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87" w:line="307" w:lineRule="auto"/>
        <w:ind w:left="6559" w:right="2656" w:firstLine="0"/>
        <w:jc w:val="left"/>
        <w:rPr>
          <w:rFonts w:hint="eastAsia" w:ascii="Algerian" w:hAnsi="Algerian" w:cs="Algerian"/>
          <w:b/>
          <w:color w:val="538135" w:themeColor="accent6" w:themeShade="BF"/>
          <w:w w:val="215"/>
          <w:sz w:val="22"/>
          <w:lang w:val="en-US" w:eastAsia="zh-CN"/>
          <w14:shadow w14:blurRad="50800" w14:dist="38100" w14:dir="2700000" w14:sx="100000" w14:sy="100000" w14:kx="0" w14:ky="0" w14:algn="tl">
            <w14:srgbClr w14:val="000000">
              <w14:alpha w14:val="60000"/>
            </w14:srgbClr>
          </w14:shadow>
          <w14:textFill>
            <w14:gradFill>
              <w14:gsLst>
                <w14:gs w14:pos="0">
                  <w14:srgbClr w14:val="FE4444"/>
                </w14:gs>
                <w14:gs w14:pos="100000">
                  <w14:srgbClr w14:val="832B2B"/>
                </w14:gs>
              </w14:gsLst>
              <w14:lin w14:ang="2700000" w14:scaled="0"/>
            </w14:gradFill>
          </w14:textFill>
        </w:rPr>
      </w:pPr>
      <w:r>
        <w:rPr>
          <w:rFonts w:hint="eastAsia" w:ascii="Algerian" w:hAnsi="Algerian" w:cs="Algerian"/>
          <w:b/>
          <w:color w:val="538135" w:themeColor="accent6" w:themeShade="BF"/>
          <w:w w:val="215"/>
          <w:sz w:val="22"/>
          <w:lang w:val="en-US" w:eastAsia="zh-CN"/>
          <w14:shadow w14:blurRad="50800" w14:dist="38100" w14:dir="2700000" w14:sx="100000" w14:sy="100000" w14:kx="0" w14:ky="0" w14:algn="tl">
            <w14:srgbClr w14:val="000000">
              <w14:alpha w14:val="60000"/>
            </w14:srgbClr>
          </w14:shadow>
          <w14:textFill>
            <w14:gradFill>
              <w14:gsLst>
                <w14:gs w14:pos="0">
                  <w14:srgbClr w14:val="FE4444"/>
                </w14:gs>
                <w14:gs w14:pos="100000">
                  <w14:srgbClr w14:val="832B2B"/>
                </w14:gs>
              </w14:gsLst>
              <w14:lin w14:ang="2700000" w14:scaled="0"/>
            </w14:gradFill>
          </w14:textFill>
        </w:rPr>
        <w:drawing>
          <wp:anchor distT="0" distB="0" distL="114300" distR="114300" simplePos="0" relativeHeight="251831296" behindDoc="0" locked="0" layoutInCell="1" allowOverlap="1">
            <wp:simplePos x="0" y="0"/>
            <wp:positionH relativeFrom="column">
              <wp:posOffset>134620</wp:posOffset>
            </wp:positionH>
            <wp:positionV relativeFrom="paragraph">
              <wp:posOffset>41275</wp:posOffset>
            </wp:positionV>
            <wp:extent cx="1477010" cy="738505"/>
            <wp:effectExtent l="0" t="0" r="8890" b="4445"/>
            <wp:wrapNone/>
            <wp:docPr id="6" name="图片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logo"/>
                    <pic:cNvPicPr>
                      <a:picLocks noChangeAspect="1"/>
                    </pic:cNvPicPr>
                  </pic:nvPicPr>
                  <pic:blipFill>
                    <a:blip r:embed="rId46"/>
                    <a:stretch>
                      <a:fillRect/>
                    </a:stretch>
                  </pic:blipFill>
                  <pic:spPr>
                    <a:xfrm>
                      <a:off x="0" y="0"/>
                      <a:ext cx="1477010" cy="738505"/>
                    </a:xfrm>
                    <a:prstGeom prst="rect">
                      <a:avLst/>
                    </a:prstGeom>
                  </pic:spPr>
                </pic:pic>
              </a:graphicData>
            </a:graphic>
          </wp:anchor>
        </w:drawing>
      </w:r>
    </w:p>
    <w:p>
      <w:pPr>
        <w:spacing w:before="0" w:line="245" w:lineRule="exact"/>
        <w:ind w:left="6559" w:right="0" w:firstLine="0"/>
        <w:jc w:val="left"/>
        <w:rPr>
          <w:rFonts w:hint="eastAsia" w:ascii="Algerian" w:hAnsi="Algerian" w:cs="Algerian"/>
          <w:b/>
          <w:color w:val="538135" w:themeColor="accent6" w:themeShade="BF"/>
          <w:w w:val="215"/>
          <w:sz w:val="22"/>
          <w:lang w:val="en-US" w:eastAsia="zh-CN"/>
          <w14:shadow w14:blurRad="50800" w14:dist="38100" w14:dir="2700000" w14:sx="100000" w14:sy="100000" w14:kx="0" w14:ky="0" w14:algn="tl">
            <w14:srgbClr w14:val="000000">
              <w14:alpha w14:val="60000"/>
            </w14:srgbClr>
          </w14:shadow>
          <w14:textFill>
            <w14:gradFill>
              <w14:gsLst>
                <w14:gs w14:pos="0">
                  <w14:srgbClr w14:val="FE4444"/>
                </w14:gs>
                <w14:gs w14:pos="100000">
                  <w14:srgbClr w14:val="832B2B"/>
                </w14:gs>
              </w14:gsLst>
              <w14:lin w14:ang="2700000" w14:scaled="0"/>
            </w14:gradFill>
          </w14:textFill>
        </w:rPr>
      </w:pPr>
      <w:r>
        <w:rPr>
          <w:rFonts w:hint="eastAsia" w:ascii="Algerian" w:hAnsi="Algerian" w:cs="Algerian"/>
          <w:b/>
          <w:color w:val="538135" w:themeColor="accent6" w:themeShade="BF"/>
          <w:w w:val="215"/>
          <w:sz w:val="22"/>
          <w:lang w:val="en-US" w:eastAsia="zh-CN"/>
          <w14:shadow w14:blurRad="50800" w14:dist="38100" w14:dir="2700000" w14:sx="100000" w14:sy="100000" w14:kx="0" w14:ky="0" w14:algn="tl">
            <w14:srgbClr w14:val="000000">
              <w14:alpha w14:val="60000"/>
            </w14:srgbClr>
          </w14:shadow>
          <w14:textFill>
            <w14:gradFill>
              <w14:gsLst>
                <w14:gs w14:pos="0">
                  <w14:srgbClr w14:val="FE4444"/>
                </w14:gs>
                <w14:gs w14:pos="100000">
                  <w14:srgbClr w14:val="832B2B"/>
                </w14:gs>
              </w14:gsLst>
              <w14:lin w14:ang="2700000" w14:scaled="0"/>
            </w14:gradFill>
          </w14:textFill>
        </w:rPr>
        <w:t>FS1935</w:t>
      </w:r>
    </w:p>
    <w:p>
      <w:pPr>
        <w:spacing w:before="0" w:line="245" w:lineRule="exact"/>
        <w:ind w:left="6559" w:right="0" w:firstLine="0"/>
        <w:jc w:val="left"/>
        <w:rPr>
          <w:rFonts w:ascii="Georgia"/>
          <w:b/>
          <w:sz w:val="22"/>
        </w:rPr>
      </w:pPr>
      <w:r>
        <w:rPr>
          <w:rFonts w:ascii="Georgia"/>
          <w:b/>
          <w:sz w:val="22"/>
        </w:rPr>
        <w:t>Electrical</w:t>
      </w:r>
      <w:r>
        <w:rPr>
          <w:rFonts w:ascii="Georgia"/>
          <w:b/>
          <w:spacing w:val="19"/>
          <w:sz w:val="22"/>
        </w:rPr>
        <w:t xml:space="preserve"> </w:t>
      </w:r>
      <w:r>
        <w:rPr>
          <w:rFonts w:ascii="Georgia"/>
          <w:b/>
          <w:sz w:val="22"/>
        </w:rPr>
        <w:t>Powered</w:t>
      </w:r>
    </w:p>
    <w:p>
      <w:pPr>
        <w:ind w:firstLine="6600" w:firstLineChars="3000"/>
        <w:rPr>
          <w:rFonts w:ascii="Georgia"/>
          <w:spacing w:val="17"/>
        </w:rPr>
      </w:pPr>
      <w:r>
        <w:rPr>
          <w:rFonts w:ascii="Georgia"/>
        </w:rPr>
        <w:t>Heavy</w:t>
      </w:r>
      <w:r>
        <w:rPr>
          <w:rFonts w:ascii="Georgia"/>
          <w:spacing w:val="16"/>
        </w:rPr>
        <w:t xml:space="preserve"> </w:t>
      </w:r>
      <w:r>
        <w:rPr>
          <w:rFonts w:ascii="Georgia"/>
        </w:rPr>
        <w:t>Duty</w:t>
      </w:r>
      <w:r>
        <w:rPr>
          <w:rFonts w:ascii="Georgia"/>
          <w:spacing w:val="16"/>
        </w:rPr>
        <w:t xml:space="preserve"> </w:t>
      </w:r>
      <w:r>
        <w:rPr>
          <w:rFonts w:ascii="Georgia"/>
        </w:rPr>
        <w:t>Cold</w:t>
      </w:r>
      <w:r>
        <w:rPr>
          <w:rFonts w:ascii="Georgia"/>
          <w:spacing w:val="15"/>
        </w:rPr>
        <w:t xml:space="preserve"> </w:t>
      </w:r>
      <w:r>
        <w:rPr>
          <w:rFonts w:ascii="Georgia"/>
        </w:rPr>
        <w:t>Water</w:t>
      </w:r>
      <w:r>
        <w:rPr>
          <w:rFonts w:ascii="Georgia"/>
          <w:spacing w:val="17"/>
        </w:rPr>
        <w:t xml:space="preserve"> </w:t>
      </w:r>
    </w:p>
    <w:p>
      <w:pPr>
        <w:ind w:firstLine="6604" w:firstLineChars="2600"/>
        <w:rPr>
          <w:rFonts w:hint="default" w:ascii="Georgia" w:eastAsia="宋体"/>
          <w:spacing w:val="17"/>
          <w:lang w:val="en-US" w:eastAsia="zh-CN"/>
        </w:rPr>
      </w:pPr>
      <w:r>
        <w:rPr>
          <w:rFonts w:hint="eastAsia" w:ascii="Georgia" w:eastAsia="宋体"/>
          <w:spacing w:val="17"/>
          <w:lang w:val="en-US" w:eastAsia="zh-CN"/>
        </w:rPr>
        <w:t>High Pressure Cleaner</w:t>
      </w:r>
    </w:p>
    <w:p>
      <w:pPr>
        <w:ind w:firstLine="3420" w:firstLineChars="3000"/>
        <w:rPr>
          <w:rFonts w:hint="default" w:ascii="Georgia" w:eastAsia="宋体"/>
          <w:spacing w:val="-53"/>
          <w:lang w:val="en-US" w:eastAsia="zh-CN"/>
        </w:rPr>
      </w:pPr>
      <w:r>
        <w:rPr>
          <w:rFonts w:hint="eastAsia" w:ascii="Georgia" w:eastAsia="宋体"/>
          <w:spacing w:val="-53"/>
          <w:lang w:val="en-US" w:eastAsia="zh-CN"/>
        </w:rPr>
        <w:t xml:space="preserve">                  </w:t>
      </w:r>
    </w:p>
    <w:p>
      <w:pPr>
        <w:ind w:firstLine="301" w:firstLineChars="200"/>
        <w:rPr>
          <w:rFonts w:hint="default" w:eastAsia="宋体"/>
          <w:b/>
          <w:bCs/>
          <w:color w:val="538135" w:themeColor="accent6" w:themeShade="BF"/>
          <w:lang w:val="en-US" w:eastAsia="zh-CN"/>
          <w14:textFill>
            <w14:gradFill>
              <w14:gsLst>
                <w14:gs w14:pos="0">
                  <w14:srgbClr w14:val="FE4444"/>
                </w14:gs>
                <w14:gs w14:pos="100000">
                  <w14:srgbClr w14:val="832B2B"/>
                </w14:gs>
              </w14:gsLst>
              <w14:lin w14:ang="5400000" w14:scaled="0"/>
            </w14:gradFill>
          </w14:textFill>
        </w:rPr>
      </w:pPr>
      <w:r>
        <w:rPr>
          <w:rFonts w:hint="eastAsia" w:ascii="Georgia" w:eastAsia="宋体"/>
          <w:b/>
          <w:bCs/>
          <w:color w:val="538135" w:themeColor="accent6" w:themeShade="BF"/>
          <w:sz w:val="15"/>
          <w:szCs w:val="15"/>
          <w:lang w:val="en-US" w:eastAsia="zh-CN"/>
          <w14:textFill>
            <w14:gradFill>
              <w14:gsLst>
                <w14:gs w14:pos="0">
                  <w14:srgbClr w14:val="FE4444"/>
                </w14:gs>
                <w14:gs w14:pos="100000">
                  <w14:srgbClr w14:val="832B2B"/>
                </w14:gs>
              </w14:gsLst>
              <w14:lin w14:ang="5400000" w14:scaled="0"/>
            </w14:gradFill>
          </w14:textFill>
        </w:rPr>
        <w:t>WATER JETTING SOLUTION</w:t>
      </w:r>
    </w:p>
    <w:p>
      <w:pPr>
        <w:pStyle w:val="6"/>
        <w:spacing w:before="8"/>
        <w:rPr>
          <w:rFonts w:ascii="Georgia"/>
          <w:b/>
          <w:sz w:val="26"/>
        </w:rPr>
      </w:pPr>
      <w:r>
        <mc:AlternateContent>
          <mc:Choice Requires="wps">
            <w:drawing>
              <wp:anchor distT="0" distB="0" distL="114300" distR="114300" simplePos="0" relativeHeight="251706368" behindDoc="1" locked="0" layoutInCell="1" allowOverlap="1">
                <wp:simplePos x="0" y="0"/>
                <wp:positionH relativeFrom="page">
                  <wp:posOffset>654685</wp:posOffset>
                </wp:positionH>
                <wp:positionV relativeFrom="paragraph">
                  <wp:posOffset>217170</wp:posOffset>
                </wp:positionV>
                <wp:extent cx="6343015" cy="36195"/>
                <wp:effectExtent l="0" t="0" r="635" b="1905"/>
                <wp:wrapTopAndBottom/>
                <wp:docPr id="248" name="任意多边形 248"/>
                <wp:cNvGraphicFramePr/>
                <a:graphic xmlns:a="http://schemas.openxmlformats.org/drawingml/2006/main">
                  <a:graphicData uri="http://schemas.microsoft.com/office/word/2010/wordprocessingShape">
                    <wps:wsp>
                      <wps:cNvSpPr/>
                      <wps:spPr>
                        <a:xfrm>
                          <a:off x="0" y="0"/>
                          <a:ext cx="6343015" cy="36195"/>
                        </a:xfrm>
                        <a:custGeom>
                          <a:avLst/>
                          <a:gdLst/>
                          <a:ahLst/>
                          <a:cxnLst/>
                          <a:pathLst>
                            <a:path w="9989" h="57">
                              <a:moveTo>
                                <a:pt x="9989" y="37"/>
                              </a:moveTo>
                              <a:lnTo>
                                <a:pt x="0" y="37"/>
                              </a:lnTo>
                              <a:lnTo>
                                <a:pt x="0" y="56"/>
                              </a:lnTo>
                              <a:lnTo>
                                <a:pt x="9989" y="56"/>
                              </a:lnTo>
                              <a:lnTo>
                                <a:pt x="9989" y="37"/>
                              </a:lnTo>
                              <a:close/>
                              <a:moveTo>
                                <a:pt x="9989" y="0"/>
                              </a:moveTo>
                              <a:lnTo>
                                <a:pt x="0" y="0"/>
                              </a:lnTo>
                              <a:lnTo>
                                <a:pt x="0" y="18"/>
                              </a:lnTo>
                              <a:lnTo>
                                <a:pt x="9989" y="18"/>
                              </a:lnTo>
                              <a:lnTo>
                                <a:pt x="9989" y="0"/>
                              </a:lnTo>
                              <a:close/>
                            </a:path>
                          </a:pathLst>
                        </a:custGeom>
                        <a:solidFill>
                          <a:srgbClr val="000000"/>
                        </a:solidFill>
                        <a:ln>
                          <a:noFill/>
                        </a:ln>
                      </wps:spPr>
                      <wps:bodyPr upright="0"/>
                    </wps:wsp>
                  </a:graphicData>
                </a:graphic>
              </wp:anchor>
            </w:drawing>
          </mc:Choice>
          <mc:Fallback>
            <w:pict>
              <v:shape id="_x0000_s1026" o:spid="_x0000_s1026" o:spt="100" style="position:absolute;left:0pt;margin-left:51.55pt;margin-top:17.1pt;height:2.85pt;width:499.45pt;mso-position-horizontal-relative:page;mso-wrap-distance-bottom:0pt;mso-wrap-distance-top:0pt;z-index:-251610112;mso-width-relative:page;mso-height-relative:page;" fillcolor="#000000" filled="t" stroked="f" coordsize="9989,57" o:gfxdata="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DaN+dgAAAAKAQAADwAAAAAAAAABACAAAAAiAAAAZHJz&#10;L2Rvd25yZXYueG1sUEsBAhQAFAAAAAgAh07iQM5sfjI9AgAAUwUAAA4AAAAAAAAAAQAgAAAAJwEA&#10;AGRycy9lMm9Eb2MueG1sUEsFBgAAAAAGAAYAWQEAANYFAAAAAA==&#10;" path="m9989,37l0,37,0,56,9989,56,9989,37xm9989,0l0,0,0,18,9989,18,9989,0xe">
                <v:fill on="t" focussize="0,0"/>
                <v:stroke on="f"/>
                <v:imagedata o:title=""/>
                <o:lock v:ext="edit" aspectratio="f"/>
                <w10:wrap type="topAndBottom"/>
              </v:shape>
            </w:pict>
          </mc:Fallback>
        </mc:AlternateContent>
      </w:r>
    </w:p>
    <w:p>
      <w:pPr>
        <w:pStyle w:val="12"/>
      </w:pPr>
      <w:r>
        <w:rPr>
          <w:w w:val="110"/>
        </w:rPr>
        <w:t>USER</w:t>
      </w:r>
      <w:r>
        <w:rPr>
          <w:spacing w:val="35"/>
          <w:w w:val="110"/>
        </w:rPr>
        <w:t xml:space="preserve"> </w:t>
      </w:r>
      <w:r>
        <w:rPr>
          <w:w w:val="110"/>
        </w:rPr>
        <w:t>GUIDE</w:t>
      </w:r>
      <w:r>
        <w:rPr>
          <w:spacing w:val="37"/>
          <w:w w:val="110"/>
        </w:rPr>
        <w:t xml:space="preserve"> </w:t>
      </w:r>
      <w:r>
        <w:rPr>
          <w:w w:val="110"/>
        </w:rPr>
        <w:t>&amp;</w:t>
      </w:r>
      <w:r>
        <w:rPr>
          <w:spacing w:val="33"/>
          <w:w w:val="110"/>
        </w:rPr>
        <w:t xml:space="preserve"> </w:t>
      </w:r>
      <w:r>
        <w:rPr>
          <w:w w:val="110"/>
        </w:rPr>
        <w:t>SPARE</w:t>
      </w:r>
      <w:r>
        <w:rPr>
          <w:spacing w:val="31"/>
          <w:w w:val="110"/>
        </w:rPr>
        <w:t xml:space="preserve"> </w:t>
      </w:r>
      <w:r>
        <w:rPr>
          <w:w w:val="110"/>
        </w:rPr>
        <w:t>PARTS</w:t>
      </w:r>
      <w:r>
        <w:rPr>
          <w:spacing w:val="37"/>
          <w:w w:val="110"/>
        </w:rPr>
        <w:t xml:space="preserve"> </w:t>
      </w:r>
      <w:r>
        <w:rPr>
          <w:w w:val="110"/>
        </w:rPr>
        <w:t>MANUAL</w:t>
      </w:r>
    </w:p>
    <w:p>
      <w:pPr>
        <w:pStyle w:val="6"/>
        <w:spacing w:line="56" w:lineRule="exact"/>
        <w:ind w:left="271"/>
        <w:rPr>
          <w:rFonts w:ascii="Cambria"/>
          <w:sz w:val="5"/>
        </w:rPr>
      </w:pPr>
      <w:r>
        <mc:AlternateContent>
          <mc:Choice Requires="wps">
            <w:drawing>
              <wp:anchor distT="0" distB="0" distL="114300" distR="114300" simplePos="0" relativeHeight="251707392" behindDoc="1" locked="0" layoutInCell="1" allowOverlap="1">
                <wp:simplePos x="0" y="0"/>
                <wp:positionH relativeFrom="page">
                  <wp:posOffset>3288665</wp:posOffset>
                </wp:positionH>
                <wp:positionV relativeFrom="paragraph">
                  <wp:posOffset>125095</wp:posOffset>
                </wp:positionV>
                <wp:extent cx="2741930" cy="358775"/>
                <wp:effectExtent l="4445" t="4445" r="15875" b="17780"/>
                <wp:wrapTopAndBottom/>
                <wp:docPr id="256" name="文本框 256"/>
                <wp:cNvGraphicFramePr/>
                <a:graphic xmlns:a="http://schemas.openxmlformats.org/drawingml/2006/main">
                  <a:graphicData uri="http://schemas.microsoft.com/office/word/2010/wordprocessingShape">
                    <wps:wsp>
                      <wps:cNvSpPr txBox="1"/>
                      <wps:spPr>
                        <a:xfrm>
                          <a:off x="0" y="0"/>
                          <a:ext cx="2741930" cy="358775"/>
                        </a:xfrm>
                        <a:prstGeom prst="rect">
                          <a:avLst/>
                        </a:prstGeom>
                        <a:noFill/>
                        <a:ln w="8959" cap="flat" cmpd="sng">
                          <a:solidFill>
                            <a:srgbClr val="000000"/>
                          </a:solidFill>
                          <a:prstDash val="solid"/>
                          <a:miter/>
                          <a:headEnd type="none" w="med" len="med"/>
                          <a:tailEnd type="none" w="med" len="med"/>
                        </a:ln>
                      </wps:spPr>
                      <wps:txbx>
                        <w:txbxContent>
                          <w:p>
                            <w:pPr>
                              <w:spacing w:before="54"/>
                              <w:ind w:left="162" w:right="0" w:firstLine="0"/>
                              <w:jc w:val="left"/>
                              <w:rPr>
                                <w:rFonts w:ascii="Georgia"/>
                                <w:b/>
                                <w:sz w:val="34"/>
                              </w:rPr>
                            </w:pPr>
                            <w:r>
                              <w:rPr>
                                <w:rFonts w:ascii="Georgia"/>
                                <w:b/>
                                <w:w w:val="105"/>
                                <w:sz w:val="34"/>
                              </w:rPr>
                              <w:t>O</w:t>
                            </w:r>
                            <w:r>
                              <w:rPr>
                                <w:rFonts w:ascii="Georgia"/>
                                <w:b/>
                                <w:smallCaps/>
                                <w:w w:val="105"/>
                                <w:sz w:val="34"/>
                              </w:rPr>
                              <w:t>riginal</w:t>
                            </w:r>
                            <w:r>
                              <w:rPr>
                                <w:rFonts w:ascii="Georgia"/>
                                <w:b/>
                                <w:smallCaps w:val="0"/>
                                <w:spacing w:val="14"/>
                                <w:w w:val="105"/>
                                <w:sz w:val="34"/>
                              </w:rPr>
                              <w:t xml:space="preserve"> </w:t>
                            </w:r>
                            <w:r>
                              <w:rPr>
                                <w:rFonts w:ascii="Georgia"/>
                                <w:b/>
                                <w:smallCaps/>
                                <w:w w:val="105"/>
                                <w:sz w:val="34"/>
                              </w:rPr>
                              <w:t>instruction</w:t>
                            </w:r>
                          </w:p>
                        </w:txbxContent>
                      </wps:txbx>
                      <wps:bodyPr lIns="0" tIns="0" rIns="0" bIns="0" upright="1"/>
                    </wps:wsp>
                  </a:graphicData>
                </a:graphic>
              </wp:anchor>
            </w:drawing>
          </mc:Choice>
          <mc:Fallback>
            <w:pict>
              <v:shape id="_x0000_s1026" o:spid="_x0000_s1026" o:spt="202" type="#_x0000_t202" style="position:absolute;left:0pt;margin-left:258.95pt;margin-top:9.85pt;height:28.25pt;width:215.9pt;mso-position-horizontal-relative:page;mso-wrap-distance-bottom:0pt;mso-wrap-distance-top:0pt;z-index:-251609088;mso-width-relative:page;mso-height-relative:page;" filled="f" stroked="t" coordsize="21600,21600" o:gfxdata="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QgvqDZAAAACQEAAA8A&#10;AAAAAAAAAQAgAAAAIgAAAGRycy9kb3ducmV2LnhtbFBLAQIUABQAAAAIAIdO4kAtfPyKFgIAADUE&#10;AAAOAAAAAAAAAAEAIAAAACgBAABkcnMvZTJvRG9jLnhtbFBLBQYAAAAABgAGAFkBAACwBQAAAAA=&#10;">
                <v:fill on="f" focussize="0,0"/>
                <v:stroke weight="0.705433070866142pt" color="#000000" joinstyle="miter"/>
                <v:imagedata o:title=""/>
                <o:lock v:ext="edit" aspectratio="f"/>
                <v:textbox inset="0mm,0mm,0mm,0mm">
                  <w:txbxContent>
                    <w:p>
                      <w:pPr>
                        <w:spacing w:before="54"/>
                        <w:ind w:left="162" w:right="0" w:firstLine="0"/>
                        <w:jc w:val="left"/>
                        <w:rPr>
                          <w:rFonts w:ascii="Georgia"/>
                          <w:b/>
                          <w:sz w:val="34"/>
                        </w:rPr>
                      </w:pPr>
                      <w:r>
                        <w:rPr>
                          <w:rFonts w:ascii="Georgia"/>
                          <w:b/>
                          <w:w w:val="105"/>
                          <w:sz w:val="34"/>
                        </w:rPr>
                        <w:t>O</w:t>
                      </w:r>
                      <w:r>
                        <w:rPr>
                          <w:rFonts w:ascii="Georgia"/>
                          <w:b/>
                          <w:smallCaps/>
                          <w:w w:val="105"/>
                          <w:sz w:val="34"/>
                        </w:rPr>
                        <w:t>riginal</w:t>
                      </w:r>
                      <w:r>
                        <w:rPr>
                          <w:rFonts w:ascii="Georgia"/>
                          <w:b/>
                          <w:smallCaps w:val="0"/>
                          <w:spacing w:val="14"/>
                          <w:w w:val="105"/>
                          <w:sz w:val="34"/>
                        </w:rPr>
                        <w:t xml:space="preserve"> </w:t>
                      </w:r>
                      <w:r>
                        <w:rPr>
                          <w:rFonts w:ascii="Georgia"/>
                          <w:b/>
                          <w:smallCaps/>
                          <w:w w:val="105"/>
                          <w:sz w:val="34"/>
                        </w:rPr>
                        <w:t>instruction</w:t>
                      </w:r>
                    </w:p>
                  </w:txbxContent>
                </v:textbox>
                <w10:wrap type="topAndBottom"/>
              </v:shape>
            </w:pict>
          </mc:Fallback>
        </mc:AlternateContent>
      </w:r>
      <w:r>
        <w:rPr>
          <w:rFonts w:ascii="Cambria"/>
          <w:position w:val="0"/>
          <w:sz w:val="5"/>
        </w:rPr>
        <mc:AlternateContent>
          <mc:Choice Requires="wpg">
            <w:drawing>
              <wp:inline distT="0" distB="0" distL="114300" distR="114300">
                <wp:extent cx="6343015" cy="36195"/>
                <wp:effectExtent l="0" t="0" r="635" b="1905"/>
                <wp:docPr id="255" name="组合 255"/>
                <wp:cNvGraphicFramePr/>
                <a:graphic xmlns:a="http://schemas.openxmlformats.org/drawingml/2006/main">
                  <a:graphicData uri="http://schemas.microsoft.com/office/word/2010/wordprocessingGroup">
                    <wpg:wgp>
                      <wpg:cNvGrpSpPr/>
                      <wpg:grpSpPr>
                        <a:xfrm>
                          <a:off x="0" y="0"/>
                          <a:ext cx="6343015" cy="36195"/>
                          <a:chOff x="0" y="0"/>
                          <a:chExt cx="9989" cy="57"/>
                        </a:xfrm>
                      </wpg:grpSpPr>
                      <wps:wsp>
                        <wps:cNvPr id="254" name="任意多边形 254"/>
                        <wps:cNvSpPr/>
                        <wps:spPr>
                          <a:xfrm>
                            <a:off x="0" y="0"/>
                            <a:ext cx="9989" cy="57"/>
                          </a:xfrm>
                          <a:custGeom>
                            <a:avLst/>
                            <a:gdLst/>
                            <a:ahLst/>
                            <a:cxnLst/>
                            <a:pathLst>
                              <a:path w="9989" h="57">
                                <a:moveTo>
                                  <a:pt x="9989" y="38"/>
                                </a:moveTo>
                                <a:lnTo>
                                  <a:pt x="0" y="38"/>
                                </a:lnTo>
                                <a:lnTo>
                                  <a:pt x="0" y="56"/>
                                </a:lnTo>
                                <a:lnTo>
                                  <a:pt x="9989" y="56"/>
                                </a:lnTo>
                                <a:lnTo>
                                  <a:pt x="9989" y="38"/>
                                </a:lnTo>
                                <a:close/>
                                <a:moveTo>
                                  <a:pt x="9989" y="0"/>
                                </a:moveTo>
                                <a:lnTo>
                                  <a:pt x="0" y="0"/>
                                </a:lnTo>
                                <a:lnTo>
                                  <a:pt x="0" y="19"/>
                                </a:lnTo>
                                <a:lnTo>
                                  <a:pt x="9989" y="19"/>
                                </a:lnTo>
                                <a:lnTo>
                                  <a:pt x="9989" y="0"/>
                                </a:lnTo>
                                <a:close/>
                              </a:path>
                            </a:pathLst>
                          </a:custGeom>
                          <a:solidFill>
                            <a:srgbClr val="000000"/>
                          </a:solidFill>
                          <a:ln>
                            <a:noFill/>
                          </a:ln>
                        </wps:spPr>
                        <wps:bodyPr upright="1"/>
                      </wps:wsp>
                    </wpg:wgp>
                  </a:graphicData>
                </a:graphic>
              </wp:inline>
            </w:drawing>
          </mc:Choice>
          <mc:Fallback>
            <w:pict>
              <v:group id="_x0000_s1026" o:spid="_x0000_s1026" o:spt="203" style="height:2.85pt;width:499.45pt;" coordsize="9989,57" o:gfxdata="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1EHA21QAAAAMBAAAP&#10;AAAAAAAAAAEAIAAAACIAAABkcnMvZG93bnJldi54bWxQSwECFAAUAAAACACHTuJAbRUXeI0CAAB4&#10;BgAADgAAAAAAAAABACAAAAAkAQAAZHJzL2Uyb0RvYy54bWxQSwUGAAAAAAYABgBZAQAAIwYAAAAA&#10;">
                <o:lock v:ext="edit" aspectratio="f"/>
                <v:shape id="_x0000_s1026" o:spid="_x0000_s1026" o:spt="100" style="position:absolute;left:0;top:0;height:57;width:9989;" fillcolor="#000000" filled="t" stroked="f" coordsize="9989,57" o:gfxdata="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zmwI74A&#10;AADcAAAADwAAAAAAAAABACAAAAAiAAAAZHJzL2Rvd25yZXYueG1sUEsBAhQAFAAAAAgAh07iQDMv&#10;BZ47AAAAOQAAABAAAAAAAAAAAQAgAAAADQEAAGRycy9zaGFwZXhtbC54bWxQSwUGAAAAAAYABgBb&#10;AQAAtwMAAAAA&#10;" path="m9989,38l0,38,0,56,9989,56,9989,38xm9989,0l0,0,0,19,9989,19,9989,0xe">
                  <v:fill on="t" focussize="0,0"/>
                  <v:stroke on="f"/>
                  <v:imagedata o:title=""/>
                  <o:lock v:ext="edit" aspectratio="f"/>
                </v:shape>
                <w10:wrap type="none"/>
                <w10:anchorlock/>
              </v:group>
            </w:pict>
          </mc:Fallback>
        </mc:AlternateContent>
      </w:r>
    </w:p>
    <w:p>
      <w:pPr>
        <w:pStyle w:val="6"/>
        <w:rPr>
          <w:rFonts w:ascii="Georgia"/>
          <w:b/>
          <w:sz w:val="30"/>
        </w:rPr>
      </w:pPr>
    </w:p>
    <w:p>
      <w:pPr>
        <w:spacing w:after="0"/>
        <w:jc w:val="left"/>
        <w:rPr>
          <w:rFonts w:hint="eastAsia" w:ascii="Georgia" w:eastAsia="宋体"/>
          <w:sz w:val="30"/>
          <w:lang w:eastAsia="zh-CN"/>
        </w:rPr>
        <w:sectPr>
          <w:footerReference r:id="rId5" w:type="default"/>
          <w:pgSz w:w="12240" w:h="15840"/>
          <w:pgMar w:top="1066" w:right="0" w:bottom="805" w:left="760" w:header="720" w:footer="56" w:gutter="0"/>
          <w:pgNumType w:start="1"/>
          <w:cols w:space="720" w:num="1"/>
        </w:sectPr>
      </w:pPr>
      <w:r>
        <w:drawing>
          <wp:anchor distT="0" distB="0" distL="114300" distR="114300" simplePos="0" relativeHeight="251832320" behindDoc="0" locked="0" layoutInCell="1" allowOverlap="1">
            <wp:simplePos x="0" y="0"/>
            <wp:positionH relativeFrom="column">
              <wp:posOffset>1294765</wp:posOffset>
            </wp:positionH>
            <wp:positionV relativeFrom="paragraph">
              <wp:posOffset>396240</wp:posOffset>
            </wp:positionV>
            <wp:extent cx="4046220" cy="3587750"/>
            <wp:effectExtent l="0" t="0" r="11430" b="12700"/>
            <wp:wrapNone/>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47"/>
                    <a:stretch>
                      <a:fillRect/>
                    </a:stretch>
                  </pic:blipFill>
                  <pic:spPr>
                    <a:xfrm>
                      <a:off x="0" y="0"/>
                      <a:ext cx="4046220" cy="3587750"/>
                    </a:xfrm>
                    <a:prstGeom prst="rect">
                      <a:avLst/>
                    </a:prstGeom>
                    <a:noFill/>
                    <a:ln>
                      <a:noFill/>
                    </a:ln>
                  </pic:spPr>
                </pic:pic>
              </a:graphicData>
            </a:graphic>
          </wp:anchor>
        </w:drawing>
      </w:r>
    </w:p>
    <w:p>
      <w:pPr>
        <w:pStyle w:val="2"/>
        <w:spacing w:before="2"/>
      </w:pPr>
      <w:bookmarkStart w:id="0" w:name="_TOC_250043"/>
      <w:bookmarkEnd w:id="0"/>
      <w:r>
        <w:drawing>
          <wp:anchor distT="0" distB="0" distL="114300" distR="114300" simplePos="0" relativeHeight="251795456" behindDoc="0" locked="0" layoutInCell="1" allowOverlap="1">
            <wp:simplePos x="0" y="0"/>
            <wp:positionH relativeFrom="column">
              <wp:posOffset>345440</wp:posOffset>
            </wp:positionH>
            <wp:positionV relativeFrom="paragraph">
              <wp:posOffset>-29845</wp:posOffset>
            </wp:positionV>
            <wp:extent cx="6236970" cy="8844280"/>
            <wp:effectExtent l="0" t="0" r="11430" b="13970"/>
            <wp:wrapNone/>
            <wp:docPr id="232" name="图片 232" descr="C:/Users/Administrator/AppData/Local/Temp/picturecompress_202201101623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C:/Users/Administrator/AppData/Local/Temp/picturecompress_20220110162352/output_1.jpgoutput_1"/>
                    <pic:cNvPicPr>
                      <a:picLocks noChangeAspect="1"/>
                    </pic:cNvPicPr>
                  </pic:nvPicPr>
                  <pic:blipFill>
                    <a:blip r:embed="rId48"/>
                    <a:srcRect l="5416" t="2917" r="7127" b="6458"/>
                    <a:stretch>
                      <a:fillRect/>
                    </a:stretch>
                  </pic:blipFill>
                  <pic:spPr>
                    <a:xfrm>
                      <a:off x="0" y="0"/>
                      <a:ext cx="6236970" cy="8844280"/>
                    </a:xfrm>
                    <a:prstGeom prst="rect">
                      <a:avLst/>
                    </a:prstGeom>
                  </pic:spPr>
                </pic:pic>
              </a:graphicData>
            </a:graphic>
          </wp:anchor>
        </w:drawing>
      </w:r>
      <w:r>
        <w:t>Introductions</w:t>
      </w:r>
    </w:p>
    <w:p>
      <w:pPr>
        <w:pStyle w:val="6"/>
        <w:spacing w:before="1"/>
        <w:rPr>
          <w:b/>
          <w:sz w:val="23"/>
        </w:rPr>
      </w:pPr>
    </w:p>
    <w:p>
      <w:pPr>
        <w:spacing w:before="1"/>
        <w:ind w:left="859" w:right="0" w:firstLine="0"/>
        <w:jc w:val="left"/>
        <w:rPr>
          <w:sz w:val="22"/>
        </w:rPr>
      </w:pPr>
      <w:r>
        <w:rPr>
          <w:sz w:val="22"/>
        </w:rPr>
        <w:t>Congratulations</w:t>
      </w:r>
      <w:r>
        <w:rPr>
          <w:spacing w:val="16"/>
          <w:sz w:val="22"/>
        </w:rPr>
        <w:t xml:space="preserve"> </w:t>
      </w:r>
      <w:r>
        <w:rPr>
          <w:sz w:val="22"/>
        </w:rPr>
        <w:t>on</w:t>
      </w:r>
      <w:r>
        <w:rPr>
          <w:spacing w:val="15"/>
          <w:sz w:val="22"/>
        </w:rPr>
        <w:t xml:space="preserve"> </w:t>
      </w:r>
      <w:r>
        <w:rPr>
          <w:sz w:val="22"/>
        </w:rPr>
        <w:t>your</w:t>
      </w:r>
      <w:r>
        <w:rPr>
          <w:spacing w:val="16"/>
          <w:sz w:val="22"/>
        </w:rPr>
        <w:t xml:space="preserve"> </w:t>
      </w:r>
      <w:r>
        <w:rPr>
          <w:sz w:val="22"/>
        </w:rPr>
        <w:t>purchase</w:t>
      </w:r>
      <w:r>
        <w:rPr>
          <w:spacing w:val="19"/>
          <w:sz w:val="22"/>
        </w:rPr>
        <w:t xml:space="preserve"> </w:t>
      </w:r>
      <w:r>
        <w:rPr>
          <w:sz w:val="22"/>
        </w:rPr>
        <w:t>of</w:t>
      </w:r>
      <w:r>
        <w:rPr>
          <w:spacing w:val="17"/>
          <w:sz w:val="22"/>
        </w:rPr>
        <w:t xml:space="preserve"> </w:t>
      </w:r>
      <w:r>
        <w:rPr>
          <w:sz w:val="22"/>
        </w:rPr>
        <w:t>the</w:t>
      </w:r>
      <w:r>
        <w:rPr>
          <w:spacing w:val="19"/>
          <w:sz w:val="22"/>
        </w:rPr>
        <w:t xml:space="preserve"> </w:t>
      </w:r>
      <w:r>
        <w:rPr>
          <w:rFonts w:hint="eastAsia" w:ascii="Courier New" w:eastAsia="宋体"/>
          <w:b/>
          <w:i/>
          <w:sz w:val="22"/>
          <w:lang w:val="en-US" w:eastAsia="zh-CN"/>
        </w:rPr>
        <w:t>BOTUOLINI</w:t>
      </w:r>
      <w:r>
        <w:rPr>
          <w:rFonts w:ascii="Courier New"/>
          <w:b/>
          <w:i/>
          <w:spacing w:val="-61"/>
          <w:sz w:val="22"/>
        </w:rPr>
        <w:t xml:space="preserve"> </w:t>
      </w:r>
      <w:r>
        <w:rPr>
          <w:b/>
          <w:i/>
          <w:spacing w:val="15"/>
          <w:sz w:val="22"/>
          <w:u w:val="thick"/>
        </w:rPr>
        <w:t xml:space="preserve"> </w:t>
      </w:r>
      <w:r>
        <w:rPr>
          <w:rFonts w:hint="eastAsia" w:eastAsia="宋体"/>
          <w:b/>
          <w:i/>
          <w:sz w:val="22"/>
          <w:u w:val="thick"/>
          <w:lang w:val="en-US" w:eastAsia="zh-CN"/>
        </w:rPr>
        <w:t>FS1935</w:t>
      </w:r>
      <w:r>
        <w:rPr>
          <w:sz w:val="22"/>
        </w:rPr>
        <w:t>Water</w:t>
      </w:r>
      <w:r>
        <w:rPr>
          <w:spacing w:val="16"/>
          <w:sz w:val="22"/>
        </w:rPr>
        <w:t xml:space="preserve"> </w:t>
      </w:r>
      <w:r>
        <w:rPr>
          <w:sz w:val="22"/>
        </w:rPr>
        <w:t>Blaster.</w:t>
      </w:r>
    </w:p>
    <w:p>
      <w:pPr>
        <w:pStyle w:val="6"/>
        <w:spacing w:before="8"/>
        <w:rPr>
          <w:sz w:val="17"/>
        </w:rPr>
      </w:pPr>
    </w:p>
    <w:p>
      <w:pPr>
        <w:pStyle w:val="6"/>
        <w:spacing w:before="123" w:line="230" w:lineRule="auto"/>
        <w:ind w:left="859" w:right="1529" w:firstLine="28"/>
      </w:pPr>
      <w:r>
        <w:rPr>
          <w:rFonts w:hint="eastAsia" w:ascii="Courier New" w:eastAsia="宋体"/>
          <w:lang w:eastAsia="zh-CN"/>
        </w:rPr>
        <w:t>BOTUOLINI</w:t>
      </w:r>
      <w:r>
        <w:rPr>
          <w:rFonts w:ascii="Courier New"/>
          <w:spacing w:val="-60"/>
        </w:rPr>
        <w:t xml:space="preserve"> </w:t>
      </w:r>
      <w:r>
        <w:t>makes</w:t>
      </w:r>
      <w:r>
        <w:rPr>
          <w:spacing w:val="17"/>
        </w:rPr>
        <w:t xml:space="preserve"> </w:t>
      </w:r>
      <w:r>
        <w:t>no</w:t>
      </w:r>
      <w:r>
        <w:rPr>
          <w:spacing w:val="19"/>
        </w:rPr>
        <w:t xml:space="preserve"> </w:t>
      </w:r>
      <w:r>
        <w:t>warranty</w:t>
      </w:r>
      <w:r>
        <w:rPr>
          <w:spacing w:val="16"/>
        </w:rPr>
        <w:t xml:space="preserve"> </w:t>
      </w:r>
      <w:r>
        <w:t>of</w:t>
      </w:r>
      <w:r>
        <w:rPr>
          <w:spacing w:val="23"/>
        </w:rPr>
        <w:t xml:space="preserve"> </w:t>
      </w:r>
      <w:r>
        <w:t>any</w:t>
      </w:r>
      <w:r>
        <w:rPr>
          <w:spacing w:val="18"/>
        </w:rPr>
        <w:t xml:space="preserve"> </w:t>
      </w:r>
      <w:r>
        <w:t>kind</w:t>
      </w:r>
      <w:r>
        <w:rPr>
          <w:spacing w:val="21"/>
        </w:rPr>
        <w:t xml:space="preserve"> </w:t>
      </w:r>
      <w:r>
        <w:t>with</w:t>
      </w:r>
      <w:r>
        <w:rPr>
          <w:spacing w:val="21"/>
        </w:rPr>
        <w:t xml:space="preserve"> </w:t>
      </w:r>
      <w:r>
        <w:t>regards</w:t>
      </w:r>
      <w:r>
        <w:rPr>
          <w:spacing w:val="20"/>
        </w:rPr>
        <w:t xml:space="preserve"> </w:t>
      </w:r>
      <w:r>
        <w:t>to</w:t>
      </w:r>
      <w:r>
        <w:rPr>
          <w:spacing w:val="20"/>
        </w:rPr>
        <w:t xml:space="preserve"> </w:t>
      </w:r>
      <w:r>
        <w:t>this</w:t>
      </w:r>
      <w:r>
        <w:rPr>
          <w:spacing w:val="22"/>
        </w:rPr>
        <w:t xml:space="preserve"> </w:t>
      </w:r>
      <w:r>
        <w:t>material,</w:t>
      </w:r>
      <w:r>
        <w:rPr>
          <w:spacing w:val="20"/>
        </w:rPr>
        <w:t xml:space="preserve"> </w:t>
      </w:r>
      <w:r>
        <w:t>including,</w:t>
      </w:r>
      <w:r>
        <w:rPr>
          <w:spacing w:val="20"/>
        </w:rPr>
        <w:t xml:space="preserve"> </w:t>
      </w:r>
      <w:r>
        <w:t>but</w:t>
      </w:r>
      <w:r>
        <w:rPr>
          <w:spacing w:val="20"/>
        </w:rPr>
        <w:t xml:space="preserve"> </w:t>
      </w:r>
      <w:r>
        <w:t>not</w:t>
      </w:r>
      <w:r>
        <w:rPr>
          <w:spacing w:val="21"/>
        </w:rPr>
        <w:t xml:space="preserve"> </w:t>
      </w:r>
      <w:r>
        <w:t>limited</w:t>
      </w:r>
      <w:r>
        <w:rPr>
          <w:spacing w:val="-52"/>
        </w:rPr>
        <w:t xml:space="preserve"> </w:t>
      </w:r>
      <w:r>
        <w:rPr>
          <w:w w:val="105"/>
        </w:rPr>
        <w:t>to,</w:t>
      </w:r>
      <w:r>
        <w:rPr>
          <w:spacing w:val="-6"/>
          <w:w w:val="105"/>
        </w:rPr>
        <w:t xml:space="preserve"> </w:t>
      </w:r>
      <w:r>
        <w:rPr>
          <w:w w:val="105"/>
        </w:rPr>
        <w:t>the</w:t>
      </w:r>
      <w:r>
        <w:rPr>
          <w:spacing w:val="-4"/>
          <w:w w:val="105"/>
        </w:rPr>
        <w:t xml:space="preserve"> </w:t>
      </w:r>
      <w:r>
        <w:rPr>
          <w:w w:val="105"/>
        </w:rPr>
        <w:t>implied</w:t>
      </w:r>
      <w:r>
        <w:rPr>
          <w:spacing w:val="-5"/>
          <w:w w:val="105"/>
        </w:rPr>
        <w:t xml:space="preserve"> </w:t>
      </w:r>
      <w:r>
        <w:rPr>
          <w:w w:val="105"/>
        </w:rPr>
        <w:t>warranties</w:t>
      </w:r>
      <w:r>
        <w:rPr>
          <w:spacing w:val="-9"/>
          <w:w w:val="105"/>
        </w:rPr>
        <w:t xml:space="preserve"> </w:t>
      </w:r>
      <w:r>
        <w:rPr>
          <w:w w:val="105"/>
        </w:rPr>
        <w:t>of</w:t>
      </w:r>
      <w:r>
        <w:rPr>
          <w:spacing w:val="-3"/>
          <w:w w:val="105"/>
        </w:rPr>
        <w:t xml:space="preserve"> </w:t>
      </w:r>
      <w:r>
        <w:rPr>
          <w:w w:val="105"/>
        </w:rPr>
        <w:t>merchantability</w:t>
      </w:r>
      <w:r>
        <w:rPr>
          <w:spacing w:val="-7"/>
          <w:w w:val="105"/>
        </w:rPr>
        <w:t xml:space="preserve"> </w:t>
      </w:r>
      <w:r>
        <w:rPr>
          <w:w w:val="105"/>
        </w:rPr>
        <w:t>and</w:t>
      </w:r>
      <w:r>
        <w:rPr>
          <w:spacing w:val="-5"/>
          <w:w w:val="105"/>
        </w:rPr>
        <w:t xml:space="preserve"> </w:t>
      </w:r>
      <w:r>
        <w:rPr>
          <w:w w:val="105"/>
        </w:rPr>
        <w:t>fitness</w:t>
      </w:r>
      <w:r>
        <w:rPr>
          <w:spacing w:val="-9"/>
          <w:w w:val="105"/>
        </w:rPr>
        <w:t xml:space="preserve"> </w:t>
      </w:r>
      <w:r>
        <w:rPr>
          <w:w w:val="105"/>
        </w:rPr>
        <w:t>for</w:t>
      </w:r>
      <w:r>
        <w:rPr>
          <w:spacing w:val="-6"/>
          <w:w w:val="105"/>
        </w:rPr>
        <w:t xml:space="preserve"> </w:t>
      </w:r>
      <w:r>
        <w:rPr>
          <w:w w:val="105"/>
        </w:rPr>
        <w:t>a</w:t>
      </w:r>
      <w:r>
        <w:rPr>
          <w:spacing w:val="-4"/>
          <w:w w:val="105"/>
        </w:rPr>
        <w:t xml:space="preserve"> </w:t>
      </w:r>
      <w:r>
        <w:rPr>
          <w:w w:val="105"/>
        </w:rPr>
        <w:t>particular</w:t>
      </w:r>
      <w:r>
        <w:rPr>
          <w:spacing w:val="-5"/>
          <w:w w:val="105"/>
        </w:rPr>
        <w:t xml:space="preserve"> </w:t>
      </w:r>
      <w:r>
        <w:rPr>
          <w:w w:val="105"/>
        </w:rPr>
        <w:t>purpose.</w:t>
      </w:r>
    </w:p>
    <w:p>
      <w:pPr>
        <w:pStyle w:val="6"/>
        <w:spacing w:before="3"/>
        <w:rPr>
          <w:sz w:val="25"/>
        </w:rPr>
      </w:pPr>
    </w:p>
    <w:p>
      <w:pPr>
        <w:pStyle w:val="6"/>
        <w:spacing w:line="232" w:lineRule="auto"/>
        <w:ind w:left="860" w:right="1529"/>
      </w:pPr>
      <w:r>
        <w:rPr>
          <w:rFonts w:hint="eastAsia" w:ascii="Courier New" w:eastAsia="宋体"/>
          <w:lang w:eastAsia="zh-CN"/>
        </w:rPr>
        <w:t>BOTUOLINI</w:t>
      </w:r>
      <w:r>
        <w:rPr>
          <w:rFonts w:ascii="Courier New"/>
          <w:spacing w:val="-19"/>
        </w:rPr>
        <w:t xml:space="preserve"> </w:t>
      </w:r>
      <w:r>
        <w:t>expressly</w:t>
      </w:r>
      <w:r>
        <w:rPr>
          <w:spacing w:val="3"/>
        </w:rPr>
        <w:t xml:space="preserve"> </w:t>
      </w:r>
      <w:r>
        <w:t>disclaims  all</w:t>
      </w:r>
      <w:r>
        <w:rPr>
          <w:spacing w:val="5"/>
        </w:rPr>
        <w:t xml:space="preserve"> </w:t>
      </w:r>
      <w:r>
        <w:t>responsibility</w:t>
      </w:r>
      <w:r>
        <w:rPr>
          <w:spacing w:val="3"/>
        </w:rPr>
        <w:t xml:space="preserve"> </w:t>
      </w:r>
      <w:r>
        <w:t>and</w:t>
      </w:r>
      <w:r>
        <w:rPr>
          <w:spacing w:val="5"/>
        </w:rPr>
        <w:t xml:space="preserve"> </w:t>
      </w:r>
      <w:r>
        <w:t>liability</w:t>
      </w:r>
      <w:r>
        <w:rPr>
          <w:spacing w:val="3"/>
        </w:rPr>
        <w:t xml:space="preserve"> </w:t>
      </w:r>
      <w:r>
        <w:t>for</w:t>
      </w:r>
      <w:r>
        <w:rPr>
          <w:spacing w:val="4"/>
        </w:rPr>
        <w:t xml:space="preserve"> </w:t>
      </w:r>
      <w:r>
        <w:t>the</w:t>
      </w:r>
      <w:r>
        <w:rPr>
          <w:spacing w:val="3"/>
        </w:rPr>
        <w:t xml:space="preserve"> </w:t>
      </w:r>
      <w:r>
        <w:t>installation,</w:t>
      </w:r>
      <w:r>
        <w:rPr>
          <w:spacing w:val="4"/>
        </w:rPr>
        <w:t xml:space="preserve"> </w:t>
      </w:r>
      <w:r>
        <w:t>use,</w:t>
      </w:r>
      <w:r>
        <w:rPr>
          <w:spacing w:val="4"/>
        </w:rPr>
        <w:t xml:space="preserve"> </w:t>
      </w:r>
      <w:r>
        <w:t>purpose,</w:t>
      </w:r>
      <w:r>
        <w:rPr>
          <w:spacing w:val="-52"/>
        </w:rPr>
        <w:t xml:space="preserve"> </w:t>
      </w:r>
      <w:r>
        <w:rPr>
          <w:w w:val="105"/>
        </w:rPr>
        <w:t>maintenance,</w:t>
      </w:r>
      <w:r>
        <w:rPr>
          <w:spacing w:val="-3"/>
          <w:w w:val="105"/>
        </w:rPr>
        <w:t xml:space="preserve"> </w:t>
      </w:r>
      <w:r>
        <w:rPr>
          <w:w w:val="105"/>
        </w:rPr>
        <w:t>and</w:t>
      </w:r>
      <w:r>
        <w:rPr>
          <w:spacing w:val="-2"/>
          <w:w w:val="105"/>
        </w:rPr>
        <w:t xml:space="preserve"> </w:t>
      </w:r>
      <w:r>
        <w:rPr>
          <w:w w:val="105"/>
        </w:rPr>
        <w:t>support</w:t>
      </w:r>
      <w:r>
        <w:rPr>
          <w:spacing w:val="-2"/>
          <w:w w:val="105"/>
        </w:rPr>
        <w:t xml:space="preserve"> </w:t>
      </w:r>
      <w:r>
        <w:rPr>
          <w:w w:val="105"/>
        </w:rPr>
        <w:t>of third</w:t>
      </w:r>
      <w:r>
        <w:rPr>
          <w:spacing w:val="-4"/>
          <w:w w:val="105"/>
        </w:rPr>
        <w:t xml:space="preserve"> </w:t>
      </w:r>
      <w:r>
        <w:rPr>
          <w:w w:val="105"/>
        </w:rPr>
        <w:t>party</w:t>
      </w:r>
      <w:r>
        <w:rPr>
          <w:spacing w:val="-4"/>
          <w:w w:val="105"/>
        </w:rPr>
        <w:t xml:space="preserve"> </w:t>
      </w:r>
      <w:r>
        <w:rPr>
          <w:w w:val="105"/>
        </w:rPr>
        <w:t>products.</w:t>
      </w:r>
    </w:p>
    <w:p>
      <w:pPr>
        <w:pStyle w:val="6"/>
        <w:spacing w:before="3"/>
        <w:rPr>
          <w:sz w:val="23"/>
        </w:rPr>
      </w:pPr>
    </w:p>
    <w:p>
      <w:pPr>
        <w:pStyle w:val="6"/>
        <w:spacing w:line="261" w:lineRule="auto"/>
        <w:ind w:left="860" w:right="1529" w:hanging="1"/>
      </w:pPr>
      <w:r>
        <w:rPr>
          <w:w w:val="105"/>
        </w:rPr>
        <w:t xml:space="preserve">This </w:t>
      </w:r>
      <w:r>
        <w:rPr>
          <w:b/>
          <w:w w:val="105"/>
        </w:rPr>
        <w:t xml:space="preserve">Original Instruction </w:t>
      </w:r>
      <w:r>
        <w:rPr>
          <w:w w:val="105"/>
        </w:rPr>
        <w:t>or</w:t>
      </w:r>
      <w:r>
        <w:rPr>
          <w:spacing w:val="-1"/>
          <w:w w:val="105"/>
        </w:rPr>
        <w:t xml:space="preserve"> </w:t>
      </w:r>
      <w:r>
        <w:rPr>
          <w:w w:val="105"/>
        </w:rPr>
        <w:t>part</w:t>
      </w:r>
      <w:r>
        <w:rPr>
          <w:spacing w:val="2"/>
          <w:w w:val="105"/>
        </w:rPr>
        <w:t xml:space="preserve"> </w:t>
      </w:r>
      <w:r>
        <w:rPr>
          <w:w w:val="105"/>
        </w:rPr>
        <w:t>of</w:t>
      </w:r>
      <w:r>
        <w:rPr>
          <w:spacing w:val="1"/>
          <w:w w:val="105"/>
        </w:rPr>
        <w:t xml:space="preserve"> </w:t>
      </w:r>
      <w:r>
        <w:rPr>
          <w:w w:val="105"/>
        </w:rPr>
        <w:t>it may</w:t>
      </w:r>
      <w:r>
        <w:rPr>
          <w:spacing w:val="-2"/>
          <w:w w:val="105"/>
        </w:rPr>
        <w:t xml:space="preserve"> </w:t>
      </w:r>
      <w:r>
        <w:rPr>
          <w:w w:val="105"/>
        </w:rPr>
        <w:t>not be</w:t>
      </w:r>
      <w:r>
        <w:rPr>
          <w:spacing w:val="3"/>
          <w:w w:val="105"/>
        </w:rPr>
        <w:t xml:space="preserve"> </w:t>
      </w:r>
      <w:r>
        <w:rPr>
          <w:w w:val="105"/>
        </w:rPr>
        <w:t>photocopied, or</w:t>
      </w:r>
      <w:r>
        <w:rPr>
          <w:spacing w:val="-1"/>
          <w:w w:val="105"/>
        </w:rPr>
        <w:t xml:space="preserve"> </w:t>
      </w:r>
      <w:r>
        <w:rPr>
          <w:w w:val="105"/>
        </w:rPr>
        <w:t>in any other</w:t>
      </w:r>
      <w:r>
        <w:rPr>
          <w:spacing w:val="2"/>
          <w:w w:val="105"/>
        </w:rPr>
        <w:t xml:space="preserve"> </w:t>
      </w:r>
      <w:r>
        <w:rPr>
          <w:w w:val="105"/>
        </w:rPr>
        <w:t>way</w:t>
      </w:r>
      <w:r>
        <w:rPr>
          <w:spacing w:val="-2"/>
          <w:w w:val="105"/>
        </w:rPr>
        <w:t xml:space="preserve"> </w:t>
      </w:r>
      <w:r>
        <w:rPr>
          <w:w w:val="105"/>
        </w:rPr>
        <w:t>reproduced,</w:t>
      </w:r>
      <w:r>
        <w:rPr>
          <w:spacing w:val="-55"/>
          <w:w w:val="105"/>
        </w:rPr>
        <w:t xml:space="preserve"> </w:t>
      </w:r>
      <w:r>
        <w:rPr>
          <w:w w:val="105"/>
        </w:rPr>
        <w:t>or</w:t>
      </w:r>
      <w:r>
        <w:rPr>
          <w:spacing w:val="-6"/>
          <w:w w:val="105"/>
        </w:rPr>
        <w:t xml:space="preserve"> </w:t>
      </w:r>
      <w:r>
        <w:rPr>
          <w:w w:val="105"/>
        </w:rPr>
        <w:t>translated</w:t>
      </w:r>
      <w:r>
        <w:rPr>
          <w:spacing w:val="-5"/>
          <w:w w:val="105"/>
        </w:rPr>
        <w:t xml:space="preserve"> </w:t>
      </w:r>
      <w:r>
        <w:rPr>
          <w:w w:val="105"/>
        </w:rPr>
        <w:t>to</w:t>
      </w:r>
      <w:r>
        <w:rPr>
          <w:spacing w:val="-5"/>
          <w:w w:val="105"/>
        </w:rPr>
        <w:t xml:space="preserve"> </w:t>
      </w:r>
      <w:r>
        <w:rPr>
          <w:w w:val="105"/>
        </w:rPr>
        <w:t>other</w:t>
      </w:r>
      <w:r>
        <w:rPr>
          <w:spacing w:val="-7"/>
          <w:w w:val="105"/>
        </w:rPr>
        <w:t xml:space="preserve"> </w:t>
      </w:r>
      <w:r>
        <w:rPr>
          <w:w w:val="105"/>
        </w:rPr>
        <w:t>languages</w:t>
      </w:r>
      <w:r>
        <w:rPr>
          <w:spacing w:val="-4"/>
          <w:w w:val="105"/>
        </w:rPr>
        <w:t xml:space="preserve"> </w:t>
      </w:r>
      <w:r>
        <w:rPr>
          <w:w w:val="105"/>
        </w:rPr>
        <w:t>without</w:t>
      </w:r>
      <w:r>
        <w:rPr>
          <w:spacing w:val="-5"/>
          <w:w w:val="105"/>
        </w:rPr>
        <w:t xml:space="preserve"> </w:t>
      </w:r>
      <w:r>
        <w:rPr>
          <w:w w:val="105"/>
        </w:rPr>
        <w:t>the</w:t>
      </w:r>
      <w:r>
        <w:rPr>
          <w:spacing w:val="-4"/>
          <w:w w:val="105"/>
        </w:rPr>
        <w:t xml:space="preserve"> </w:t>
      </w:r>
      <w:r>
        <w:rPr>
          <w:w w:val="105"/>
        </w:rPr>
        <w:t>prior</w:t>
      </w:r>
      <w:r>
        <w:rPr>
          <w:spacing w:val="-5"/>
          <w:w w:val="105"/>
        </w:rPr>
        <w:t xml:space="preserve"> </w:t>
      </w:r>
      <w:r>
        <w:rPr>
          <w:w w:val="105"/>
        </w:rPr>
        <w:t>written</w:t>
      </w:r>
      <w:r>
        <w:rPr>
          <w:spacing w:val="-5"/>
          <w:w w:val="105"/>
        </w:rPr>
        <w:t xml:space="preserve"> </w:t>
      </w:r>
      <w:r>
        <w:rPr>
          <w:w w:val="105"/>
        </w:rPr>
        <w:t>consent</w:t>
      </w:r>
      <w:r>
        <w:rPr>
          <w:spacing w:val="-5"/>
          <w:w w:val="105"/>
        </w:rPr>
        <w:t xml:space="preserve"> </w:t>
      </w:r>
      <w:r>
        <w:rPr>
          <w:w w:val="105"/>
        </w:rPr>
        <w:t>of</w:t>
      </w:r>
      <w:r>
        <w:rPr>
          <w:spacing w:val="-5"/>
          <w:w w:val="105"/>
        </w:rPr>
        <w:t xml:space="preserve"> </w:t>
      </w:r>
      <w:r>
        <w:rPr>
          <w:rFonts w:hint="eastAsia" w:ascii="Courier New" w:eastAsia="宋体"/>
          <w:w w:val="105"/>
          <w:lang w:eastAsia="zh-CN"/>
        </w:rPr>
        <w:t>BOTUOLINI</w:t>
      </w:r>
      <w:r>
        <w:rPr>
          <w:w w:val="105"/>
        </w:rPr>
        <w:t>.</w:t>
      </w:r>
    </w:p>
    <w:p>
      <w:pPr>
        <w:pStyle w:val="6"/>
        <w:spacing w:before="2"/>
        <w:rPr>
          <w:sz w:val="24"/>
        </w:rPr>
      </w:pPr>
    </w:p>
    <w:p>
      <w:pPr>
        <w:pStyle w:val="2"/>
      </w:pPr>
      <w:r>
        <w:t>Warning</w:t>
      </w:r>
    </w:p>
    <w:p>
      <w:pPr>
        <w:pStyle w:val="4"/>
        <w:spacing w:before="5"/>
      </w:pPr>
      <w:r>
        <w:rPr>
          <w:spacing w:val="-1"/>
          <w:w w:val="105"/>
        </w:rPr>
        <w:t>Read</w:t>
      </w:r>
      <w:r>
        <w:rPr>
          <w:spacing w:val="-14"/>
          <w:w w:val="105"/>
        </w:rPr>
        <w:t xml:space="preserve"> </w:t>
      </w:r>
      <w:r>
        <w:rPr>
          <w:spacing w:val="-1"/>
          <w:w w:val="105"/>
        </w:rPr>
        <w:t>this</w:t>
      </w:r>
      <w:r>
        <w:rPr>
          <w:spacing w:val="-11"/>
          <w:w w:val="105"/>
        </w:rPr>
        <w:t xml:space="preserve"> </w:t>
      </w:r>
      <w:r>
        <w:rPr>
          <w:spacing w:val="-1"/>
          <w:w w:val="105"/>
        </w:rPr>
        <w:t>user</w:t>
      </w:r>
      <w:r>
        <w:rPr>
          <w:spacing w:val="-10"/>
          <w:w w:val="105"/>
        </w:rPr>
        <w:t xml:space="preserve"> </w:t>
      </w:r>
      <w:r>
        <w:rPr>
          <w:spacing w:val="-1"/>
          <w:w w:val="105"/>
        </w:rPr>
        <w:t>manual</w:t>
      </w:r>
      <w:r>
        <w:rPr>
          <w:spacing w:val="-9"/>
          <w:w w:val="105"/>
        </w:rPr>
        <w:t xml:space="preserve"> </w:t>
      </w:r>
      <w:r>
        <w:rPr>
          <w:spacing w:val="-1"/>
          <w:w w:val="105"/>
        </w:rPr>
        <w:t>before</w:t>
      </w:r>
      <w:r>
        <w:rPr>
          <w:spacing w:val="-13"/>
          <w:w w:val="105"/>
        </w:rPr>
        <w:t xml:space="preserve"> </w:t>
      </w:r>
      <w:r>
        <w:rPr>
          <w:w w:val="105"/>
        </w:rPr>
        <w:t>you</w:t>
      </w:r>
      <w:r>
        <w:rPr>
          <w:spacing w:val="-13"/>
          <w:w w:val="105"/>
        </w:rPr>
        <w:t xml:space="preserve"> </w:t>
      </w:r>
      <w:r>
        <w:rPr>
          <w:w w:val="105"/>
        </w:rPr>
        <w:t>start</w:t>
      </w:r>
      <w:r>
        <w:rPr>
          <w:spacing w:val="-12"/>
          <w:w w:val="105"/>
        </w:rPr>
        <w:t xml:space="preserve"> </w:t>
      </w:r>
      <w:r>
        <w:rPr>
          <w:w w:val="105"/>
        </w:rPr>
        <w:t>up</w:t>
      </w:r>
      <w:r>
        <w:rPr>
          <w:spacing w:val="-13"/>
          <w:w w:val="105"/>
        </w:rPr>
        <w:t xml:space="preserve"> </w:t>
      </w:r>
      <w:r>
        <w:rPr>
          <w:w w:val="105"/>
        </w:rPr>
        <w:t>your</w:t>
      </w:r>
      <w:r>
        <w:rPr>
          <w:spacing w:val="-10"/>
          <w:w w:val="105"/>
        </w:rPr>
        <w:t xml:space="preserve"> </w:t>
      </w:r>
      <w:r>
        <w:rPr>
          <w:w w:val="105"/>
        </w:rPr>
        <w:t>Water</w:t>
      </w:r>
      <w:r>
        <w:rPr>
          <w:spacing w:val="-10"/>
          <w:w w:val="105"/>
        </w:rPr>
        <w:t xml:space="preserve"> </w:t>
      </w:r>
      <w:r>
        <w:rPr>
          <w:w w:val="105"/>
        </w:rPr>
        <w:t>Blaster</w:t>
      </w:r>
      <w:r>
        <w:rPr>
          <w:spacing w:val="-10"/>
          <w:w w:val="105"/>
        </w:rPr>
        <w:t xml:space="preserve"> </w:t>
      </w:r>
      <w:r>
        <w:rPr>
          <w:w w:val="105"/>
        </w:rPr>
        <w:t>the</w:t>
      </w:r>
      <w:r>
        <w:rPr>
          <w:spacing w:val="-10"/>
          <w:w w:val="105"/>
        </w:rPr>
        <w:t xml:space="preserve"> </w:t>
      </w:r>
      <w:r>
        <w:rPr>
          <w:w w:val="105"/>
        </w:rPr>
        <w:t>first</w:t>
      </w:r>
      <w:r>
        <w:rPr>
          <w:spacing w:val="-11"/>
          <w:w w:val="105"/>
        </w:rPr>
        <w:t xml:space="preserve"> </w:t>
      </w:r>
      <w:r>
        <w:rPr>
          <w:w w:val="105"/>
        </w:rPr>
        <w:t>time.</w:t>
      </w:r>
    </w:p>
    <w:p>
      <w:pPr>
        <w:pStyle w:val="6"/>
        <w:spacing w:before="7"/>
        <w:rPr>
          <w:b/>
        </w:rPr>
      </w:pPr>
    </w:p>
    <w:p>
      <w:pPr>
        <w:pStyle w:val="6"/>
        <w:spacing w:before="1" w:line="244" w:lineRule="auto"/>
        <w:ind w:left="859" w:right="1529"/>
      </w:pPr>
      <w:r>
        <w:rPr>
          <w:w w:val="105"/>
        </w:rPr>
        <w:t>This</w:t>
      </w:r>
      <w:r>
        <w:rPr>
          <w:spacing w:val="9"/>
          <w:w w:val="105"/>
        </w:rPr>
        <w:t xml:space="preserve"> </w:t>
      </w:r>
      <w:r>
        <w:rPr>
          <w:w w:val="105"/>
        </w:rPr>
        <w:t>machine</w:t>
      </w:r>
      <w:r>
        <w:rPr>
          <w:spacing w:val="9"/>
          <w:w w:val="105"/>
        </w:rPr>
        <w:t xml:space="preserve"> </w:t>
      </w:r>
      <w:r>
        <w:rPr>
          <w:w w:val="105"/>
        </w:rPr>
        <w:t>is</w:t>
      </w:r>
      <w:r>
        <w:rPr>
          <w:spacing w:val="9"/>
          <w:w w:val="105"/>
        </w:rPr>
        <w:t xml:space="preserve"> </w:t>
      </w:r>
      <w:r>
        <w:rPr>
          <w:w w:val="105"/>
        </w:rPr>
        <w:t>a</w:t>
      </w:r>
      <w:r>
        <w:rPr>
          <w:spacing w:val="9"/>
          <w:w w:val="105"/>
        </w:rPr>
        <w:t xml:space="preserve"> </w:t>
      </w:r>
      <w:r>
        <w:rPr>
          <w:w w:val="105"/>
        </w:rPr>
        <w:t>Water</w:t>
      </w:r>
      <w:r>
        <w:rPr>
          <w:spacing w:val="8"/>
          <w:w w:val="105"/>
        </w:rPr>
        <w:t xml:space="preserve"> </w:t>
      </w:r>
      <w:r>
        <w:rPr>
          <w:w w:val="105"/>
        </w:rPr>
        <w:t>Blaster</w:t>
      </w:r>
      <w:r>
        <w:rPr>
          <w:spacing w:val="8"/>
          <w:w w:val="105"/>
        </w:rPr>
        <w:t xml:space="preserve"> </w:t>
      </w:r>
      <w:r>
        <w:rPr>
          <w:w w:val="105"/>
        </w:rPr>
        <w:t>producing</w:t>
      </w:r>
      <w:r>
        <w:rPr>
          <w:spacing w:val="6"/>
          <w:w w:val="105"/>
        </w:rPr>
        <w:t xml:space="preserve"> </w:t>
      </w:r>
      <w:r>
        <w:rPr>
          <w:w w:val="105"/>
        </w:rPr>
        <w:t>water</w:t>
      </w:r>
      <w:r>
        <w:rPr>
          <w:spacing w:val="8"/>
          <w:w w:val="105"/>
        </w:rPr>
        <w:t xml:space="preserve"> </w:t>
      </w:r>
      <w:r>
        <w:rPr>
          <w:w w:val="105"/>
        </w:rPr>
        <w:t>jet</w:t>
      </w:r>
      <w:r>
        <w:rPr>
          <w:spacing w:val="11"/>
          <w:w w:val="105"/>
        </w:rPr>
        <w:t xml:space="preserve"> </w:t>
      </w:r>
      <w:r>
        <w:rPr>
          <w:w w:val="105"/>
        </w:rPr>
        <w:t>under</w:t>
      </w:r>
      <w:r>
        <w:rPr>
          <w:spacing w:val="8"/>
          <w:w w:val="105"/>
        </w:rPr>
        <w:t xml:space="preserve"> </w:t>
      </w:r>
      <w:r>
        <w:rPr>
          <w:w w:val="105"/>
        </w:rPr>
        <w:t>high-pressure,</w:t>
      </w:r>
      <w:r>
        <w:rPr>
          <w:spacing w:val="7"/>
          <w:w w:val="105"/>
        </w:rPr>
        <w:t xml:space="preserve"> </w:t>
      </w:r>
      <w:r>
        <w:rPr>
          <w:w w:val="105"/>
        </w:rPr>
        <w:t>which</w:t>
      </w:r>
      <w:r>
        <w:rPr>
          <w:spacing w:val="9"/>
          <w:w w:val="105"/>
        </w:rPr>
        <w:t xml:space="preserve"> </w:t>
      </w:r>
      <w:r>
        <w:rPr>
          <w:w w:val="105"/>
        </w:rPr>
        <w:t>is</w:t>
      </w:r>
      <w:r>
        <w:rPr>
          <w:spacing w:val="10"/>
          <w:w w:val="105"/>
        </w:rPr>
        <w:t xml:space="preserve"> </w:t>
      </w:r>
      <w:r>
        <w:rPr>
          <w:w w:val="105"/>
        </w:rPr>
        <w:t>why</w:t>
      </w:r>
      <w:r>
        <w:rPr>
          <w:spacing w:val="6"/>
          <w:w w:val="105"/>
        </w:rPr>
        <w:t xml:space="preserve"> </w:t>
      </w:r>
      <w:r>
        <w:rPr>
          <w:w w:val="105"/>
        </w:rPr>
        <w:t>severe</w:t>
      </w:r>
      <w:r>
        <w:rPr>
          <w:spacing w:val="-55"/>
          <w:w w:val="105"/>
        </w:rPr>
        <w:t xml:space="preserve"> </w:t>
      </w:r>
      <w:r>
        <w:rPr>
          <w:w w:val="105"/>
        </w:rPr>
        <w:t>injuries</w:t>
      </w:r>
      <w:r>
        <w:rPr>
          <w:spacing w:val="-7"/>
          <w:w w:val="105"/>
        </w:rPr>
        <w:t xml:space="preserve"> </w:t>
      </w:r>
      <w:r>
        <w:rPr>
          <w:w w:val="105"/>
        </w:rPr>
        <w:t>can</w:t>
      </w:r>
      <w:r>
        <w:rPr>
          <w:spacing w:val="-2"/>
          <w:w w:val="105"/>
        </w:rPr>
        <w:t xml:space="preserve"> </w:t>
      </w:r>
      <w:r>
        <w:rPr>
          <w:w w:val="105"/>
        </w:rPr>
        <w:t>occur</w:t>
      </w:r>
      <w:r>
        <w:rPr>
          <w:spacing w:val="-5"/>
          <w:w w:val="105"/>
        </w:rPr>
        <w:t xml:space="preserve"> </w:t>
      </w:r>
      <w:r>
        <w:rPr>
          <w:w w:val="105"/>
        </w:rPr>
        <w:t>if</w:t>
      </w:r>
      <w:r>
        <w:rPr>
          <w:spacing w:val="-4"/>
          <w:w w:val="105"/>
        </w:rPr>
        <w:t xml:space="preserve"> </w:t>
      </w:r>
      <w:r>
        <w:rPr>
          <w:w w:val="105"/>
        </w:rPr>
        <w:t>the</w:t>
      </w:r>
      <w:r>
        <w:rPr>
          <w:spacing w:val="-1"/>
          <w:w w:val="105"/>
        </w:rPr>
        <w:t xml:space="preserve"> </w:t>
      </w:r>
      <w:r>
        <w:rPr>
          <w:w w:val="105"/>
        </w:rPr>
        <w:t>safety</w:t>
      </w:r>
      <w:r>
        <w:rPr>
          <w:spacing w:val="-7"/>
          <w:w w:val="105"/>
        </w:rPr>
        <w:t xml:space="preserve"> </w:t>
      </w:r>
      <w:r>
        <w:rPr>
          <w:w w:val="105"/>
        </w:rPr>
        <w:t>precautions</w:t>
      </w:r>
      <w:r>
        <w:rPr>
          <w:spacing w:val="-7"/>
          <w:w w:val="105"/>
        </w:rPr>
        <w:t xml:space="preserve"> </w:t>
      </w:r>
      <w:r>
        <w:rPr>
          <w:w w:val="105"/>
        </w:rPr>
        <w:t>are</w:t>
      </w:r>
      <w:r>
        <w:rPr>
          <w:spacing w:val="-1"/>
          <w:w w:val="105"/>
        </w:rPr>
        <w:t xml:space="preserve"> </w:t>
      </w:r>
      <w:r>
        <w:rPr>
          <w:w w:val="105"/>
        </w:rPr>
        <w:t>not</w:t>
      </w:r>
      <w:r>
        <w:rPr>
          <w:spacing w:val="-7"/>
          <w:w w:val="105"/>
        </w:rPr>
        <w:t xml:space="preserve"> </w:t>
      </w:r>
      <w:r>
        <w:rPr>
          <w:w w:val="105"/>
        </w:rPr>
        <w:t>observed.</w:t>
      </w:r>
    </w:p>
    <w:p>
      <w:pPr>
        <w:pStyle w:val="6"/>
        <w:spacing w:before="4" w:line="244" w:lineRule="auto"/>
        <w:ind w:left="859" w:right="1529"/>
      </w:pPr>
      <w:r>
        <w:rPr>
          <w:w w:val="105"/>
        </w:rPr>
        <w:t>Therefore</w:t>
      </w:r>
      <w:r>
        <w:rPr>
          <w:spacing w:val="9"/>
          <w:w w:val="105"/>
        </w:rPr>
        <w:t xml:space="preserve"> </w:t>
      </w:r>
      <w:r>
        <w:rPr>
          <w:w w:val="105"/>
        </w:rPr>
        <w:t>a</w:t>
      </w:r>
      <w:r>
        <w:rPr>
          <w:spacing w:val="9"/>
          <w:w w:val="105"/>
        </w:rPr>
        <w:t xml:space="preserve"> </w:t>
      </w:r>
      <w:r>
        <w:rPr>
          <w:w w:val="105"/>
        </w:rPr>
        <w:t>full</w:t>
      </w:r>
      <w:r>
        <w:rPr>
          <w:spacing w:val="9"/>
          <w:w w:val="105"/>
        </w:rPr>
        <w:t xml:space="preserve"> </w:t>
      </w:r>
      <w:r>
        <w:rPr>
          <w:w w:val="105"/>
        </w:rPr>
        <w:t>understanding</w:t>
      </w:r>
      <w:r>
        <w:rPr>
          <w:spacing w:val="7"/>
          <w:w w:val="105"/>
        </w:rPr>
        <w:t xml:space="preserve"> </w:t>
      </w:r>
      <w:r>
        <w:rPr>
          <w:w w:val="105"/>
        </w:rPr>
        <w:t>of</w:t>
      </w:r>
      <w:r>
        <w:rPr>
          <w:spacing w:val="10"/>
          <w:w w:val="105"/>
        </w:rPr>
        <w:t xml:space="preserve"> </w:t>
      </w:r>
      <w:r>
        <w:rPr>
          <w:w w:val="105"/>
        </w:rPr>
        <w:t>the</w:t>
      </w:r>
      <w:r>
        <w:rPr>
          <w:spacing w:val="9"/>
          <w:w w:val="105"/>
        </w:rPr>
        <w:t xml:space="preserve"> </w:t>
      </w:r>
      <w:r>
        <w:rPr>
          <w:w w:val="105"/>
        </w:rPr>
        <w:t>contents</w:t>
      </w:r>
      <w:r>
        <w:rPr>
          <w:spacing w:val="10"/>
          <w:w w:val="105"/>
        </w:rPr>
        <w:t xml:space="preserve"> </w:t>
      </w:r>
      <w:r>
        <w:rPr>
          <w:w w:val="105"/>
        </w:rPr>
        <w:t>of</w:t>
      </w:r>
      <w:r>
        <w:rPr>
          <w:spacing w:val="9"/>
          <w:w w:val="105"/>
        </w:rPr>
        <w:t xml:space="preserve"> </w:t>
      </w:r>
      <w:r>
        <w:rPr>
          <w:w w:val="105"/>
        </w:rPr>
        <w:t>this</w:t>
      </w:r>
      <w:r>
        <w:rPr>
          <w:spacing w:val="7"/>
          <w:w w:val="105"/>
        </w:rPr>
        <w:t xml:space="preserve"> </w:t>
      </w:r>
      <w:r>
        <w:rPr>
          <w:w w:val="105"/>
        </w:rPr>
        <w:t>instruction</w:t>
      </w:r>
      <w:r>
        <w:rPr>
          <w:spacing w:val="10"/>
          <w:w w:val="105"/>
        </w:rPr>
        <w:t xml:space="preserve"> </w:t>
      </w:r>
      <w:r>
        <w:rPr>
          <w:w w:val="105"/>
        </w:rPr>
        <w:t>manual</w:t>
      </w:r>
      <w:r>
        <w:rPr>
          <w:spacing w:val="7"/>
          <w:w w:val="105"/>
        </w:rPr>
        <w:t xml:space="preserve"> </w:t>
      </w:r>
      <w:r>
        <w:rPr>
          <w:w w:val="105"/>
        </w:rPr>
        <w:t>is</w:t>
      </w:r>
      <w:r>
        <w:rPr>
          <w:spacing w:val="7"/>
          <w:w w:val="105"/>
        </w:rPr>
        <w:t xml:space="preserve"> </w:t>
      </w:r>
      <w:r>
        <w:rPr>
          <w:w w:val="105"/>
        </w:rPr>
        <w:t>required,</w:t>
      </w:r>
      <w:r>
        <w:rPr>
          <w:spacing w:val="9"/>
          <w:w w:val="105"/>
        </w:rPr>
        <w:t xml:space="preserve"> </w:t>
      </w:r>
      <w:r>
        <w:rPr>
          <w:w w:val="105"/>
        </w:rPr>
        <w:t>in</w:t>
      </w:r>
      <w:r>
        <w:rPr>
          <w:spacing w:val="9"/>
          <w:w w:val="105"/>
        </w:rPr>
        <w:t xml:space="preserve"> </w:t>
      </w:r>
      <w:r>
        <w:rPr>
          <w:w w:val="105"/>
        </w:rPr>
        <w:t>order</w:t>
      </w:r>
      <w:r>
        <w:rPr>
          <w:spacing w:val="9"/>
          <w:w w:val="105"/>
        </w:rPr>
        <w:t xml:space="preserve"> </w:t>
      </w:r>
      <w:r>
        <w:rPr>
          <w:w w:val="105"/>
        </w:rPr>
        <w:t>to</w:t>
      </w:r>
      <w:r>
        <w:rPr>
          <w:spacing w:val="-55"/>
          <w:w w:val="105"/>
        </w:rPr>
        <w:t xml:space="preserve"> </w:t>
      </w:r>
      <w:r>
        <w:rPr>
          <w:w w:val="105"/>
        </w:rPr>
        <w:t>prevent</w:t>
      </w:r>
      <w:r>
        <w:rPr>
          <w:spacing w:val="-3"/>
          <w:w w:val="105"/>
        </w:rPr>
        <w:t xml:space="preserve"> </w:t>
      </w:r>
      <w:r>
        <w:rPr>
          <w:w w:val="105"/>
        </w:rPr>
        <w:t>injuries</w:t>
      </w:r>
      <w:r>
        <w:rPr>
          <w:spacing w:val="-3"/>
          <w:w w:val="105"/>
        </w:rPr>
        <w:t xml:space="preserve"> </w:t>
      </w:r>
      <w:r>
        <w:rPr>
          <w:w w:val="105"/>
        </w:rPr>
        <w:t>to</w:t>
      </w:r>
      <w:r>
        <w:rPr>
          <w:spacing w:val="-4"/>
          <w:w w:val="105"/>
        </w:rPr>
        <w:t xml:space="preserve"> </w:t>
      </w:r>
      <w:r>
        <w:rPr>
          <w:w w:val="105"/>
        </w:rPr>
        <w:t>you,</w:t>
      </w:r>
      <w:r>
        <w:rPr>
          <w:spacing w:val="-3"/>
          <w:w w:val="105"/>
        </w:rPr>
        <w:t xml:space="preserve"> </w:t>
      </w:r>
      <w:r>
        <w:rPr>
          <w:w w:val="105"/>
        </w:rPr>
        <w:t>objects</w:t>
      </w:r>
      <w:r>
        <w:rPr>
          <w:spacing w:val="-1"/>
          <w:w w:val="105"/>
        </w:rPr>
        <w:t xml:space="preserve"> </w:t>
      </w:r>
      <w:r>
        <w:rPr>
          <w:w w:val="105"/>
        </w:rPr>
        <w:t>and</w:t>
      </w:r>
      <w:r>
        <w:rPr>
          <w:spacing w:val="-2"/>
          <w:w w:val="105"/>
        </w:rPr>
        <w:t xml:space="preserve"> </w:t>
      </w:r>
      <w:r>
        <w:rPr>
          <w:w w:val="105"/>
        </w:rPr>
        <w:t>persons</w:t>
      </w:r>
      <w:r>
        <w:rPr>
          <w:spacing w:val="-3"/>
          <w:w w:val="105"/>
        </w:rPr>
        <w:t xml:space="preserve"> </w:t>
      </w:r>
      <w:r>
        <w:rPr>
          <w:w w:val="105"/>
        </w:rPr>
        <w:t>nearby.</w:t>
      </w:r>
    </w:p>
    <w:p>
      <w:pPr>
        <w:pStyle w:val="6"/>
        <w:spacing w:before="3"/>
        <w:rPr>
          <w:sz w:val="27"/>
        </w:rPr>
      </w:pPr>
    </w:p>
    <w:p>
      <w:pPr>
        <w:pStyle w:val="2"/>
        <w:spacing w:line="317" w:lineRule="exact"/>
        <w:rPr>
          <w:rFonts w:ascii="Calibri"/>
        </w:rPr>
      </w:pPr>
      <w:r>
        <w:rPr>
          <w:rFonts w:ascii="Calibri"/>
        </w:rPr>
        <w:t>Safety</w:t>
      </w:r>
    </w:p>
    <w:p>
      <w:pPr>
        <w:pStyle w:val="6"/>
        <w:spacing w:line="244" w:lineRule="auto"/>
        <w:ind w:left="859" w:right="1529"/>
      </w:pPr>
      <w:r>
        <w:rPr>
          <w:w w:val="105"/>
        </w:rPr>
        <w:t>The</w:t>
      </w:r>
      <w:r>
        <w:rPr>
          <w:spacing w:val="13"/>
          <w:w w:val="105"/>
        </w:rPr>
        <w:t xml:space="preserve"> </w:t>
      </w:r>
      <w:r>
        <w:rPr>
          <w:w w:val="105"/>
        </w:rPr>
        <w:t>following</w:t>
      </w:r>
      <w:r>
        <w:rPr>
          <w:spacing w:val="11"/>
          <w:w w:val="105"/>
        </w:rPr>
        <w:t xml:space="preserve"> </w:t>
      </w:r>
      <w:r>
        <w:rPr>
          <w:w w:val="105"/>
        </w:rPr>
        <w:t>symbols</w:t>
      </w:r>
      <w:r>
        <w:rPr>
          <w:spacing w:val="15"/>
          <w:w w:val="105"/>
        </w:rPr>
        <w:t xml:space="preserve"> </w:t>
      </w:r>
      <w:r>
        <w:rPr>
          <w:w w:val="105"/>
        </w:rPr>
        <w:t>are</w:t>
      </w:r>
      <w:r>
        <w:rPr>
          <w:spacing w:val="13"/>
          <w:w w:val="105"/>
        </w:rPr>
        <w:t xml:space="preserve"> </w:t>
      </w:r>
      <w:r>
        <w:rPr>
          <w:w w:val="105"/>
        </w:rPr>
        <w:t>used</w:t>
      </w:r>
      <w:r>
        <w:rPr>
          <w:spacing w:val="11"/>
          <w:w w:val="105"/>
        </w:rPr>
        <w:t xml:space="preserve"> </w:t>
      </w:r>
      <w:r>
        <w:rPr>
          <w:w w:val="105"/>
        </w:rPr>
        <w:t>in</w:t>
      </w:r>
      <w:r>
        <w:rPr>
          <w:spacing w:val="11"/>
          <w:w w:val="105"/>
        </w:rPr>
        <w:t xml:space="preserve"> </w:t>
      </w:r>
      <w:r>
        <w:rPr>
          <w:w w:val="105"/>
        </w:rPr>
        <w:t>this</w:t>
      </w:r>
      <w:r>
        <w:rPr>
          <w:spacing w:val="11"/>
          <w:w w:val="105"/>
        </w:rPr>
        <w:t xml:space="preserve"> </w:t>
      </w:r>
      <w:r>
        <w:rPr>
          <w:w w:val="105"/>
        </w:rPr>
        <w:t>manual</w:t>
      </w:r>
      <w:r>
        <w:rPr>
          <w:spacing w:val="11"/>
          <w:w w:val="105"/>
        </w:rPr>
        <w:t xml:space="preserve"> </w:t>
      </w:r>
      <w:r>
        <w:rPr>
          <w:w w:val="105"/>
        </w:rPr>
        <w:t>to</w:t>
      </w:r>
      <w:r>
        <w:rPr>
          <w:spacing w:val="13"/>
          <w:w w:val="105"/>
        </w:rPr>
        <w:t xml:space="preserve"> </w:t>
      </w:r>
      <w:r>
        <w:rPr>
          <w:w w:val="105"/>
        </w:rPr>
        <w:t>indicate</w:t>
      </w:r>
      <w:r>
        <w:rPr>
          <w:spacing w:val="17"/>
          <w:w w:val="105"/>
        </w:rPr>
        <w:t xml:space="preserve"> </w:t>
      </w:r>
      <w:r>
        <w:rPr>
          <w:w w:val="105"/>
        </w:rPr>
        <w:t>procedures</w:t>
      </w:r>
      <w:r>
        <w:rPr>
          <w:spacing w:val="14"/>
          <w:w w:val="105"/>
        </w:rPr>
        <w:t xml:space="preserve"> </w:t>
      </w:r>
      <w:r>
        <w:rPr>
          <w:w w:val="105"/>
        </w:rPr>
        <w:t>that</w:t>
      </w:r>
      <w:r>
        <w:rPr>
          <w:spacing w:val="13"/>
          <w:w w:val="105"/>
        </w:rPr>
        <w:t xml:space="preserve"> </w:t>
      </w:r>
      <w:r>
        <w:rPr>
          <w:w w:val="105"/>
        </w:rPr>
        <w:t>if</w:t>
      </w:r>
      <w:r>
        <w:rPr>
          <w:spacing w:val="14"/>
          <w:w w:val="105"/>
        </w:rPr>
        <w:t xml:space="preserve"> </w:t>
      </w:r>
      <w:r>
        <w:rPr>
          <w:w w:val="105"/>
        </w:rPr>
        <w:t>not</w:t>
      </w:r>
      <w:r>
        <w:rPr>
          <w:spacing w:val="13"/>
          <w:w w:val="105"/>
        </w:rPr>
        <w:t xml:space="preserve"> </w:t>
      </w:r>
      <w:r>
        <w:rPr>
          <w:w w:val="105"/>
        </w:rPr>
        <w:t>followed,</w:t>
      </w:r>
      <w:r>
        <w:rPr>
          <w:spacing w:val="10"/>
          <w:w w:val="105"/>
        </w:rPr>
        <w:t xml:space="preserve"> </w:t>
      </w:r>
      <w:r>
        <w:rPr>
          <w:w w:val="105"/>
        </w:rPr>
        <w:t>may</w:t>
      </w:r>
      <w:r>
        <w:rPr>
          <w:spacing w:val="-54"/>
          <w:w w:val="105"/>
        </w:rPr>
        <w:t xml:space="preserve"> </w:t>
      </w:r>
      <w:r>
        <w:rPr>
          <w:w w:val="105"/>
        </w:rPr>
        <w:t>results</w:t>
      </w:r>
      <w:r>
        <w:rPr>
          <w:spacing w:val="-2"/>
          <w:w w:val="105"/>
        </w:rPr>
        <w:t xml:space="preserve"> </w:t>
      </w:r>
      <w:r>
        <w:rPr>
          <w:w w:val="105"/>
        </w:rPr>
        <w:t>in</w:t>
      </w:r>
      <w:r>
        <w:rPr>
          <w:spacing w:val="-2"/>
          <w:w w:val="105"/>
        </w:rPr>
        <w:t xml:space="preserve"> </w:t>
      </w:r>
      <w:r>
        <w:rPr>
          <w:w w:val="105"/>
        </w:rPr>
        <w:t>personal</w:t>
      </w:r>
      <w:r>
        <w:rPr>
          <w:spacing w:val="-5"/>
          <w:w w:val="105"/>
        </w:rPr>
        <w:t xml:space="preserve"> </w:t>
      </w:r>
      <w:r>
        <w:rPr>
          <w:w w:val="105"/>
        </w:rPr>
        <w:t>injuries</w:t>
      </w:r>
      <w:r>
        <w:rPr>
          <w:spacing w:val="-3"/>
          <w:w w:val="105"/>
        </w:rPr>
        <w:t xml:space="preserve"> </w:t>
      </w:r>
      <w:r>
        <w:rPr>
          <w:w w:val="105"/>
        </w:rPr>
        <w:t>or</w:t>
      </w:r>
      <w:r>
        <w:rPr>
          <w:spacing w:val="-3"/>
          <w:w w:val="105"/>
        </w:rPr>
        <w:t xml:space="preserve"> </w:t>
      </w:r>
      <w:r>
        <w:rPr>
          <w:w w:val="105"/>
        </w:rPr>
        <w:t>damage</w:t>
      </w:r>
      <w:r>
        <w:rPr>
          <w:spacing w:val="-1"/>
          <w:w w:val="105"/>
        </w:rPr>
        <w:t xml:space="preserve"> </w:t>
      </w:r>
      <w:r>
        <w:rPr>
          <w:w w:val="105"/>
        </w:rPr>
        <w:t>to</w:t>
      </w:r>
      <w:r>
        <w:rPr>
          <w:spacing w:val="-6"/>
          <w:w w:val="105"/>
        </w:rPr>
        <w:t xml:space="preserve"> </w:t>
      </w:r>
      <w:r>
        <w:rPr>
          <w:w w:val="105"/>
        </w:rPr>
        <w:t>equipment.</w:t>
      </w:r>
    </w:p>
    <w:p>
      <w:pPr>
        <w:pStyle w:val="6"/>
        <w:spacing w:before="2"/>
        <w:rPr>
          <w:sz w:val="25"/>
        </w:rPr>
      </w:pPr>
    </w:p>
    <w:p>
      <w:pPr>
        <w:pStyle w:val="6"/>
        <w:spacing w:before="61" w:line="244" w:lineRule="auto"/>
        <w:ind w:left="2359" w:right="3300"/>
        <w:jc w:val="both"/>
      </w:pPr>
      <w:r>
        <w:rPr>
          <w:sz w:val="22"/>
        </w:rPr>
        <mc:AlternateContent>
          <mc:Choice Requires="wps">
            <w:drawing>
              <wp:anchor distT="0" distB="0" distL="114300" distR="114300" simplePos="0" relativeHeight="251753472" behindDoc="0" locked="0" layoutInCell="1" allowOverlap="1">
                <wp:simplePos x="0" y="0"/>
                <wp:positionH relativeFrom="column">
                  <wp:posOffset>1427480</wp:posOffset>
                </wp:positionH>
                <wp:positionV relativeFrom="paragraph">
                  <wp:posOffset>2540</wp:posOffset>
                </wp:positionV>
                <wp:extent cx="4733290" cy="694690"/>
                <wp:effectExtent l="4445" t="5080" r="5715" b="5080"/>
                <wp:wrapNone/>
                <wp:docPr id="130" name="文本框 130"/>
                <wp:cNvGraphicFramePr/>
                <a:graphic xmlns:a="http://schemas.openxmlformats.org/drawingml/2006/main">
                  <a:graphicData uri="http://schemas.microsoft.com/office/word/2010/wordprocessingShape">
                    <wps:wsp>
                      <wps:cNvSpPr txBox="1"/>
                      <wps:spPr>
                        <a:xfrm>
                          <a:off x="3624580" y="5327015"/>
                          <a:ext cx="4733290" cy="6946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WARNING</w:t>
                            </w:r>
                            <w:r>
                              <w:rPr>
                                <w:rFonts w:hint="eastAsia"/>
                              </w:rPr>
                              <w:t xml:space="preserve"> </w:t>
                            </w:r>
                            <w:r>
                              <w:rPr>
                                <w:rFonts w:hint="eastAsia" w:eastAsia="宋体"/>
                                <w:lang w:val="en-US" w:eastAsia="zh-CN"/>
                              </w:rPr>
                              <w:t xml:space="preserve"> </w:t>
                            </w:r>
                            <w:r>
                              <w:rPr>
                                <w:rFonts w:hint="eastAsia"/>
                              </w:rPr>
                              <w:t>is used to alert the reader of procedures or practice which if not followed correctly could result in personal injuries.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4pt;margin-top:0.2pt;height:54.7pt;width:372.7pt;z-index:251753472;mso-width-relative:page;mso-height-relative:page;" fillcolor="#FFFFFF [3201]" filled="t" stroked="t" coordsize="21600,21600" o:gfxdata="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O/ZH/1QAAAAgBAAAPAAAAAAAAAAEAIAAAACIAAABkcnMvZG93bnJldi54bWxQSwECFAAUAAAA&#10;CACHTuJAYeFN4GMCAADHBAAADgAAAAAAAAABACAAAAAkAQAAZHJzL2Uyb0RvYy54bWxQSwUGAAAA&#10;AAYABgBZAQAA+QUAAAAA&#10;">
                <v:fill on="t" focussize="0,0"/>
                <v:stroke weight="0.5pt" color="#000000 [3204]" joinstyle="round"/>
                <v:imagedata o:title=""/>
                <o:lock v:ext="edit" aspectratio="f"/>
                <v:textbox>
                  <w:txbxContent>
                    <w:p>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WARNING</w:t>
                      </w:r>
                      <w:r>
                        <w:rPr>
                          <w:rFonts w:hint="eastAsia"/>
                        </w:rPr>
                        <w:t xml:space="preserve"> </w:t>
                      </w:r>
                      <w:r>
                        <w:rPr>
                          <w:rFonts w:hint="eastAsia" w:eastAsia="宋体"/>
                          <w:lang w:val="en-US" w:eastAsia="zh-CN"/>
                        </w:rPr>
                        <w:t xml:space="preserve"> </w:t>
                      </w:r>
                      <w:r>
                        <w:rPr>
                          <w:rFonts w:hint="eastAsia"/>
                        </w:rPr>
                        <w:t>is used to alert the reader of procedures or practice which if not followed correctly could result in personal injuries.</w:t>
                      </w:r>
                    </w:p>
                  </w:txbxContent>
                </v:textbox>
              </v:shape>
            </w:pict>
          </mc:Fallback>
        </mc:AlternateContent>
      </w:r>
      <w:r>
        <mc:AlternateContent>
          <mc:Choice Requires="wpg">
            <w:drawing>
              <wp:anchor distT="0" distB="0" distL="114300" distR="114300" simplePos="0" relativeHeight="251661312" behindDoc="0" locked="0" layoutInCell="1" allowOverlap="1">
                <wp:simplePos x="0" y="0"/>
                <wp:positionH relativeFrom="page">
                  <wp:posOffset>1000760</wp:posOffset>
                </wp:positionH>
                <wp:positionV relativeFrom="paragraph">
                  <wp:posOffset>-6350</wp:posOffset>
                </wp:positionV>
                <wp:extent cx="765175" cy="782320"/>
                <wp:effectExtent l="635" t="0" r="15240" b="17780"/>
                <wp:wrapNone/>
                <wp:docPr id="253" name="组合 253"/>
                <wp:cNvGraphicFramePr/>
                <a:graphic xmlns:a="http://schemas.openxmlformats.org/drawingml/2006/main">
                  <a:graphicData uri="http://schemas.microsoft.com/office/word/2010/wordprocessingGroup">
                    <wpg:wgp>
                      <wpg:cNvGrpSpPr/>
                      <wpg:grpSpPr>
                        <a:xfrm>
                          <a:off x="0" y="0"/>
                          <a:ext cx="765175" cy="782320"/>
                          <a:chOff x="1577" y="-11"/>
                          <a:chExt cx="1205" cy="1232"/>
                        </a:xfrm>
                      </wpg:grpSpPr>
                      <pic:pic xmlns:pic="http://schemas.openxmlformats.org/drawingml/2006/picture">
                        <pic:nvPicPr>
                          <pic:cNvPr id="249" name="图片 7"/>
                          <pic:cNvPicPr>
                            <a:picLocks noChangeAspect="1"/>
                          </pic:cNvPicPr>
                        </pic:nvPicPr>
                        <pic:blipFill>
                          <a:blip r:embed="rId49"/>
                          <a:stretch>
                            <a:fillRect/>
                          </a:stretch>
                        </pic:blipFill>
                        <pic:spPr>
                          <a:xfrm>
                            <a:off x="1605" y="-11"/>
                            <a:ext cx="1112" cy="1167"/>
                          </a:xfrm>
                          <a:prstGeom prst="rect">
                            <a:avLst/>
                          </a:prstGeom>
                          <a:noFill/>
                          <a:ln>
                            <a:noFill/>
                          </a:ln>
                        </pic:spPr>
                      </pic:pic>
                      <pic:pic xmlns:pic="http://schemas.openxmlformats.org/drawingml/2006/picture">
                        <pic:nvPicPr>
                          <pic:cNvPr id="250" name="图片 8"/>
                          <pic:cNvPicPr>
                            <a:picLocks noChangeAspect="1"/>
                          </pic:cNvPicPr>
                        </pic:nvPicPr>
                        <pic:blipFill>
                          <a:blip r:embed="rId50"/>
                          <a:stretch>
                            <a:fillRect/>
                          </a:stretch>
                        </pic:blipFill>
                        <pic:spPr>
                          <a:xfrm>
                            <a:off x="1749" y="44"/>
                            <a:ext cx="768" cy="761"/>
                          </a:xfrm>
                          <a:prstGeom prst="rect">
                            <a:avLst/>
                          </a:prstGeom>
                          <a:noFill/>
                          <a:ln>
                            <a:noFill/>
                          </a:ln>
                        </pic:spPr>
                      </pic:pic>
                      <pic:pic xmlns:pic="http://schemas.openxmlformats.org/drawingml/2006/picture">
                        <pic:nvPicPr>
                          <pic:cNvPr id="251" name="图片 9"/>
                          <pic:cNvPicPr>
                            <a:picLocks noChangeAspect="1"/>
                          </pic:cNvPicPr>
                        </pic:nvPicPr>
                        <pic:blipFill>
                          <a:blip r:embed="rId51"/>
                          <a:stretch>
                            <a:fillRect/>
                          </a:stretch>
                        </pic:blipFill>
                        <pic:spPr>
                          <a:xfrm>
                            <a:off x="1576" y="819"/>
                            <a:ext cx="1205" cy="401"/>
                          </a:xfrm>
                          <a:prstGeom prst="rect">
                            <a:avLst/>
                          </a:prstGeom>
                          <a:noFill/>
                          <a:ln>
                            <a:noFill/>
                          </a:ln>
                        </pic:spPr>
                      </pic:pic>
                      <wps:wsp>
                        <wps:cNvPr id="252" name="文本框 252"/>
                        <wps:cNvSpPr txBox="1"/>
                        <wps:spPr>
                          <a:xfrm>
                            <a:off x="1576" y="-11"/>
                            <a:ext cx="1205" cy="1232"/>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WARNING</w:t>
                              </w:r>
                            </w:p>
                          </w:txbxContent>
                        </wps:txbx>
                        <wps:bodyPr lIns="0" tIns="0" rIns="0" bIns="0" upright="1"/>
                      </wps:wsp>
                    </wpg:wgp>
                  </a:graphicData>
                </a:graphic>
              </wp:anchor>
            </w:drawing>
          </mc:Choice>
          <mc:Fallback>
            <w:pict>
              <v:group id="_x0000_s1026" o:spid="_x0000_s1026" o:spt="203" style="position:absolute;left:0pt;margin-left:78.8pt;margin-top:-0.5pt;height:61.6pt;width:60.25pt;mso-position-horizontal-relative:page;z-index:251661312;mso-width-relative:page;mso-height-relative:page;" coordorigin="1577,-11" coordsize="1205,1232" o:gfxdata="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">
                <o:lock v:ext="edit" aspectratio="f"/>
                <v:shape id="图片 7" o:spid="_x0000_s1026" o:spt="75" alt="" type="#_x0000_t75" style="position:absolute;left:1605;top:-11;height:1167;width:1112;" filled="f" o:preferrelative="t" stroked="f" coordsize="21600,21600" o:gfxdata="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8ERHY&#10;wAAAANwAAAAPAAAAAAAAAAEAIAAAACIAAABkcnMvZG93bnJldi54bWxQSwECFAAUAAAACACHTuJA&#10;My8FnjsAAAA5AAAAEAAAAAAAAAABACAAAAAPAQAAZHJzL3NoYXBleG1sLnhtbFBLBQYAAAAABgAG&#10;AFsBAAC5AwAAAAA=&#10;">
                  <v:fill on="f" focussize="0,0"/>
                  <v:stroke on="f"/>
                  <v:imagedata r:id="rId49" o:title=""/>
                  <o:lock v:ext="edit" aspectratio="t"/>
                </v:shape>
                <v:shape id="图片 8" o:spid="_x0000_s1026" o:spt="75" alt="" type="#_x0000_t75" style="position:absolute;left:1749;top:44;height:761;width:768;" filled="f" o:preferrelative="t" stroked="f" coordsize="21600,21600" o:gfxdata="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BqMAugAAANwA&#10;AAAPAAAAAAAAAAEAIAAAACIAAABkcnMvZG93bnJldi54bWxQSwECFAAUAAAACACHTuJAMy8FnjsA&#10;AAA5AAAAEAAAAAAAAAABACAAAAAJAQAAZHJzL3NoYXBleG1sLnhtbFBLBQYAAAAABgAGAFsBAACz&#10;AwAAAAA=&#10;">
                  <v:fill on="f" focussize="0,0"/>
                  <v:stroke on="f"/>
                  <v:imagedata r:id="rId50" o:title=""/>
                  <o:lock v:ext="edit" aspectratio="t"/>
                </v:shape>
                <v:shape id="图片 9" o:spid="_x0000_s1026" o:spt="75" alt="" type="#_x0000_t75" style="position:absolute;left:1576;top:819;height:401;width:1205;" filled="f" o:preferrelative="t" stroked="f" coordsize="21600,21600" o:gfxdata="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QrpYi/&#10;AAAA3AAAAA8AAAAAAAAAAQAgAAAAIgAAAGRycy9kb3ducmV2LnhtbFBLAQIUABQAAAAIAIdO4kAz&#10;LwWeOwAAADkAAAAQAAAAAAAAAAEAIAAAAA4BAABkcnMvc2hhcGV4bWwueG1sUEsFBgAAAAAGAAYA&#10;WwEAALgDAAAAAA==&#10;">
                  <v:fill on="f" focussize="0,0"/>
                  <v:stroke on="f"/>
                  <v:imagedata r:id="rId51" o:title=""/>
                  <o:lock v:ext="edit" aspectratio="t"/>
                </v:shape>
                <v:shape id="_x0000_s1026" o:spid="_x0000_s1026" o:spt="202" type="#_x0000_t202" style="position:absolute;left:1576;top:-11;height:1232;width:1205;" filled="f" stroked="f" coordsize="21600,21600" o:gfxdata="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CII++/&#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WARNING</w:t>
                        </w:r>
                      </w:p>
                    </w:txbxContent>
                  </v:textbox>
                </v:shape>
              </v:group>
            </w:pict>
          </mc:Fallback>
        </mc:AlternateContent>
      </w:r>
    </w:p>
    <w:p>
      <w:pPr>
        <w:pStyle w:val="6"/>
        <w:spacing w:before="61" w:line="244" w:lineRule="auto"/>
        <w:ind w:left="2359" w:right="3300"/>
        <w:jc w:val="both"/>
      </w:pPr>
    </w:p>
    <w:p>
      <w:pPr>
        <w:pStyle w:val="6"/>
        <w:rPr>
          <w:sz w:val="20"/>
        </w:rPr>
      </w:pPr>
    </w:p>
    <w:p>
      <w:pPr>
        <w:pStyle w:val="6"/>
        <w:spacing w:before="8"/>
        <w:rPr>
          <w:sz w:val="27"/>
        </w:rPr>
      </w:pPr>
    </w:p>
    <w:p>
      <w:pPr>
        <w:pStyle w:val="6"/>
        <w:spacing w:before="8"/>
        <w:rPr>
          <w:sz w:val="27"/>
        </w:rPr>
      </w:pPr>
    </w:p>
    <w:p>
      <w:pPr>
        <w:pStyle w:val="6"/>
        <w:spacing w:before="61" w:line="244" w:lineRule="auto"/>
        <w:ind w:left="2359" w:right="3299"/>
        <w:jc w:val="both"/>
        <w:rPr>
          <w:b/>
          <w:w w:val="105"/>
          <w:sz w:val="26"/>
        </w:rPr>
      </w:pPr>
      <w:r>
        <w:rPr>
          <w:sz w:val="20"/>
        </w:rPr>
        <mc:AlternateContent>
          <mc:Choice Requires="wps">
            <w:drawing>
              <wp:anchor distT="0" distB="0" distL="114300" distR="114300" simplePos="0" relativeHeight="251754496" behindDoc="0" locked="0" layoutInCell="1" allowOverlap="1">
                <wp:simplePos x="0" y="0"/>
                <wp:positionH relativeFrom="column">
                  <wp:posOffset>1408430</wp:posOffset>
                </wp:positionH>
                <wp:positionV relativeFrom="paragraph">
                  <wp:posOffset>50165</wp:posOffset>
                </wp:positionV>
                <wp:extent cx="4782185" cy="695325"/>
                <wp:effectExtent l="4445" t="4445" r="13970" b="5080"/>
                <wp:wrapNone/>
                <wp:docPr id="131" name="文本框 131"/>
                <wp:cNvGraphicFramePr/>
                <a:graphic xmlns:a="http://schemas.openxmlformats.org/drawingml/2006/main">
                  <a:graphicData uri="http://schemas.microsoft.com/office/word/2010/wordprocessingShape">
                    <wps:wsp>
                      <wps:cNvSpPr txBox="1"/>
                      <wps:spPr>
                        <a:xfrm>
                          <a:off x="3900805" y="6165215"/>
                          <a:ext cx="4782185" cy="6953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CAUTION</w:t>
                            </w:r>
                            <w:r>
                              <w:rPr>
                                <w:rFonts w:hint="eastAsia"/>
                              </w:rPr>
                              <w:t xml:space="preserve"> is used to alert the reader of procedures or practice which if not followed correctly could result in damage to machine or other equipment.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0.9pt;margin-top:3.95pt;height:54.75pt;width:376.55pt;z-index:251754496;mso-width-relative:page;mso-height-relative:page;" fillcolor="#FFFFFF [3201]" filled="t" stroked="t" coordsize="21600,21600" o:gfxdata="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ZI61HWAAAACQEAAA8AAAAAAAAAAQAgAAAAIgAAAGRycy9kb3ducmV2LnhtbFBLAQIU&#10;ABQAAAAIAIdO4kAn8ahEZwIAAMcEAAAOAAAAAAAAAAEAIAAAACUBAABkcnMvZTJvRG9jLnhtbFBL&#10;BQYAAAAABgAGAFkBAAD+BQAAAAA=&#10;">
                <v:fill on="t" focussize="0,0"/>
                <v:stroke weight="0.5pt" color="#000000 [3204]" joinstyle="round"/>
                <v:imagedata o:title=""/>
                <o:lock v:ext="edit" aspectratio="f"/>
                <v:textbox>
                  <w:txbxContent>
                    <w:p>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CAUTION</w:t>
                      </w:r>
                      <w:r>
                        <w:rPr>
                          <w:rFonts w:hint="eastAsia"/>
                        </w:rPr>
                        <w:t xml:space="preserve"> is used to alert the reader of procedures or practice which if not followed correctly could result in damage to machine or other equipment.</w:t>
                      </w:r>
                    </w:p>
                  </w:txbxContent>
                </v:textbox>
              </v:shape>
            </w:pict>
          </mc:Fallback>
        </mc:AlternateContent>
      </w:r>
      <w:r>
        <mc:AlternateContent>
          <mc:Choice Requires="wpg">
            <w:drawing>
              <wp:anchor distT="0" distB="0" distL="114300" distR="114300" simplePos="0" relativeHeight="251661312" behindDoc="0" locked="0" layoutInCell="1" allowOverlap="1">
                <wp:simplePos x="0" y="0"/>
                <wp:positionH relativeFrom="page">
                  <wp:posOffset>1000760</wp:posOffset>
                </wp:positionH>
                <wp:positionV relativeFrom="paragraph">
                  <wp:posOffset>-9525</wp:posOffset>
                </wp:positionV>
                <wp:extent cx="765175" cy="782320"/>
                <wp:effectExtent l="635" t="635" r="15240" b="17145"/>
                <wp:wrapNone/>
                <wp:docPr id="284" name="组合 284"/>
                <wp:cNvGraphicFramePr/>
                <a:graphic xmlns:a="http://schemas.openxmlformats.org/drawingml/2006/main">
                  <a:graphicData uri="http://schemas.microsoft.com/office/word/2010/wordprocessingGroup">
                    <wpg:wgp>
                      <wpg:cNvGrpSpPr/>
                      <wpg:grpSpPr>
                        <a:xfrm>
                          <a:off x="0" y="0"/>
                          <a:ext cx="765175" cy="782320"/>
                          <a:chOff x="1577" y="-15"/>
                          <a:chExt cx="1205" cy="1232"/>
                        </a:xfrm>
                      </wpg:grpSpPr>
                      <pic:pic xmlns:pic="http://schemas.openxmlformats.org/drawingml/2006/picture">
                        <pic:nvPicPr>
                          <pic:cNvPr id="279" name="图片 12"/>
                          <pic:cNvPicPr>
                            <a:picLocks noChangeAspect="1"/>
                          </pic:cNvPicPr>
                        </pic:nvPicPr>
                        <pic:blipFill>
                          <a:blip r:embed="rId52"/>
                          <a:stretch>
                            <a:fillRect/>
                          </a:stretch>
                        </pic:blipFill>
                        <pic:spPr>
                          <a:xfrm>
                            <a:off x="1605" y="-16"/>
                            <a:ext cx="1114" cy="1164"/>
                          </a:xfrm>
                          <a:prstGeom prst="rect">
                            <a:avLst/>
                          </a:prstGeom>
                          <a:noFill/>
                          <a:ln>
                            <a:noFill/>
                          </a:ln>
                        </pic:spPr>
                      </pic:pic>
                      <pic:pic xmlns:pic="http://schemas.openxmlformats.org/drawingml/2006/picture">
                        <pic:nvPicPr>
                          <pic:cNvPr id="280" name="图片 13"/>
                          <pic:cNvPicPr>
                            <a:picLocks noChangeAspect="1"/>
                          </pic:cNvPicPr>
                        </pic:nvPicPr>
                        <pic:blipFill>
                          <a:blip r:embed="rId53"/>
                          <a:stretch>
                            <a:fillRect/>
                          </a:stretch>
                        </pic:blipFill>
                        <pic:spPr>
                          <a:xfrm>
                            <a:off x="1749" y="37"/>
                            <a:ext cx="771" cy="764"/>
                          </a:xfrm>
                          <a:prstGeom prst="rect">
                            <a:avLst/>
                          </a:prstGeom>
                          <a:noFill/>
                          <a:ln>
                            <a:noFill/>
                          </a:ln>
                        </pic:spPr>
                      </pic:pic>
                      <pic:pic xmlns:pic="http://schemas.openxmlformats.org/drawingml/2006/picture">
                        <pic:nvPicPr>
                          <pic:cNvPr id="281" name="图片 14"/>
                          <pic:cNvPicPr>
                            <a:picLocks noChangeAspect="1"/>
                          </pic:cNvPicPr>
                        </pic:nvPicPr>
                        <pic:blipFill>
                          <a:blip r:embed="rId54"/>
                          <a:stretch>
                            <a:fillRect/>
                          </a:stretch>
                        </pic:blipFill>
                        <pic:spPr>
                          <a:xfrm>
                            <a:off x="1576" y="812"/>
                            <a:ext cx="1205" cy="404"/>
                          </a:xfrm>
                          <a:prstGeom prst="rect">
                            <a:avLst/>
                          </a:prstGeom>
                          <a:noFill/>
                          <a:ln>
                            <a:noFill/>
                          </a:ln>
                        </pic:spPr>
                      </pic:pic>
                      <wps:wsp>
                        <wps:cNvPr id="282" name="文本框 282"/>
                        <wps:cNvSpPr txBox="1"/>
                        <wps:spPr>
                          <a:xfrm>
                            <a:off x="1576" y="-16"/>
                            <a:ext cx="1205" cy="1232"/>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9"/>
                                </w:rPr>
                              </w:pPr>
                            </w:p>
                            <w:p>
                              <w:pPr>
                                <w:spacing w:before="0"/>
                                <w:ind w:left="139" w:right="0" w:firstLine="0"/>
                                <w:jc w:val="left"/>
                                <w:rPr>
                                  <w:sz w:val="18"/>
                                </w:rPr>
                              </w:pPr>
                              <w:r>
                                <w:rPr>
                                  <w:w w:val="105"/>
                                  <w:sz w:val="18"/>
                                </w:rPr>
                                <w:t>CAUTION</w:t>
                              </w:r>
                            </w:p>
                          </w:txbxContent>
                        </wps:txbx>
                        <wps:bodyPr lIns="0" tIns="0" rIns="0" bIns="0" upright="1"/>
                      </wps:wsp>
                    </wpg:wgp>
                  </a:graphicData>
                </a:graphic>
              </wp:anchor>
            </w:drawing>
          </mc:Choice>
          <mc:Fallback>
            <w:pict>
              <v:group id="_x0000_s1026" o:spid="_x0000_s1026" o:spt="203" style="position:absolute;left:0pt;margin-left:78.8pt;margin-top:-0.75pt;height:61.6pt;width:60.25pt;mso-position-horizontal-relative:page;z-index:251661312;mso-width-relative:page;mso-height-relative:page;" coordorigin="1577,-15" coordsize="1205,1232" o:gfxdata="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">
                <o:lock v:ext="edit" aspectratio="f"/>
                <v:shape id="图片 12" o:spid="_x0000_s1026" o:spt="75" alt="" type="#_x0000_t75" style="position:absolute;left:1605;top:-16;height:1164;width:1114;" filled="f" o:preferrelative="t" stroked="f" coordsize="21600,21600" o:gfxdata="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rIn&#10;GsEAAADcAAAADwAAAAAAAAABACAAAAAiAAAAZHJzL2Rvd25yZXYueG1sUEsBAhQAFAAAAAgAh07i&#10;QDMvBZ47AAAAOQAAABAAAAAAAAAAAQAgAAAAEAEAAGRycy9zaGFwZXhtbC54bWxQSwUGAAAAAAYA&#10;BgBbAQAAugMAAAAA&#10;">
                  <v:fill on="f" focussize="0,0"/>
                  <v:stroke on="f"/>
                  <v:imagedata r:id="rId52" o:title=""/>
                  <o:lock v:ext="edit" aspectratio="t"/>
                </v:shape>
                <v:shape id="图片 13" o:spid="_x0000_s1026" o:spt="75" alt="" type="#_x0000_t75" style="position:absolute;left:1749;top:37;height:764;width:771;" filled="f" o:preferrelative="t" stroked="f" coordsize="21600,21600" o:gfxdata="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JmdyugAAANwA&#10;AAAPAAAAAAAAAAEAIAAAACIAAABkcnMvZG93bnJldi54bWxQSwECFAAUAAAACACHTuJAMy8FnjsA&#10;AAA5AAAAEAAAAAAAAAABACAAAAAJAQAAZHJzL3NoYXBleG1sLnhtbFBLBQYAAAAABgAGAFsBAACz&#10;AwAAAAA=&#10;">
                  <v:fill on="f" focussize="0,0"/>
                  <v:stroke on="f"/>
                  <v:imagedata r:id="rId53" o:title=""/>
                  <o:lock v:ext="edit" aspectratio="t"/>
                </v:shape>
                <v:shape id="图片 14" o:spid="_x0000_s1026" o:spt="75" alt="" type="#_x0000_t75" style="position:absolute;left:1576;top:812;height:404;width:1205;" filled="f" o:preferrelative="t" stroked="f" coordsize="21600,21600" o:gfxdata="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F+QgvQAA&#10;ANwAAAAPAAAAAAAAAAEAIAAAACIAAABkcnMvZG93bnJldi54bWxQSwECFAAUAAAACACHTuJAMy8F&#10;njsAAAA5AAAAEAAAAAAAAAABACAAAAAMAQAAZHJzL3NoYXBleG1sLnhtbFBLBQYAAAAABgAGAFsB&#10;AAC2AwAAAAA=&#10;">
                  <v:fill on="f" focussize="0,0"/>
                  <v:stroke on="f"/>
                  <v:imagedata r:id="rId54" o:title=""/>
                  <o:lock v:ext="edit" aspectratio="t"/>
                </v:shape>
                <v:shape id="_x0000_s1026" o:spid="_x0000_s1026" o:spt="202" type="#_x0000_t202" style="position:absolute;left:1576;top:-16;height:1232;width:1205;" filled="f" stroked="f" coordsize="21600,21600" o:gfxdata="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ugPqL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9"/>
                          </w:rPr>
                        </w:pPr>
                      </w:p>
                      <w:p>
                        <w:pPr>
                          <w:spacing w:before="0"/>
                          <w:ind w:left="139" w:right="0" w:firstLine="0"/>
                          <w:jc w:val="left"/>
                          <w:rPr>
                            <w:sz w:val="18"/>
                          </w:rPr>
                        </w:pPr>
                        <w:r>
                          <w:rPr>
                            <w:w w:val="105"/>
                            <w:sz w:val="18"/>
                          </w:rPr>
                          <w:t>CAUTION</w:t>
                        </w:r>
                      </w:p>
                    </w:txbxContent>
                  </v:textbox>
                </v:shape>
              </v:group>
            </w:pict>
          </mc:Fallback>
        </mc:AlternateContent>
      </w:r>
    </w:p>
    <w:p>
      <w:pPr>
        <w:pStyle w:val="6"/>
        <w:spacing w:before="61" w:line="244" w:lineRule="auto"/>
        <w:ind w:left="2359" w:right="3299"/>
        <w:jc w:val="both"/>
        <w:rPr>
          <w:b/>
          <w:w w:val="105"/>
          <w:sz w:val="26"/>
        </w:rPr>
      </w:pPr>
    </w:p>
    <w:p>
      <w:pPr>
        <w:pStyle w:val="6"/>
        <w:spacing w:before="61" w:line="244" w:lineRule="auto"/>
        <w:ind w:left="2359" w:right="3299"/>
        <w:jc w:val="both"/>
        <w:rPr>
          <w:b/>
          <w:w w:val="105"/>
          <w:sz w:val="26"/>
        </w:rPr>
      </w:pPr>
    </w:p>
    <w:p>
      <w:pPr>
        <w:pStyle w:val="6"/>
        <w:rPr>
          <w:sz w:val="20"/>
        </w:rPr>
      </w:pPr>
    </w:p>
    <w:p>
      <w:pPr>
        <w:pStyle w:val="6"/>
        <w:spacing w:before="7"/>
        <w:rPr>
          <w:sz w:val="27"/>
        </w:rPr>
      </w:pPr>
    </w:p>
    <w:p>
      <w:pPr>
        <w:pStyle w:val="6"/>
        <w:spacing w:before="62" w:line="244" w:lineRule="auto"/>
        <w:ind w:left="2359" w:right="3300"/>
        <w:jc w:val="both"/>
      </w:pPr>
      <w:r>
        <w:rPr>
          <w:sz w:val="22"/>
        </w:rPr>
        <mc:AlternateContent>
          <mc:Choice Requires="wps">
            <w:drawing>
              <wp:anchor distT="0" distB="0" distL="114300" distR="114300" simplePos="0" relativeHeight="251755520" behindDoc="0" locked="0" layoutInCell="1" allowOverlap="1">
                <wp:simplePos x="0" y="0"/>
                <wp:positionH relativeFrom="column">
                  <wp:posOffset>1408430</wp:posOffset>
                </wp:positionH>
                <wp:positionV relativeFrom="paragraph">
                  <wp:posOffset>24130</wp:posOffset>
                </wp:positionV>
                <wp:extent cx="4790440" cy="657225"/>
                <wp:effectExtent l="4445" t="4445" r="5715" b="5080"/>
                <wp:wrapNone/>
                <wp:docPr id="132" name="文本框 132"/>
                <wp:cNvGraphicFramePr/>
                <a:graphic xmlns:a="http://schemas.openxmlformats.org/drawingml/2006/main">
                  <a:graphicData uri="http://schemas.microsoft.com/office/word/2010/wordprocessingShape">
                    <wps:wsp>
                      <wps:cNvSpPr txBox="1"/>
                      <wps:spPr>
                        <a:xfrm>
                          <a:off x="3110230" y="3612515"/>
                          <a:ext cx="4790440" cy="657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NOTE</w:t>
                            </w:r>
                            <w:r>
                              <w:rPr>
                                <w:rFonts w:hint="eastAsia"/>
                              </w:rPr>
                              <w:t xml:space="preserve"> is used to highlight important information that may assist the reader carrying out the procedure or understanding the text.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0.9pt;margin-top:1.9pt;height:51.75pt;width:377.2pt;z-index:251755520;mso-width-relative:page;mso-height-relative:page;" fillcolor="#FFFFFF [3201]" filled="t" stroked="t" coordsize="21600,21600" o:gfxdata="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PcxltUAAAAJAQAADwAAAAAAAAABACAAAAAiAAAAZHJzL2Rvd25yZXYueG1sUEsBAhQAFAAA&#10;AAgAh07iQHEJKaRkAgAAxwQAAA4AAAAAAAAAAQAgAAAAJAEAAGRycy9lMm9Eb2MueG1sUEsFBgAA&#10;AAAGAAYAWQEAAPoFAAAAAA==&#10;">
                <v:fill on="t" focussize="0,0"/>
                <v:stroke weight="0.5pt" color="#000000 [3204]" joinstyle="round"/>
                <v:imagedata o:title=""/>
                <o:lock v:ext="edit" aspectratio="f"/>
                <v:textbox>
                  <w:txbxContent>
                    <w:p>
                      <w:r>
                        <w:rPr>
                          <w:rFonts w:hint="eastAsia"/>
                          <w:color w:val="000000" w:themeColor="text1"/>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NOTE</w:t>
                      </w:r>
                      <w:r>
                        <w:rPr>
                          <w:rFonts w:hint="eastAsia"/>
                        </w:rPr>
                        <w:t xml:space="preserve"> is used to highlight important information that may assist the reader carrying out the procedure or understanding the text.</w:t>
                      </w:r>
                    </w:p>
                  </w:txbxContent>
                </v:textbox>
              </v:shape>
            </w:pict>
          </mc:Fallback>
        </mc:AlternateContent>
      </w:r>
      <w:r>
        <mc:AlternateContent>
          <mc:Choice Requires="wpg">
            <w:drawing>
              <wp:anchor distT="0" distB="0" distL="114300" distR="114300" simplePos="0" relativeHeight="251662336" behindDoc="0" locked="0" layoutInCell="1" allowOverlap="1">
                <wp:simplePos x="0" y="0"/>
                <wp:positionH relativeFrom="page">
                  <wp:posOffset>1000760</wp:posOffset>
                </wp:positionH>
                <wp:positionV relativeFrom="paragraph">
                  <wp:posOffset>-16510</wp:posOffset>
                </wp:positionV>
                <wp:extent cx="765175" cy="784860"/>
                <wp:effectExtent l="635" t="635" r="15240" b="14605"/>
                <wp:wrapNone/>
                <wp:docPr id="421" name="组合 421"/>
                <wp:cNvGraphicFramePr/>
                <a:graphic xmlns:a="http://schemas.openxmlformats.org/drawingml/2006/main">
                  <a:graphicData uri="http://schemas.microsoft.com/office/word/2010/wordprocessingGroup">
                    <wpg:wgp>
                      <wpg:cNvGrpSpPr/>
                      <wpg:grpSpPr>
                        <a:xfrm>
                          <a:off x="0" y="0"/>
                          <a:ext cx="765175" cy="784860"/>
                          <a:chOff x="1577" y="-26"/>
                          <a:chExt cx="1205" cy="1236"/>
                        </a:xfrm>
                      </wpg:grpSpPr>
                      <pic:pic xmlns:pic="http://schemas.openxmlformats.org/drawingml/2006/picture">
                        <pic:nvPicPr>
                          <pic:cNvPr id="417" name="图片 17"/>
                          <pic:cNvPicPr>
                            <a:picLocks noChangeAspect="1"/>
                          </pic:cNvPicPr>
                        </pic:nvPicPr>
                        <pic:blipFill>
                          <a:blip r:embed="rId55"/>
                          <a:stretch>
                            <a:fillRect/>
                          </a:stretch>
                        </pic:blipFill>
                        <pic:spPr>
                          <a:xfrm>
                            <a:off x="1605" y="-27"/>
                            <a:ext cx="1112" cy="1169"/>
                          </a:xfrm>
                          <a:prstGeom prst="rect">
                            <a:avLst/>
                          </a:prstGeom>
                          <a:noFill/>
                          <a:ln>
                            <a:noFill/>
                          </a:ln>
                        </pic:spPr>
                      </pic:pic>
                      <pic:pic xmlns:pic="http://schemas.openxmlformats.org/drawingml/2006/picture">
                        <pic:nvPicPr>
                          <pic:cNvPr id="418" name="图片 18"/>
                          <pic:cNvPicPr>
                            <a:picLocks noChangeAspect="1"/>
                          </pic:cNvPicPr>
                        </pic:nvPicPr>
                        <pic:blipFill>
                          <a:blip r:embed="rId56"/>
                          <a:stretch>
                            <a:fillRect/>
                          </a:stretch>
                        </pic:blipFill>
                        <pic:spPr>
                          <a:xfrm>
                            <a:off x="1749" y="28"/>
                            <a:ext cx="768" cy="764"/>
                          </a:xfrm>
                          <a:prstGeom prst="rect">
                            <a:avLst/>
                          </a:prstGeom>
                          <a:noFill/>
                          <a:ln>
                            <a:noFill/>
                          </a:ln>
                        </pic:spPr>
                      </pic:pic>
                      <pic:pic xmlns:pic="http://schemas.openxmlformats.org/drawingml/2006/picture">
                        <pic:nvPicPr>
                          <pic:cNvPr id="419" name="图片 19"/>
                          <pic:cNvPicPr>
                            <a:picLocks noChangeAspect="1"/>
                          </pic:cNvPicPr>
                        </pic:nvPicPr>
                        <pic:blipFill>
                          <a:blip r:embed="rId57"/>
                          <a:stretch>
                            <a:fillRect/>
                          </a:stretch>
                        </pic:blipFill>
                        <pic:spPr>
                          <a:xfrm>
                            <a:off x="1576" y="806"/>
                            <a:ext cx="1205" cy="404"/>
                          </a:xfrm>
                          <a:prstGeom prst="rect">
                            <a:avLst/>
                          </a:prstGeom>
                          <a:noFill/>
                          <a:ln>
                            <a:noFill/>
                          </a:ln>
                        </pic:spPr>
                      </pic:pic>
                      <wps:wsp>
                        <wps:cNvPr id="420" name="文本框 420"/>
                        <wps:cNvSpPr txBox="1"/>
                        <wps:spPr>
                          <a:xfrm>
                            <a:off x="1576" y="-27"/>
                            <a:ext cx="1205" cy="1236"/>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9"/>
                                </w:rPr>
                              </w:pPr>
                            </w:p>
                            <w:p>
                              <w:pPr>
                                <w:spacing w:before="0"/>
                                <w:ind w:left="350" w:right="0" w:firstLine="0"/>
                                <w:jc w:val="left"/>
                                <w:rPr>
                                  <w:sz w:val="18"/>
                                </w:rPr>
                              </w:pPr>
                              <w:r>
                                <w:rPr>
                                  <w:w w:val="105"/>
                                  <w:sz w:val="18"/>
                                </w:rPr>
                                <w:t>NOTE</w:t>
                              </w:r>
                            </w:p>
                          </w:txbxContent>
                        </wps:txbx>
                        <wps:bodyPr lIns="0" tIns="0" rIns="0" bIns="0" upright="1"/>
                      </wps:wsp>
                    </wpg:wgp>
                  </a:graphicData>
                </a:graphic>
              </wp:anchor>
            </w:drawing>
          </mc:Choice>
          <mc:Fallback>
            <w:pict>
              <v:group id="_x0000_s1026" o:spid="_x0000_s1026" o:spt="203" style="position:absolute;left:0pt;margin-left:78.8pt;margin-top:-1.3pt;height:61.8pt;width:60.25pt;mso-position-horizontal-relative:page;z-index:251662336;mso-width-relative:page;mso-height-relative:page;" coordorigin="1577,-26" coordsize="1205,1236" o:gfxdata="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">
                <o:lock v:ext="edit" aspectratio="f"/>
                <v:shape id="图片 17" o:spid="_x0000_s1026" o:spt="75" alt="" type="#_x0000_t75" style="position:absolute;left:1605;top:-27;height:1169;width:1112;" filled="f" o:preferrelative="t" stroked="f" coordsize="21600,21600" o:gfxdata="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KrkV+/&#10;AAAA3AAAAA8AAAAAAAAAAQAgAAAAIgAAAGRycy9kb3ducmV2LnhtbFBLAQIUABQAAAAIAIdO4kAz&#10;LwWeOwAAADkAAAAQAAAAAAAAAAEAIAAAAA4BAABkcnMvc2hhcGV4bWwueG1sUEsFBgAAAAAGAAYA&#10;WwEAALgDAAAAAA==&#10;">
                  <v:fill on="f" focussize="0,0"/>
                  <v:stroke on="f"/>
                  <v:imagedata r:id="rId55" o:title=""/>
                  <o:lock v:ext="edit" aspectratio="t"/>
                </v:shape>
                <v:shape id="图片 18" o:spid="_x0000_s1026" o:spt="75" alt="" type="#_x0000_t75" style="position:absolute;left:1749;top:28;height:764;width:768;" filled="f" o:preferrelative="t" stroked="f" coordsize="21600,21600" o:gfxdata="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2sgC8AAAA&#10;3AAAAA8AAAAAAAAAAQAgAAAAIgAAAGRycy9kb3ducmV2LnhtbFBLAQIUABQAAAAIAIdO4kAzLwWe&#10;OwAAADkAAAAQAAAAAAAAAAEAIAAAAAsBAABkcnMvc2hhcGV4bWwueG1sUEsFBgAAAAAGAAYAWwEA&#10;ALUDAAAAAA==&#10;">
                  <v:fill on="f" focussize="0,0"/>
                  <v:stroke on="f"/>
                  <v:imagedata r:id="rId56" o:title=""/>
                  <o:lock v:ext="edit" aspectratio="t"/>
                </v:shape>
                <v:shape id="图片 19" o:spid="_x0000_s1026" o:spt="75" alt="" type="#_x0000_t75" style="position:absolute;left:1576;top:806;height:404;width:1205;" filled="f" o:preferrelative="t" stroked="f" coordsize="21600,21600" o:gfxdata="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BN5JvQAA&#10;ANwAAAAPAAAAAAAAAAEAIAAAACIAAABkcnMvZG93bnJldi54bWxQSwECFAAUAAAACACHTuJAMy8F&#10;njsAAAA5AAAAEAAAAAAAAAABACAAAAAMAQAAZHJzL3NoYXBleG1sLnhtbFBLBQYAAAAABgAGAFsB&#10;AAC2AwAAAAA=&#10;">
                  <v:fill on="f" focussize="0,0"/>
                  <v:stroke on="f"/>
                  <v:imagedata r:id="rId57" o:title=""/>
                  <o:lock v:ext="edit" aspectratio="t"/>
                </v:shape>
                <v:shape id="_x0000_s1026" o:spid="_x0000_s1026" o:spt="202" type="#_x0000_t202" style="position:absolute;left:1576;top:-27;height:1236;width:1205;" filled="f" stroked="f" coordsize="21600,21600" o:gfxdata="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FbqY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9"/>
                          </w:rPr>
                        </w:pPr>
                      </w:p>
                      <w:p>
                        <w:pPr>
                          <w:spacing w:before="0"/>
                          <w:ind w:left="350" w:right="0" w:firstLine="0"/>
                          <w:jc w:val="left"/>
                          <w:rPr>
                            <w:sz w:val="18"/>
                          </w:rPr>
                        </w:pPr>
                        <w:r>
                          <w:rPr>
                            <w:w w:val="105"/>
                            <w:sz w:val="18"/>
                          </w:rPr>
                          <w:t>NOTE</w:t>
                        </w:r>
                      </w:p>
                    </w:txbxContent>
                  </v:textbox>
                </v:shape>
              </v:group>
            </w:pict>
          </mc:Fallback>
        </mc:AlternateContent>
      </w:r>
    </w:p>
    <w:p>
      <w:pPr>
        <w:pStyle w:val="6"/>
        <w:spacing w:before="62" w:line="244" w:lineRule="auto"/>
        <w:ind w:left="2359" w:right="3300"/>
        <w:jc w:val="both"/>
      </w:pPr>
    </w:p>
    <w:p>
      <w:pPr>
        <w:pStyle w:val="6"/>
        <w:spacing w:before="62" w:line="244" w:lineRule="auto"/>
        <w:ind w:left="2359" w:right="3300"/>
        <w:jc w:val="both"/>
      </w:pPr>
    </w:p>
    <w:p>
      <w:pPr>
        <w:pStyle w:val="6"/>
        <w:spacing w:before="3"/>
        <w:rPr>
          <w:sz w:val="17"/>
        </w:rPr>
      </w:pPr>
    </w:p>
    <w:p>
      <w:pPr>
        <w:pStyle w:val="6"/>
        <w:spacing w:before="3"/>
        <w:rPr>
          <w:sz w:val="17"/>
        </w:rPr>
      </w:pPr>
      <w:r>
        <mc:AlternateContent>
          <mc:Choice Requires="wpg">
            <w:drawing>
              <wp:anchor distT="0" distB="0" distL="114300" distR="114300" simplePos="0" relativeHeight="251708416" behindDoc="1" locked="0" layoutInCell="1" allowOverlap="1">
                <wp:simplePos x="0" y="0"/>
                <wp:positionH relativeFrom="page">
                  <wp:posOffset>1029970</wp:posOffset>
                </wp:positionH>
                <wp:positionV relativeFrom="paragraph">
                  <wp:posOffset>151130</wp:posOffset>
                </wp:positionV>
                <wp:extent cx="695325" cy="670560"/>
                <wp:effectExtent l="0" t="0" r="9525" b="15240"/>
                <wp:wrapTopAndBottom/>
                <wp:docPr id="416" name="组合 416"/>
                <wp:cNvGraphicFramePr/>
                <a:graphic xmlns:a="http://schemas.openxmlformats.org/drawingml/2006/main">
                  <a:graphicData uri="http://schemas.microsoft.com/office/word/2010/wordprocessingGroup">
                    <wpg:wgp>
                      <wpg:cNvGrpSpPr/>
                      <wpg:grpSpPr>
                        <a:xfrm>
                          <a:off x="0" y="0"/>
                          <a:ext cx="695325" cy="670560"/>
                          <a:chOff x="1622" y="238"/>
                          <a:chExt cx="1095" cy="1056"/>
                        </a:xfrm>
                      </wpg:grpSpPr>
                      <pic:pic xmlns:pic="http://schemas.openxmlformats.org/drawingml/2006/picture">
                        <pic:nvPicPr>
                          <pic:cNvPr id="414" name="图片 22"/>
                          <pic:cNvPicPr>
                            <a:picLocks noChangeAspect="1"/>
                          </pic:cNvPicPr>
                        </pic:nvPicPr>
                        <pic:blipFill>
                          <a:blip r:embed="rId58"/>
                          <a:stretch>
                            <a:fillRect/>
                          </a:stretch>
                        </pic:blipFill>
                        <pic:spPr>
                          <a:xfrm>
                            <a:off x="1657" y="252"/>
                            <a:ext cx="1045" cy="1028"/>
                          </a:xfrm>
                          <a:prstGeom prst="rect">
                            <a:avLst/>
                          </a:prstGeom>
                          <a:noFill/>
                          <a:ln>
                            <a:noFill/>
                          </a:ln>
                        </pic:spPr>
                      </pic:pic>
                      <wps:wsp>
                        <wps:cNvPr id="415" name="任意多边形 415"/>
                        <wps:cNvSpPr/>
                        <wps:spPr>
                          <a:xfrm>
                            <a:off x="1622" y="238"/>
                            <a:ext cx="1095" cy="1056"/>
                          </a:xfrm>
                          <a:custGeom>
                            <a:avLst/>
                            <a:gdLst/>
                            <a:ahLst/>
                            <a:cxnLst/>
                            <a:pathLst>
                              <a:path w="1095" h="1056">
                                <a:moveTo>
                                  <a:pt x="1095" y="0"/>
                                </a:moveTo>
                                <a:lnTo>
                                  <a:pt x="0" y="0"/>
                                </a:lnTo>
                                <a:lnTo>
                                  <a:pt x="0" y="1056"/>
                                </a:lnTo>
                                <a:lnTo>
                                  <a:pt x="1095" y="1056"/>
                                </a:lnTo>
                                <a:lnTo>
                                  <a:pt x="1095" y="1049"/>
                                </a:lnTo>
                                <a:lnTo>
                                  <a:pt x="15" y="1049"/>
                                </a:lnTo>
                                <a:lnTo>
                                  <a:pt x="8" y="1042"/>
                                </a:lnTo>
                                <a:lnTo>
                                  <a:pt x="15" y="1042"/>
                                </a:lnTo>
                                <a:lnTo>
                                  <a:pt x="15" y="15"/>
                                </a:lnTo>
                                <a:lnTo>
                                  <a:pt x="8" y="15"/>
                                </a:lnTo>
                                <a:lnTo>
                                  <a:pt x="15" y="7"/>
                                </a:lnTo>
                                <a:lnTo>
                                  <a:pt x="1095" y="7"/>
                                </a:lnTo>
                                <a:lnTo>
                                  <a:pt x="1095" y="0"/>
                                </a:lnTo>
                                <a:close/>
                                <a:moveTo>
                                  <a:pt x="15" y="1042"/>
                                </a:moveTo>
                                <a:lnTo>
                                  <a:pt x="8" y="1042"/>
                                </a:lnTo>
                                <a:lnTo>
                                  <a:pt x="15" y="1049"/>
                                </a:lnTo>
                                <a:lnTo>
                                  <a:pt x="15" y="1042"/>
                                </a:lnTo>
                                <a:close/>
                                <a:moveTo>
                                  <a:pt x="1080" y="1042"/>
                                </a:moveTo>
                                <a:lnTo>
                                  <a:pt x="15" y="1042"/>
                                </a:lnTo>
                                <a:lnTo>
                                  <a:pt x="15" y="1049"/>
                                </a:lnTo>
                                <a:lnTo>
                                  <a:pt x="1080" y="1049"/>
                                </a:lnTo>
                                <a:lnTo>
                                  <a:pt x="1080" y="1042"/>
                                </a:lnTo>
                                <a:close/>
                                <a:moveTo>
                                  <a:pt x="1080" y="7"/>
                                </a:moveTo>
                                <a:lnTo>
                                  <a:pt x="1080" y="1049"/>
                                </a:lnTo>
                                <a:lnTo>
                                  <a:pt x="1088" y="1042"/>
                                </a:lnTo>
                                <a:lnTo>
                                  <a:pt x="1095" y="1042"/>
                                </a:lnTo>
                                <a:lnTo>
                                  <a:pt x="1095" y="15"/>
                                </a:lnTo>
                                <a:lnTo>
                                  <a:pt x="1088" y="15"/>
                                </a:lnTo>
                                <a:lnTo>
                                  <a:pt x="1080" y="7"/>
                                </a:lnTo>
                                <a:close/>
                                <a:moveTo>
                                  <a:pt x="1095" y="1042"/>
                                </a:moveTo>
                                <a:lnTo>
                                  <a:pt x="1088" y="1042"/>
                                </a:lnTo>
                                <a:lnTo>
                                  <a:pt x="1080" y="1049"/>
                                </a:lnTo>
                                <a:lnTo>
                                  <a:pt x="1095" y="1049"/>
                                </a:lnTo>
                                <a:lnTo>
                                  <a:pt x="1095" y="1042"/>
                                </a:lnTo>
                                <a:close/>
                                <a:moveTo>
                                  <a:pt x="15" y="7"/>
                                </a:moveTo>
                                <a:lnTo>
                                  <a:pt x="8" y="15"/>
                                </a:lnTo>
                                <a:lnTo>
                                  <a:pt x="15" y="15"/>
                                </a:lnTo>
                                <a:lnTo>
                                  <a:pt x="15" y="7"/>
                                </a:lnTo>
                                <a:close/>
                                <a:moveTo>
                                  <a:pt x="1080" y="7"/>
                                </a:moveTo>
                                <a:lnTo>
                                  <a:pt x="15" y="7"/>
                                </a:lnTo>
                                <a:lnTo>
                                  <a:pt x="15" y="15"/>
                                </a:lnTo>
                                <a:lnTo>
                                  <a:pt x="1080" y="15"/>
                                </a:lnTo>
                                <a:lnTo>
                                  <a:pt x="1080" y="7"/>
                                </a:lnTo>
                                <a:close/>
                                <a:moveTo>
                                  <a:pt x="1095" y="7"/>
                                </a:moveTo>
                                <a:lnTo>
                                  <a:pt x="1080" y="7"/>
                                </a:lnTo>
                                <a:lnTo>
                                  <a:pt x="1088" y="15"/>
                                </a:lnTo>
                                <a:lnTo>
                                  <a:pt x="1095" y="15"/>
                                </a:lnTo>
                                <a:lnTo>
                                  <a:pt x="1095" y="7"/>
                                </a:lnTo>
                                <a:close/>
                              </a:path>
                            </a:pathLst>
                          </a:custGeom>
                          <a:solidFill>
                            <a:srgbClr val="000000"/>
                          </a:solidFill>
                          <a:ln>
                            <a:noFill/>
                          </a:ln>
                        </wps:spPr>
                        <wps:bodyPr upright="1"/>
                      </wps:wsp>
                    </wpg:wgp>
                  </a:graphicData>
                </a:graphic>
              </wp:anchor>
            </w:drawing>
          </mc:Choice>
          <mc:Fallback>
            <w:pict>
              <v:group id="_x0000_s1026" o:spid="_x0000_s1026" o:spt="203" style="position:absolute;left:0pt;margin-left:81.1pt;margin-top:11.9pt;height:52.8pt;width:54.75pt;mso-position-horizontal-relative:page;mso-wrap-distance-bottom:0pt;mso-wrap-distance-top:0pt;z-index:-251608064;mso-width-relative:page;mso-height-relative:page;" coordorigin="1622,238" coordsize="1095,1056" o:gfxdata="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">
                <o:lock v:ext="edit" aspectratio="f"/>
                <v:shape id="图片 22" o:spid="_x0000_s1026" o:spt="75" alt="" type="#_x0000_t75" style="position:absolute;left:1657;top:252;height:1028;width:1045;" filled="f" o:preferrelative="t" stroked="f" coordsize="21600,21600" o:gfxdata="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FSu74A&#10;AADcAAAADwAAAAAAAAABACAAAAAiAAAAZHJzL2Rvd25yZXYueG1sUEsBAhQAFAAAAAgAh07iQDMv&#10;BZ47AAAAOQAAABAAAAAAAAAAAQAgAAAADQEAAGRycy9zaGFwZXhtbC54bWxQSwUGAAAAAAYABgBb&#10;AQAAtwMAAAAA&#10;">
                  <v:fill on="f" focussize="0,0"/>
                  <v:stroke on="f"/>
                  <v:imagedata r:id="rId58" o:title=""/>
                  <o:lock v:ext="edit" aspectratio="t"/>
                </v:shape>
                <v:shape id="_x0000_s1026" o:spid="_x0000_s1026" o:spt="100" style="position:absolute;left:1622;top:238;height:1056;width:1095;" fillcolor="#000000" filled="t" stroked="f" coordsize="1095,1056" o:gfxdata="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Z1GK8AAAA&#10;3AAAAA8AAAAAAAAAAQAgAAAAIgAAAGRycy9kb3ducmV2LnhtbFBLAQIUABQAAAAIAIdO4kAzLwWe&#10;OwAAADkAAAAQAAAAAAAAAAEAIAAAAAsBAABkcnMvc2hhcGV4bWwueG1sUEsFBgAAAAAGAAYAWwEA&#10;ALUDAAAAAA==&#10;" path="m1095,0l0,0,0,1056,1095,1056,1095,1049,15,1049,8,1042,15,1042,15,15,8,15,15,7,1095,7,1095,0xm15,1042l8,1042,15,1049,15,1042xm1080,1042l15,1042,15,1049,1080,1049,1080,1042xm1080,7l1080,1049,1088,1042,1095,1042,1095,15,1088,15,1080,7xm1095,1042l1088,1042,1080,1049,1095,1049,1095,1042xm15,7l8,15,15,15,15,7xm1080,7l15,7,15,15,1080,15,1080,7xm1095,7l1080,7,1088,15,1095,15,1095,7xe">
                  <v:fill on="t" focussize="0,0"/>
                  <v:stroke on="f"/>
                  <v:imagedata o:title=""/>
                  <o:lock v:ext="edit" aspectratio="f"/>
                </v:shape>
                <w10:wrap type="topAndBottom"/>
              </v:group>
            </w:pict>
          </mc:Fallback>
        </mc:AlternateContent>
      </w:r>
      <w:r>
        <mc:AlternateContent>
          <mc:Choice Requires="wpg">
            <w:drawing>
              <wp:anchor distT="0" distB="0" distL="114300" distR="114300" simplePos="0" relativeHeight="251709440" behindDoc="1" locked="0" layoutInCell="1" allowOverlap="1">
                <wp:simplePos x="0" y="0"/>
                <wp:positionH relativeFrom="page">
                  <wp:posOffset>1026795</wp:posOffset>
                </wp:positionH>
                <wp:positionV relativeFrom="paragraph">
                  <wp:posOffset>987425</wp:posOffset>
                </wp:positionV>
                <wp:extent cx="737870" cy="675640"/>
                <wp:effectExtent l="635" t="635" r="4445" b="9525"/>
                <wp:wrapTopAndBottom/>
                <wp:docPr id="428" name="组合 428"/>
                <wp:cNvGraphicFramePr/>
                <a:graphic xmlns:a="http://schemas.openxmlformats.org/drawingml/2006/main">
                  <a:graphicData uri="http://schemas.microsoft.com/office/word/2010/wordprocessingGroup">
                    <wpg:wgp>
                      <wpg:cNvGrpSpPr/>
                      <wpg:grpSpPr>
                        <a:xfrm>
                          <a:off x="0" y="0"/>
                          <a:ext cx="737870" cy="675640"/>
                          <a:chOff x="1618" y="1556"/>
                          <a:chExt cx="1162" cy="1064"/>
                        </a:xfrm>
                      </wpg:grpSpPr>
                      <pic:pic xmlns:pic="http://schemas.openxmlformats.org/drawingml/2006/picture">
                        <pic:nvPicPr>
                          <pic:cNvPr id="426" name="图片 25"/>
                          <pic:cNvPicPr>
                            <a:picLocks noChangeAspect="1"/>
                          </pic:cNvPicPr>
                        </pic:nvPicPr>
                        <pic:blipFill>
                          <a:blip r:embed="rId59"/>
                          <a:stretch>
                            <a:fillRect/>
                          </a:stretch>
                        </pic:blipFill>
                        <pic:spPr>
                          <a:xfrm>
                            <a:off x="1647" y="1572"/>
                            <a:ext cx="1102" cy="1020"/>
                          </a:xfrm>
                          <a:prstGeom prst="rect">
                            <a:avLst/>
                          </a:prstGeom>
                          <a:noFill/>
                          <a:ln>
                            <a:noFill/>
                          </a:ln>
                        </pic:spPr>
                      </pic:pic>
                      <wps:wsp>
                        <wps:cNvPr id="427" name="任意多边形 427"/>
                        <wps:cNvSpPr/>
                        <wps:spPr>
                          <a:xfrm>
                            <a:off x="1617" y="1555"/>
                            <a:ext cx="1162" cy="1064"/>
                          </a:xfrm>
                          <a:custGeom>
                            <a:avLst/>
                            <a:gdLst/>
                            <a:ahLst/>
                            <a:cxnLst/>
                            <a:pathLst>
                              <a:path w="1162" h="1064">
                                <a:moveTo>
                                  <a:pt x="1161" y="0"/>
                                </a:moveTo>
                                <a:lnTo>
                                  <a:pt x="0" y="0"/>
                                </a:lnTo>
                                <a:lnTo>
                                  <a:pt x="0" y="1063"/>
                                </a:lnTo>
                                <a:lnTo>
                                  <a:pt x="1161" y="1063"/>
                                </a:lnTo>
                                <a:lnTo>
                                  <a:pt x="1161" y="1053"/>
                                </a:lnTo>
                                <a:lnTo>
                                  <a:pt x="19" y="1053"/>
                                </a:lnTo>
                                <a:lnTo>
                                  <a:pt x="9" y="1044"/>
                                </a:lnTo>
                                <a:lnTo>
                                  <a:pt x="19" y="1044"/>
                                </a:lnTo>
                                <a:lnTo>
                                  <a:pt x="19" y="17"/>
                                </a:lnTo>
                                <a:lnTo>
                                  <a:pt x="9" y="17"/>
                                </a:lnTo>
                                <a:lnTo>
                                  <a:pt x="19" y="9"/>
                                </a:lnTo>
                                <a:lnTo>
                                  <a:pt x="1161" y="9"/>
                                </a:lnTo>
                                <a:lnTo>
                                  <a:pt x="1161" y="0"/>
                                </a:lnTo>
                                <a:close/>
                                <a:moveTo>
                                  <a:pt x="19" y="1044"/>
                                </a:moveTo>
                                <a:lnTo>
                                  <a:pt x="9" y="1044"/>
                                </a:lnTo>
                                <a:lnTo>
                                  <a:pt x="19" y="1053"/>
                                </a:lnTo>
                                <a:lnTo>
                                  <a:pt x="19" y="1044"/>
                                </a:lnTo>
                                <a:close/>
                                <a:moveTo>
                                  <a:pt x="1142" y="1044"/>
                                </a:moveTo>
                                <a:lnTo>
                                  <a:pt x="19" y="1044"/>
                                </a:lnTo>
                                <a:lnTo>
                                  <a:pt x="19" y="1053"/>
                                </a:lnTo>
                                <a:lnTo>
                                  <a:pt x="1142" y="1053"/>
                                </a:lnTo>
                                <a:lnTo>
                                  <a:pt x="1142" y="1044"/>
                                </a:lnTo>
                                <a:close/>
                                <a:moveTo>
                                  <a:pt x="1142" y="9"/>
                                </a:moveTo>
                                <a:lnTo>
                                  <a:pt x="1142" y="1053"/>
                                </a:lnTo>
                                <a:lnTo>
                                  <a:pt x="1152" y="1044"/>
                                </a:lnTo>
                                <a:lnTo>
                                  <a:pt x="1161" y="1044"/>
                                </a:lnTo>
                                <a:lnTo>
                                  <a:pt x="1161" y="17"/>
                                </a:lnTo>
                                <a:lnTo>
                                  <a:pt x="1152" y="17"/>
                                </a:lnTo>
                                <a:lnTo>
                                  <a:pt x="1142" y="9"/>
                                </a:lnTo>
                                <a:close/>
                                <a:moveTo>
                                  <a:pt x="1161" y="1044"/>
                                </a:moveTo>
                                <a:lnTo>
                                  <a:pt x="1152" y="1044"/>
                                </a:lnTo>
                                <a:lnTo>
                                  <a:pt x="1142" y="1053"/>
                                </a:lnTo>
                                <a:lnTo>
                                  <a:pt x="1161" y="1053"/>
                                </a:lnTo>
                                <a:lnTo>
                                  <a:pt x="1161" y="1044"/>
                                </a:lnTo>
                                <a:close/>
                                <a:moveTo>
                                  <a:pt x="19" y="9"/>
                                </a:moveTo>
                                <a:lnTo>
                                  <a:pt x="9" y="17"/>
                                </a:lnTo>
                                <a:lnTo>
                                  <a:pt x="19" y="17"/>
                                </a:lnTo>
                                <a:lnTo>
                                  <a:pt x="19" y="9"/>
                                </a:lnTo>
                                <a:close/>
                                <a:moveTo>
                                  <a:pt x="1142" y="9"/>
                                </a:moveTo>
                                <a:lnTo>
                                  <a:pt x="19" y="9"/>
                                </a:lnTo>
                                <a:lnTo>
                                  <a:pt x="19" y="17"/>
                                </a:lnTo>
                                <a:lnTo>
                                  <a:pt x="1142" y="17"/>
                                </a:lnTo>
                                <a:lnTo>
                                  <a:pt x="1142" y="9"/>
                                </a:lnTo>
                                <a:close/>
                                <a:moveTo>
                                  <a:pt x="1161" y="9"/>
                                </a:moveTo>
                                <a:lnTo>
                                  <a:pt x="1142" y="9"/>
                                </a:lnTo>
                                <a:lnTo>
                                  <a:pt x="1152" y="17"/>
                                </a:lnTo>
                                <a:lnTo>
                                  <a:pt x="1161" y="17"/>
                                </a:lnTo>
                                <a:lnTo>
                                  <a:pt x="1161" y="9"/>
                                </a:lnTo>
                                <a:close/>
                              </a:path>
                            </a:pathLst>
                          </a:custGeom>
                          <a:solidFill>
                            <a:srgbClr val="000000"/>
                          </a:solidFill>
                          <a:ln>
                            <a:noFill/>
                          </a:ln>
                        </wps:spPr>
                        <wps:bodyPr upright="1"/>
                      </wps:wsp>
                    </wpg:wgp>
                  </a:graphicData>
                </a:graphic>
              </wp:anchor>
            </w:drawing>
          </mc:Choice>
          <mc:Fallback>
            <w:pict>
              <v:group id="_x0000_s1026" o:spid="_x0000_s1026" o:spt="203" style="position:absolute;left:0pt;margin-left:80.85pt;margin-top:77.75pt;height:53.2pt;width:58.1pt;mso-position-horizontal-relative:page;mso-wrap-distance-bottom:0pt;mso-wrap-distance-top:0pt;z-index:-251607040;mso-width-relative:page;mso-height-relative:page;" coordorigin="1618,1556" coordsize="1162,1064" o:gfxdata="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">
                <o:lock v:ext="edit" aspectratio="f"/>
                <v:shape id="图片 25" o:spid="_x0000_s1026" o:spt="75" alt="" type="#_x0000_t75" style="position:absolute;left:1647;top:1572;height:1020;width:1102;" filled="f" o:preferrelative="t" stroked="f" coordsize="21600,21600" o:gfxdata="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Ozn+/&#10;AAAA3AAAAA8AAAAAAAAAAQAgAAAAIgAAAGRycy9kb3ducmV2LnhtbFBLAQIUABQAAAAIAIdO4kAz&#10;LwWeOwAAADkAAAAQAAAAAAAAAAEAIAAAAA4BAABkcnMvc2hhcGV4bWwueG1sUEsFBgAAAAAGAAYA&#10;WwEAALgDAAAAAA==&#10;">
                  <v:fill on="f" focussize="0,0"/>
                  <v:stroke on="f"/>
                  <v:imagedata r:id="rId59" o:title=""/>
                  <o:lock v:ext="edit" aspectratio="t"/>
                </v:shape>
                <v:shape id="_x0000_s1026" o:spid="_x0000_s1026" o:spt="100" style="position:absolute;left:1617;top:1555;height:1064;width:1162;" fillcolor="#000000" filled="t" stroked="f" coordsize="1162,1064" o:gfxdata="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TIqf+/&#10;AAAA3AAAAA8AAAAAAAAAAQAgAAAAIgAAAGRycy9kb3ducmV2LnhtbFBLAQIUABQAAAAIAIdO4kAz&#10;LwWeOwAAADkAAAAQAAAAAAAAAAEAIAAAAA4BAABkcnMvc2hhcGV4bWwueG1sUEsFBgAAAAAGAAYA&#10;WwEAALgDAAAAAA==&#10;" path="m1161,0l0,0,0,1063,1161,1063,1161,1053,19,1053,9,1044,19,1044,19,17,9,17,19,9,1161,9,1161,0xm19,1044l9,1044,19,1053,19,1044xm1142,1044l19,1044,19,1053,1142,1053,1142,1044xm1142,9l1142,1053,1152,1044,1161,1044,1161,17,1152,17,1142,9xm1161,1044l1152,1044,1142,1053,1161,1053,1161,1044xm19,9l9,17,19,17,19,9xm1142,9l19,9,19,17,1142,17,1142,9xm1161,9l1142,9,1152,17,1161,17,1161,9xe">
                  <v:fill on="t" focussize="0,0"/>
                  <v:stroke on="f"/>
                  <v:imagedata o:title=""/>
                  <o:lock v:ext="edit" aspectratio="f"/>
                </v:shape>
                <w10:wrap type="topAndBottom"/>
              </v:group>
            </w:pict>
          </mc:Fallback>
        </mc:AlternateContent>
      </w:r>
      <w:r>
        <mc:AlternateContent>
          <mc:Choice Requires="wpg">
            <w:drawing>
              <wp:anchor distT="0" distB="0" distL="114300" distR="114300" simplePos="0" relativeHeight="251710464" behindDoc="1" locked="0" layoutInCell="1" allowOverlap="1">
                <wp:simplePos x="0" y="0"/>
                <wp:positionH relativeFrom="page">
                  <wp:posOffset>1960880</wp:posOffset>
                </wp:positionH>
                <wp:positionV relativeFrom="paragraph">
                  <wp:posOffset>995045</wp:posOffset>
                </wp:positionV>
                <wp:extent cx="4731385" cy="661670"/>
                <wp:effectExtent l="635" t="635" r="11430" b="4445"/>
                <wp:wrapTopAndBottom/>
                <wp:docPr id="424" name="组合 424"/>
                <wp:cNvGraphicFramePr/>
                <a:graphic xmlns:a="http://schemas.openxmlformats.org/drawingml/2006/main">
                  <a:graphicData uri="http://schemas.microsoft.com/office/word/2010/wordprocessingGroup">
                    <wpg:wgp>
                      <wpg:cNvGrpSpPr/>
                      <wpg:grpSpPr>
                        <a:xfrm>
                          <a:off x="0" y="0"/>
                          <a:ext cx="4731385" cy="661670"/>
                          <a:chOff x="3089" y="1568"/>
                          <a:chExt cx="6118" cy="1042"/>
                        </a:xfrm>
                      </wpg:grpSpPr>
                      <wps:wsp>
                        <wps:cNvPr id="422" name="任意多边形 422"/>
                        <wps:cNvSpPr/>
                        <wps:spPr>
                          <a:xfrm>
                            <a:off x="3088" y="1567"/>
                            <a:ext cx="6118" cy="1042"/>
                          </a:xfrm>
                          <a:custGeom>
                            <a:avLst/>
                            <a:gdLst/>
                            <a:ahLst/>
                            <a:cxnLst/>
                            <a:pathLst>
                              <a:path w="6118" h="1042">
                                <a:moveTo>
                                  <a:pt x="6117" y="0"/>
                                </a:moveTo>
                                <a:lnTo>
                                  <a:pt x="0" y="0"/>
                                </a:lnTo>
                                <a:lnTo>
                                  <a:pt x="0" y="1041"/>
                                </a:lnTo>
                                <a:lnTo>
                                  <a:pt x="6117" y="1041"/>
                                </a:lnTo>
                                <a:lnTo>
                                  <a:pt x="6117" y="1034"/>
                                </a:lnTo>
                                <a:lnTo>
                                  <a:pt x="14" y="1034"/>
                                </a:lnTo>
                                <a:lnTo>
                                  <a:pt x="7" y="1027"/>
                                </a:lnTo>
                                <a:lnTo>
                                  <a:pt x="14" y="1027"/>
                                </a:lnTo>
                                <a:lnTo>
                                  <a:pt x="14" y="14"/>
                                </a:lnTo>
                                <a:lnTo>
                                  <a:pt x="7" y="14"/>
                                </a:lnTo>
                                <a:lnTo>
                                  <a:pt x="14" y="7"/>
                                </a:lnTo>
                                <a:lnTo>
                                  <a:pt x="6117" y="7"/>
                                </a:lnTo>
                                <a:lnTo>
                                  <a:pt x="6117" y="0"/>
                                </a:lnTo>
                                <a:close/>
                                <a:moveTo>
                                  <a:pt x="14" y="1027"/>
                                </a:moveTo>
                                <a:lnTo>
                                  <a:pt x="7" y="1027"/>
                                </a:lnTo>
                                <a:lnTo>
                                  <a:pt x="14" y="1034"/>
                                </a:lnTo>
                                <a:lnTo>
                                  <a:pt x="14" y="1027"/>
                                </a:lnTo>
                                <a:close/>
                                <a:moveTo>
                                  <a:pt x="6103" y="1027"/>
                                </a:moveTo>
                                <a:lnTo>
                                  <a:pt x="14" y="1027"/>
                                </a:lnTo>
                                <a:lnTo>
                                  <a:pt x="14" y="1034"/>
                                </a:lnTo>
                                <a:lnTo>
                                  <a:pt x="6103" y="1034"/>
                                </a:lnTo>
                                <a:lnTo>
                                  <a:pt x="6103" y="1027"/>
                                </a:lnTo>
                                <a:close/>
                                <a:moveTo>
                                  <a:pt x="6103" y="7"/>
                                </a:moveTo>
                                <a:lnTo>
                                  <a:pt x="6103" y="1034"/>
                                </a:lnTo>
                                <a:lnTo>
                                  <a:pt x="6110" y="1027"/>
                                </a:lnTo>
                                <a:lnTo>
                                  <a:pt x="6117" y="1027"/>
                                </a:lnTo>
                                <a:lnTo>
                                  <a:pt x="6117" y="14"/>
                                </a:lnTo>
                                <a:lnTo>
                                  <a:pt x="6110" y="14"/>
                                </a:lnTo>
                                <a:lnTo>
                                  <a:pt x="6103" y="7"/>
                                </a:lnTo>
                                <a:close/>
                                <a:moveTo>
                                  <a:pt x="6117" y="1027"/>
                                </a:moveTo>
                                <a:lnTo>
                                  <a:pt x="6110" y="1027"/>
                                </a:lnTo>
                                <a:lnTo>
                                  <a:pt x="6103" y="1034"/>
                                </a:lnTo>
                                <a:lnTo>
                                  <a:pt x="6117" y="1034"/>
                                </a:lnTo>
                                <a:lnTo>
                                  <a:pt x="6117" y="1027"/>
                                </a:lnTo>
                                <a:close/>
                                <a:moveTo>
                                  <a:pt x="14" y="7"/>
                                </a:moveTo>
                                <a:lnTo>
                                  <a:pt x="7" y="14"/>
                                </a:lnTo>
                                <a:lnTo>
                                  <a:pt x="14" y="14"/>
                                </a:lnTo>
                                <a:lnTo>
                                  <a:pt x="14" y="7"/>
                                </a:lnTo>
                                <a:close/>
                                <a:moveTo>
                                  <a:pt x="6103" y="7"/>
                                </a:moveTo>
                                <a:lnTo>
                                  <a:pt x="14" y="7"/>
                                </a:lnTo>
                                <a:lnTo>
                                  <a:pt x="14" y="14"/>
                                </a:lnTo>
                                <a:lnTo>
                                  <a:pt x="6103" y="14"/>
                                </a:lnTo>
                                <a:lnTo>
                                  <a:pt x="6103" y="7"/>
                                </a:lnTo>
                                <a:close/>
                                <a:moveTo>
                                  <a:pt x="6117" y="7"/>
                                </a:moveTo>
                                <a:lnTo>
                                  <a:pt x="6103" y="7"/>
                                </a:lnTo>
                                <a:lnTo>
                                  <a:pt x="6110" y="14"/>
                                </a:lnTo>
                                <a:lnTo>
                                  <a:pt x="6117" y="14"/>
                                </a:lnTo>
                                <a:lnTo>
                                  <a:pt x="6117" y="7"/>
                                </a:lnTo>
                                <a:close/>
                              </a:path>
                            </a:pathLst>
                          </a:custGeom>
                          <a:solidFill>
                            <a:srgbClr val="000000"/>
                          </a:solidFill>
                          <a:ln>
                            <a:noFill/>
                          </a:ln>
                        </wps:spPr>
                        <wps:bodyPr upright="1"/>
                      </wps:wsp>
                      <wps:wsp>
                        <wps:cNvPr id="423" name="文本框 423"/>
                        <wps:cNvSpPr txBox="1"/>
                        <wps:spPr>
                          <a:xfrm>
                            <a:off x="3088" y="1567"/>
                            <a:ext cx="6118" cy="1042"/>
                          </a:xfrm>
                          <a:prstGeom prst="rect">
                            <a:avLst/>
                          </a:prstGeom>
                          <a:noFill/>
                          <a:ln>
                            <a:noFill/>
                          </a:ln>
                        </wps:spPr>
                        <wps:txbx>
                          <w:txbxContent>
                            <w:p>
                              <w:pPr>
                                <w:spacing w:before="83" w:line="244" w:lineRule="auto"/>
                                <w:ind w:left="151" w:right="146" w:firstLine="0"/>
                                <w:jc w:val="both"/>
                                <w:rPr>
                                  <w:sz w:val="22"/>
                                </w:rPr>
                              </w:pPr>
                              <w:r>
                                <w:rPr>
                                  <w:b/>
                                  <w:sz w:val="26"/>
                                </w:rPr>
                                <w:t xml:space="preserve">HOT SURFACE </w:t>
                              </w:r>
                              <w:r>
                                <w:rPr>
                                  <w:sz w:val="22"/>
                                </w:rPr>
                                <w:t>is used to caution user of hot surface that</w:t>
                              </w:r>
                              <w:r>
                                <w:rPr>
                                  <w:spacing w:val="1"/>
                                  <w:sz w:val="22"/>
                                </w:rPr>
                                <w:t xml:space="preserve"> </w:t>
                              </w:r>
                              <w:r>
                                <w:rPr>
                                  <w:sz w:val="22"/>
                                </w:rPr>
                                <w:t>may cause injuries. Any maintenance work to be done after the</w:t>
                              </w:r>
                              <w:r>
                                <w:rPr>
                                  <w:spacing w:val="1"/>
                                  <w:sz w:val="22"/>
                                </w:rPr>
                                <w:t xml:space="preserve"> </w:t>
                              </w:r>
                              <w:r>
                                <w:rPr>
                                  <w:sz w:val="22"/>
                                </w:rPr>
                                <w:t>surfaces</w:t>
                              </w:r>
                              <w:r>
                                <w:rPr>
                                  <w:spacing w:val="1"/>
                                  <w:sz w:val="22"/>
                                </w:rPr>
                                <w:t xml:space="preserve"> </w:t>
                              </w:r>
                              <w:r>
                                <w:rPr>
                                  <w:sz w:val="22"/>
                                </w:rPr>
                                <w:t>had</w:t>
                              </w:r>
                              <w:r>
                                <w:rPr>
                                  <w:spacing w:val="1"/>
                                  <w:sz w:val="22"/>
                                </w:rPr>
                                <w:t xml:space="preserve"> </w:t>
                              </w:r>
                              <w:r>
                                <w:rPr>
                                  <w:sz w:val="22"/>
                                </w:rPr>
                                <w:t>cool</w:t>
                              </w:r>
                              <w:r>
                                <w:rPr>
                                  <w:spacing w:val="3"/>
                                  <w:sz w:val="22"/>
                                </w:rPr>
                                <w:t xml:space="preserve"> </w:t>
                              </w:r>
                              <w:r>
                                <w:rPr>
                                  <w:sz w:val="22"/>
                                </w:rPr>
                                <w:t>down.</w:t>
                              </w:r>
                            </w:p>
                          </w:txbxContent>
                        </wps:txbx>
                        <wps:bodyPr lIns="0" tIns="0" rIns="0" bIns="0" upright="1"/>
                      </wps:wsp>
                    </wpg:wgp>
                  </a:graphicData>
                </a:graphic>
              </wp:anchor>
            </w:drawing>
          </mc:Choice>
          <mc:Fallback>
            <w:pict>
              <v:group id="_x0000_s1026" o:spid="_x0000_s1026" o:spt="203" style="position:absolute;left:0pt;margin-left:154.4pt;margin-top:78.35pt;height:52.1pt;width:372.55pt;mso-position-horizontal-relative:page;mso-wrap-distance-bottom:0pt;mso-wrap-distance-top:0pt;z-index:-251606016;mso-width-relative:page;mso-height-relative:page;" coordorigin="3089,1568" coordsize="6118,1042" o:gfxdata="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PW1SqPbAAAADAEAAA8A&#10;AAAAAAAAAQAgAAAAIgAAAGRycy9kb3ducmV2LnhtbFBLAQIUABQAAAAIAIdO4kDDtIqJ3AMAAGgO&#10;AAAOAAAAAAAAAAEAIAAAACoBAABkcnMvZTJvRG9jLnhtbFBLBQYAAAAABgAGAFkBAAB4BwAAAAA=&#10;">
                <o:lock v:ext="edit" aspectratio="f"/>
                <v:shape id="_x0000_s1026" o:spid="_x0000_s1026" o:spt="100" style="position:absolute;left:3088;top:1567;height:1042;width:6118;" fillcolor="#000000" filled="t" stroked="f" coordsize="6118,1042" o:gfxdata="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83n9vQAA&#10;ANwAAAAPAAAAAAAAAAEAIAAAACIAAABkcnMvZG93bnJldi54bWxQSwECFAAUAAAACACHTuJAMy8F&#10;njsAAAA5AAAAEAAAAAAAAAABACAAAAAMAQAAZHJzL3NoYXBleG1sLnhtbFBLBQYAAAAABgAGAFsB&#10;AAC2AwAAAAA=&#10;" path="m6117,0l0,0,0,1041,6117,1041,6117,1034,14,1034,7,1027,14,1027,14,14,7,14,14,7,6117,7,6117,0xm14,1027l7,1027,14,1034,14,1027xm6103,1027l14,1027,14,1034,6103,1034,6103,1027xm6103,7l6103,1034,6110,1027,6117,1027,6117,14,6110,14,6103,7xm6117,1027l6110,1027,6103,1034,6117,1034,6117,1027xm14,7l7,14,14,14,14,7xm6103,7l14,7,14,14,6103,14,6103,7xm6117,7l6103,7,6110,14,6117,14,6117,7xe">
                  <v:fill on="t" focussize="0,0"/>
                  <v:stroke on="f"/>
                  <v:imagedata o:title=""/>
                  <o:lock v:ext="edit" aspectratio="f"/>
                </v:shape>
                <v:shape id="_x0000_s1026" o:spid="_x0000_s1026" o:spt="202" type="#_x0000_t202" style="position:absolute;left:3088;top:1567;height:1042;width:6118;" filled="f" stroked="f" coordsize="21600,21600" o:gfxdata="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GJN/G/&#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83" w:line="244" w:lineRule="auto"/>
                          <w:ind w:left="151" w:right="146" w:firstLine="0"/>
                          <w:jc w:val="both"/>
                          <w:rPr>
                            <w:sz w:val="22"/>
                          </w:rPr>
                        </w:pPr>
                        <w:r>
                          <w:rPr>
                            <w:b/>
                            <w:sz w:val="26"/>
                          </w:rPr>
                          <w:t xml:space="preserve">HOT SURFACE </w:t>
                        </w:r>
                        <w:r>
                          <w:rPr>
                            <w:sz w:val="22"/>
                          </w:rPr>
                          <w:t>is used to caution user of hot surface that</w:t>
                        </w:r>
                        <w:r>
                          <w:rPr>
                            <w:spacing w:val="1"/>
                            <w:sz w:val="22"/>
                          </w:rPr>
                          <w:t xml:space="preserve"> </w:t>
                        </w:r>
                        <w:r>
                          <w:rPr>
                            <w:sz w:val="22"/>
                          </w:rPr>
                          <w:t>may cause injuries. Any maintenance work to be done after the</w:t>
                        </w:r>
                        <w:r>
                          <w:rPr>
                            <w:spacing w:val="1"/>
                            <w:sz w:val="22"/>
                          </w:rPr>
                          <w:t xml:space="preserve"> </w:t>
                        </w:r>
                        <w:r>
                          <w:rPr>
                            <w:sz w:val="22"/>
                          </w:rPr>
                          <w:t>surfaces</w:t>
                        </w:r>
                        <w:r>
                          <w:rPr>
                            <w:spacing w:val="1"/>
                            <w:sz w:val="22"/>
                          </w:rPr>
                          <w:t xml:space="preserve"> </w:t>
                        </w:r>
                        <w:r>
                          <w:rPr>
                            <w:sz w:val="22"/>
                          </w:rPr>
                          <w:t>had</w:t>
                        </w:r>
                        <w:r>
                          <w:rPr>
                            <w:spacing w:val="1"/>
                            <w:sz w:val="22"/>
                          </w:rPr>
                          <w:t xml:space="preserve"> </w:t>
                        </w:r>
                        <w:r>
                          <w:rPr>
                            <w:sz w:val="22"/>
                          </w:rPr>
                          <w:t>cool</w:t>
                        </w:r>
                        <w:r>
                          <w:rPr>
                            <w:spacing w:val="3"/>
                            <w:sz w:val="22"/>
                          </w:rPr>
                          <w:t xml:space="preserve"> </w:t>
                        </w:r>
                        <w:r>
                          <w:rPr>
                            <w:sz w:val="22"/>
                          </w:rPr>
                          <w:t>down.</w:t>
                        </w:r>
                      </w:p>
                    </w:txbxContent>
                  </v:textbox>
                </v:shape>
                <w10:wrap type="topAndBottom"/>
              </v:group>
            </w:pict>
          </mc:Fallback>
        </mc:AlternateContent>
      </w:r>
    </w:p>
    <w:p>
      <w:pPr>
        <w:pStyle w:val="6"/>
        <w:rPr>
          <w:sz w:val="20"/>
        </w:rPr>
      </w:pPr>
      <w:r>
        <mc:AlternateContent>
          <mc:Choice Requires="wpg">
            <w:drawing>
              <wp:anchor distT="0" distB="0" distL="114300" distR="114300" simplePos="0" relativeHeight="251709440" behindDoc="1" locked="0" layoutInCell="1" allowOverlap="1">
                <wp:simplePos x="0" y="0"/>
                <wp:positionH relativeFrom="page">
                  <wp:posOffset>1887855</wp:posOffset>
                </wp:positionH>
                <wp:positionV relativeFrom="paragraph">
                  <wp:posOffset>27305</wp:posOffset>
                </wp:positionV>
                <wp:extent cx="4817745" cy="660400"/>
                <wp:effectExtent l="635" t="0" r="1270" b="6350"/>
                <wp:wrapTopAndBottom/>
                <wp:docPr id="431" name="组合 431"/>
                <wp:cNvGraphicFramePr/>
                <a:graphic xmlns:a="http://schemas.openxmlformats.org/drawingml/2006/main">
                  <a:graphicData uri="http://schemas.microsoft.com/office/word/2010/wordprocessingGroup">
                    <wpg:wgp>
                      <wpg:cNvGrpSpPr/>
                      <wpg:grpSpPr>
                        <a:xfrm>
                          <a:off x="0" y="0"/>
                          <a:ext cx="4817745" cy="660400"/>
                          <a:chOff x="2974" y="257"/>
                          <a:chExt cx="6118" cy="1040"/>
                        </a:xfrm>
                      </wpg:grpSpPr>
                      <wps:wsp>
                        <wps:cNvPr id="429" name="任意多边形 429"/>
                        <wps:cNvSpPr/>
                        <wps:spPr>
                          <a:xfrm>
                            <a:off x="2973" y="257"/>
                            <a:ext cx="6118" cy="1040"/>
                          </a:xfrm>
                          <a:custGeom>
                            <a:avLst/>
                            <a:gdLst/>
                            <a:ahLst/>
                            <a:cxnLst/>
                            <a:pathLst>
                              <a:path w="6118" h="1040">
                                <a:moveTo>
                                  <a:pt x="6117" y="0"/>
                                </a:moveTo>
                                <a:lnTo>
                                  <a:pt x="0" y="0"/>
                                </a:lnTo>
                                <a:lnTo>
                                  <a:pt x="0" y="1040"/>
                                </a:lnTo>
                                <a:lnTo>
                                  <a:pt x="6117" y="1040"/>
                                </a:lnTo>
                                <a:lnTo>
                                  <a:pt x="6117" y="1035"/>
                                </a:lnTo>
                                <a:lnTo>
                                  <a:pt x="14" y="1035"/>
                                </a:lnTo>
                                <a:lnTo>
                                  <a:pt x="7" y="1028"/>
                                </a:lnTo>
                                <a:lnTo>
                                  <a:pt x="14" y="1028"/>
                                </a:lnTo>
                                <a:lnTo>
                                  <a:pt x="14" y="15"/>
                                </a:lnTo>
                                <a:lnTo>
                                  <a:pt x="7" y="15"/>
                                </a:lnTo>
                                <a:lnTo>
                                  <a:pt x="14" y="8"/>
                                </a:lnTo>
                                <a:lnTo>
                                  <a:pt x="6117" y="8"/>
                                </a:lnTo>
                                <a:lnTo>
                                  <a:pt x="6117" y="0"/>
                                </a:lnTo>
                                <a:close/>
                                <a:moveTo>
                                  <a:pt x="14" y="1028"/>
                                </a:moveTo>
                                <a:lnTo>
                                  <a:pt x="7" y="1028"/>
                                </a:lnTo>
                                <a:lnTo>
                                  <a:pt x="14" y="1035"/>
                                </a:lnTo>
                                <a:lnTo>
                                  <a:pt x="14" y="1028"/>
                                </a:lnTo>
                                <a:close/>
                                <a:moveTo>
                                  <a:pt x="6103" y="1028"/>
                                </a:moveTo>
                                <a:lnTo>
                                  <a:pt x="14" y="1028"/>
                                </a:lnTo>
                                <a:lnTo>
                                  <a:pt x="14" y="1035"/>
                                </a:lnTo>
                                <a:lnTo>
                                  <a:pt x="6103" y="1035"/>
                                </a:lnTo>
                                <a:lnTo>
                                  <a:pt x="6103" y="1028"/>
                                </a:lnTo>
                                <a:close/>
                                <a:moveTo>
                                  <a:pt x="6103" y="8"/>
                                </a:moveTo>
                                <a:lnTo>
                                  <a:pt x="6103" y="1035"/>
                                </a:lnTo>
                                <a:lnTo>
                                  <a:pt x="6110" y="1028"/>
                                </a:lnTo>
                                <a:lnTo>
                                  <a:pt x="6117" y="1028"/>
                                </a:lnTo>
                                <a:lnTo>
                                  <a:pt x="6117" y="15"/>
                                </a:lnTo>
                                <a:lnTo>
                                  <a:pt x="6110" y="15"/>
                                </a:lnTo>
                                <a:lnTo>
                                  <a:pt x="6103" y="8"/>
                                </a:lnTo>
                                <a:close/>
                                <a:moveTo>
                                  <a:pt x="6117" y="1028"/>
                                </a:moveTo>
                                <a:lnTo>
                                  <a:pt x="6110" y="1028"/>
                                </a:lnTo>
                                <a:lnTo>
                                  <a:pt x="6103" y="1035"/>
                                </a:lnTo>
                                <a:lnTo>
                                  <a:pt x="6117" y="1035"/>
                                </a:lnTo>
                                <a:lnTo>
                                  <a:pt x="6117" y="1028"/>
                                </a:lnTo>
                                <a:close/>
                                <a:moveTo>
                                  <a:pt x="14" y="8"/>
                                </a:moveTo>
                                <a:lnTo>
                                  <a:pt x="7" y="15"/>
                                </a:lnTo>
                                <a:lnTo>
                                  <a:pt x="14" y="15"/>
                                </a:lnTo>
                                <a:lnTo>
                                  <a:pt x="14" y="8"/>
                                </a:lnTo>
                                <a:close/>
                                <a:moveTo>
                                  <a:pt x="6103" y="8"/>
                                </a:moveTo>
                                <a:lnTo>
                                  <a:pt x="14" y="8"/>
                                </a:lnTo>
                                <a:lnTo>
                                  <a:pt x="14" y="15"/>
                                </a:lnTo>
                                <a:lnTo>
                                  <a:pt x="6103" y="15"/>
                                </a:lnTo>
                                <a:lnTo>
                                  <a:pt x="6103" y="8"/>
                                </a:lnTo>
                                <a:close/>
                                <a:moveTo>
                                  <a:pt x="6117" y="8"/>
                                </a:moveTo>
                                <a:lnTo>
                                  <a:pt x="6103" y="8"/>
                                </a:lnTo>
                                <a:lnTo>
                                  <a:pt x="6110" y="15"/>
                                </a:lnTo>
                                <a:lnTo>
                                  <a:pt x="6117" y="15"/>
                                </a:lnTo>
                                <a:lnTo>
                                  <a:pt x="6117" y="8"/>
                                </a:lnTo>
                                <a:close/>
                              </a:path>
                            </a:pathLst>
                          </a:custGeom>
                          <a:solidFill>
                            <a:srgbClr val="000000"/>
                          </a:solidFill>
                          <a:ln>
                            <a:noFill/>
                          </a:ln>
                        </wps:spPr>
                        <wps:bodyPr upright="1"/>
                      </wps:wsp>
                      <wps:wsp>
                        <wps:cNvPr id="430" name="文本框 430"/>
                        <wps:cNvSpPr txBox="1"/>
                        <wps:spPr>
                          <a:xfrm>
                            <a:off x="2973" y="257"/>
                            <a:ext cx="6118" cy="1040"/>
                          </a:xfrm>
                          <a:prstGeom prst="rect">
                            <a:avLst/>
                          </a:prstGeom>
                          <a:noFill/>
                          <a:ln>
                            <a:noFill/>
                          </a:ln>
                        </wps:spPr>
                        <wps:txbx>
                          <w:txbxContent>
                            <w:p>
                              <w:pPr>
                                <w:spacing w:before="83" w:line="244" w:lineRule="auto"/>
                                <w:ind w:left="151" w:right="147" w:firstLine="0"/>
                                <w:jc w:val="both"/>
                                <w:rPr>
                                  <w:sz w:val="22"/>
                                </w:rPr>
                              </w:pPr>
                              <w:r>
                                <w:rPr>
                                  <w:b/>
                                  <w:sz w:val="26"/>
                                </w:rPr>
                                <w:t>EAR</w:t>
                              </w:r>
                              <w:r>
                                <w:rPr>
                                  <w:b/>
                                  <w:spacing w:val="1"/>
                                  <w:sz w:val="26"/>
                                </w:rPr>
                                <w:t xml:space="preserve"> </w:t>
                              </w:r>
                              <w:r>
                                <w:rPr>
                                  <w:b/>
                                  <w:sz w:val="26"/>
                                </w:rPr>
                                <w:t>PROTECTION</w:t>
                              </w:r>
                              <w:r>
                                <w:rPr>
                                  <w:b/>
                                  <w:spacing w:val="1"/>
                                  <w:sz w:val="26"/>
                                </w:rPr>
                                <w:t xml:space="preserve"> </w:t>
                              </w:r>
                              <w:r>
                                <w:rPr>
                                  <w:sz w:val="22"/>
                                </w:rPr>
                                <w:t>is</w:t>
                              </w:r>
                              <w:r>
                                <w:rPr>
                                  <w:spacing w:val="1"/>
                                  <w:sz w:val="22"/>
                                </w:rPr>
                                <w:t xml:space="preserve"> </w:t>
                              </w:r>
                              <w:r>
                                <w:rPr>
                                  <w:sz w:val="22"/>
                                </w:rPr>
                                <w:t>used</w:t>
                              </w:r>
                              <w:r>
                                <w:rPr>
                                  <w:spacing w:val="1"/>
                                  <w:sz w:val="22"/>
                                </w:rPr>
                                <w:t xml:space="preserve"> </w:t>
                              </w:r>
                              <w:r>
                                <w:rPr>
                                  <w:sz w:val="22"/>
                                </w:rPr>
                                <w:t>to</w:t>
                              </w:r>
                              <w:r>
                                <w:rPr>
                                  <w:spacing w:val="1"/>
                                  <w:sz w:val="22"/>
                                </w:rPr>
                                <w:t xml:space="preserve"> </w:t>
                              </w:r>
                              <w:r>
                                <w:rPr>
                                  <w:sz w:val="22"/>
                                </w:rPr>
                                <w:t>caution</w:t>
                              </w:r>
                              <w:r>
                                <w:rPr>
                                  <w:spacing w:val="1"/>
                                  <w:sz w:val="22"/>
                                </w:rPr>
                                <w:t xml:space="preserve"> </w:t>
                              </w:r>
                              <w:r>
                                <w:rPr>
                                  <w:sz w:val="22"/>
                                </w:rPr>
                                <w:t>of</w:t>
                              </w:r>
                              <w:r>
                                <w:rPr>
                                  <w:spacing w:val="1"/>
                                  <w:sz w:val="22"/>
                                </w:rPr>
                                <w:t xml:space="preserve"> </w:t>
                              </w:r>
                              <w:r>
                                <w:rPr>
                                  <w:sz w:val="22"/>
                                </w:rPr>
                                <w:t>high</w:t>
                              </w:r>
                              <w:r>
                                <w:rPr>
                                  <w:spacing w:val="1"/>
                                  <w:sz w:val="22"/>
                                </w:rPr>
                                <w:t xml:space="preserve"> </w:t>
                              </w:r>
                              <w:r>
                                <w:rPr>
                                  <w:sz w:val="22"/>
                                </w:rPr>
                                <w:t>noise</w:t>
                              </w:r>
                              <w:r>
                                <w:rPr>
                                  <w:spacing w:val="1"/>
                                  <w:sz w:val="22"/>
                                </w:rPr>
                                <w:t xml:space="preserve"> </w:t>
                              </w:r>
                              <w:r>
                                <w:rPr>
                                  <w:sz w:val="22"/>
                                </w:rPr>
                                <w:t>machine</w:t>
                              </w:r>
                              <w:r>
                                <w:rPr>
                                  <w:spacing w:val="1"/>
                                  <w:sz w:val="22"/>
                                </w:rPr>
                                <w:t xml:space="preserve"> </w:t>
                              </w:r>
                              <w:r>
                                <w:rPr>
                                  <w:sz w:val="22"/>
                                </w:rPr>
                                <w:t>level.</w:t>
                              </w:r>
                              <w:r>
                                <w:rPr>
                                  <w:spacing w:val="1"/>
                                  <w:sz w:val="22"/>
                                </w:rPr>
                                <w:t xml:space="preserve"> </w:t>
                              </w:r>
                              <w:r>
                                <w:rPr>
                                  <w:sz w:val="22"/>
                                </w:rPr>
                                <w:t>User</w:t>
                              </w:r>
                              <w:r>
                                <w:rPr>
                                  <w:spacing w:val="1"/>
                                  <w:sz w:val="22"/>
                                </w:rPr>
                                <w:t xml:space="preserve"> </w:t>
                              </w:r>
                              <w:r>
                                <w:rPr>
                                  <w:sz w:val="22"/>
                                </w:rPr>
                                <w:t>must</w:t>
                              </w:r>
                              <w:r>
                                <w:rPr>
                                  <w:spacing w:val="1"/>
                                  <w:sz w:val="22"/>
                                </w:rPr>
                                <w:t xml:space="preserve"> </w:t>
                              </w:r>
                              <w:r>
                                <w:rPr>
                                  <w:sz w:val="22"/>
                                </w:rPr>
                                <w:t>wear ear</w:t>
                              </w:r>
                              <w:r>
                                <w:rPr>
                                  <w:spacing w:val="1"/>
                                  <w:sz w:val="22"/>
                                </w:rPr>
                                <w:t xml:space="preserve"> </w:t>
                              </w:r>
                              <w:r>
                                <w:rPr>
                                  <w:sz w:val="22"/>
                                </w:rPr>
                                <w:t>plug</w:t>
                              </w:r>
                              <w:r>
                                <w:rPr>
                                  <w:spacing w:val="1"/>
                                  <w:sz w:val="22"/>
                                </w:rPr>
                                <w:t xml:space="preserve"> </w:t>
                              </w:r>
                              <w:r>
                                <w:rPr>
                                  <w:sz w:val="22"/>
                                </w:rPr>
                                <w:t>or</w:t>
                              </w:r>
                              <w:r>
                                <w:rPr>
                                  <w:spacing w:val="1"/>
                                  <w:sz w:val="22"/>
                                </w:rPr>
                                <w:t xml:space="preserve"> </w:t>
                              </w:r>
                              <w:r>
                                <w:rPr>
                                  <w:sz w:val="22"/>
                                </w:rPr>
                                <w:t>ear muffler.</w:t>
                              </w:r>
                              <w:r>
                                <w:rPr>
                                  <w:spacing w:val="55"/>
                                  <w:sz w:val="22"/>
                                </w:rPr>
                                <w:t xml:space="preserve"> </w:t>
                              </w:r>
                              <w:r>
                                <w:rPr>
                                  <w:sz w:val="22"/>
                                </w:rPr>
                                <w:t>High</w:t>
                              </w:r>
                              <w:r>
                                <w:rPr>
                                  <w:spacing w:val="1"/>
                                  <w:sz w:val="22"/>
                                </w:rPr>
                                <w:t xml:space="preserve"> </w:t>
                              </w:r>
                              <w:r>
                                <w:rPr>
                                  <w:sz w:val="22"/>
                                </w:rPr>
                                <w:t>noise</w:t>
                              </w:r>
                              <w:r>
                                <w:rPr>
                                  <w:spacing w:val="4"/>
                                  <w:sz w:val="22"/>
                                </w:rPr>
                                <w:t xml:space="preserve"> </w:t>
                              </w:r>
                              <w:r>
                                <w:rPr>
                                  <w:sz w:val="22"/>
                                </w:rPr>
                                <w:t>level</w:t>
                              </w:r>
                              <w:r>
                                <w:rPr>
                                  <w:spacing w:val="3"/>
                                  <w:sz w:val="22"/>
                                </w:rPr>
                                <w:t xml:space="preserve"> </w:t>
                              </w:r>
                              <w:r>
                                <w:rPr>
                                  <w:sz w:val="22"/>
                                </w:rPr>
                                <w:t>will</w:t>
                              </w:r>
                              <w:r>
                                <w:rPr>
                                  <w:spacing w:val="3"/>
                                  <w:sz w:val="22"/>
                                </w:rPr>
                                <w:t xml:space="preserve"> </w:t>
                              </w:r>
                              <w:r>
                                <w:rPr>
                                  <w:sz w:val="22"/>
                                </w:rPr>
                                <w:t>damage</w:t>
                              </w:r>
                              <w:r>
                                <w:rPr>
                                  <w:spacing w:val="5"/>
                                  <w:sz w:val="22"/>
                                </w:rPr>
                                <w:t xml:space="preserve"> </w:t>
                              </w:r>
                              <w:r>
                                <w:rPr>
                                  <w:sz w:val="22"/>
                                </w:rPr>
                                <w:t>user</w:t>
                              </w:r>
                              <w:r>
                                <w:rPr>
                                  <w:spacing w:val="2"/>
                                  <w:sz w:val="22"/>
                                </w:rPr>
                                <w:t xml:space="preserve"> </w:t>
                              </w:r>
                              <w:r>
                                <w:rPr>
                                  <w:sz w:val="22"/>
                                </w:rPr>
                                <w:t>hearing.</w:t>
                              </w:r>
                            </w:p>
                          </w:txbxContent>
                        </wps:txbx>
                        <wps:bodyPr lIns="0" tIns="0" rIns="0" bIns="0" upright="1"/>
                      </wps:wsp>
                    </wpg:wgp>
                  </a:graphicData>
                </a:graphic>
              </wp:anchor>
            </w:drawing>
          </mc:Choice>
          <mc:Fallback>
            <w:pict>
              <v:group id="_x0000_s1026" o:spid="_x0000_s1026" o:spt="203" style="position:absolute;left:0pt;margin-left:148.65pt;margin-top:2.15pt;height:52pt;width:379.35pt;mso-position-horizontal-relative:page;mso-wrap-distance-bottom:0pt;mso-wrap-distance-top:0pt;z-index:-251607040;mso-width-relative:page;mso-height-relative:page;" coordorigin="2974,257" coordsize="6118,1040" o:gfxdata="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">
                <o:lock v:ext="edit" aspectratio="f"/>
                <v:shape id="_x0000_s1026" o:spid="_x0000_s1026" o:spt="100" style="position:absolute;left:2973;top:257;height:1040;width:6118;" fillcolor="#000000" filled="t" stroked="f" coordsize="6118,1040" o:gfxdata="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Gqe&#10;IMEAAADcAAAADwAAAAAAAAABACAAAAAiAAAAZHJzL2Rvd25yZXYueG1sUEsBAhQAFAAAAAgAh07i&#10;QDMvBZ47AAAAOQAAABAAAAAAAAAAAQAgAAAAEAEAAGRycy9zaGFwZXhtbC54bWxQSwUGAAAAAAYA&#10;BgBbAQAAugMAAAAA&#10;" path="m6117,0l0,0,0,1040,6117,1040,6117,1035,14,1035,7,1028,14,1028,14,15,7,15,14,8,6117,8,6117,0xm14,1028l7,1028,14,1035,14,1028xm6103,1028l14,1028,14,1035,6103,1035,6103,1028xm6103,8l6103,1035,6110,1028,6117,1028,6117,15,6110,15,6103,8xm6117,1028l6110,1028,6103,1035,6117,1035,6117,1028xm14,8l7,15,14,15,14,8xm6103,8l14,8,14,15,6103,15,6103,8xm6117,8l6103,8,6110,15,6117,15,6117,8xe">
                  <v:fill on="t" focussize="0,0"/>
                  <v:stroke on="f"/>
                  <v:imagedata o:title=""/>
                  <o:lock v:ext="edit" aspectratio="f"/>
                </v:shape>
                <v:shape id="_x0000_s1026" o:spid="_x0000_s1026" o:spt="202" type="#_x0000_t202" style="position:absolute;left:2973;top:257;height:1040;width:6118;" filled="f" stroked="f" coordsize="21600,21600" o:gfxdata="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CP1u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83" w:line="244" w:lineRule="auto"/>
                          <w:ind w:left="151" w:right="147" w:firstLine="0"/>
                          <w:jc w:val="both"/>
                          <w:rPr>
                            <w:sz w:val="22"/>
                          </w:rPr>
                        </w:pPr>
                        <w:r>
                          <w:rPr>
                            <w:b/>
                            <w:sz w:val="26"/>
                          </w:rPr>
                          <w:t>EAR</w:t>
                        </w:r>
                        <w:r>
                          <w:rPr>
                            <w:b/>
                            <w:spacing w:val="1"/>
                            <w:sz w:val="26"/>
                          </w:rPr>
                          <w:t xml:space="preserve"> </w:t>
                        </w:r>
                        <w:r>
                          <w:rPr>
                            <w:b/>
                            <w:sz w:val="26"/>
                          </w:rPr>
                          <w:t>PROTECTION</w:t>
                        </w:r>
                        <w:r>
                          <w:rPr>
                            <w:b/>
                            <w:spacing w:val="1"/>
                            <w:sz w:val="26"/>
                          </w:rPr>
                          <w:t xml:space="preserve"> </w:t>
                        </w:r>
                        <w:r>
                          <w:rPr>
                            <w:sz w:val="22"/>
                          </w:rPr>
                          <w:t>is</w:t>
                        </w:r>
                        <w:r>
                          <w:rPr>
                            <w:spacing w:val="1"/>
                            <w:sz w:val="22"/>
                          </w:rPr>
                          <w:t xml:space="preserve"> </w:t>
                        </w:r>
                        <w:r>
                          <w:rPr>
                            <w:sz w:val="22"/>
                          </w:rPr>
                          <w:t>used</w:t>
                        </w:r>
                        <w:r>
                          <w:rPr>
                            <w:spacing w:val="1"/>
                            <w:sz w:val="22"/>
                          </w:rPr>
                          <w:t xml:space="preserve"> </w:t>
                        </w:r>
                        <w:r>
                          <w:rPr>
                            <w:sz w:val="22"/>
                          </w:rPr>
                          <w:t>to</w:t>
                        </w:r>
                        <w:r>
                          <w:rPr>
                            <w:spacing w:val="1"/>
                            <w:sz w:val="22"/>
                          </w:rPr>
                          <w:t xml:space="preserve"> </w:t>
                        </w:r>
                        <w:r>
                          <w:rPr>
                            <w:sz w:val="22"/>
                          </w:rPr>
                          <w:t>caution</w:t>
                        </w:r>
                        <w:r>
                          <w:rPr>
                            <w:spacing w:val="1"/>
                            <w:sz w:val="22"/>
                          </w:rPr>
                          <w:t xml:space="preserve"> </w:t>
                        </w:r>
                        <w:r>
                          <w:rPr>
                            <w:sz w:val="22"/>
                          </w:rPr>
                          <w:t>of</w:t>
                        </w:r>
                        <w:r>
                          <w:rPr>
                            <w:spacing w:val="1"/>
                            <w:sz w:val="22"/>
                          </w:rPr>
                          <w:t xml:space="preserve"> </w:t>
                        </w:r>
                        <w:r>
                          <w:rPr>
                            <w:sz w:val="22"/>
                          </w:rPr>
                          <w:t>high</w:t>
                        </w:r>
                        <w:r>
                          <w:rPr>
                            <w:spacing w:val="1"/>
                            <w:sz w:val="22"/>
                          </w:rPr>
                          <w:t xml:space="preserve"> </w:t>
                        </w:r>
                        <w:r>
                          <w:rPr>
                            <w:sz w:val="22"/>
                          </w:rPr>
                          <w:t>noise</w:t>
                        </w:r>
                        <w:r>
                          <w:rPr>
                            <w:spacing w:val="1"/>
                            <w:sz w:val="22"/>
                          </w:rPr>
                          <w:t xml:space="preserve"> </w:t>
                        </w:r>
                        <w:r>
                          <w:rPr>
                            <w:sz w:val="22"/>
                          </w:rPr>
                          <w:t>machine</w:t>
                        </w:r>
                        <w:r>
                          <w:rPr>
                            <w:spacing w:val="1"/>
                            <w:sz w:val="22"/>
                          </w:rPr>
                          <w:t xml:space="preserve"> </w:t>
                        </w:r>
                        <w:r>
                          <w:rPr>
                            <w:sz w:val="22"/>
                          </w:rPr>
                          <w:t>level.</w:t>
                        </w:r>
                        <w:r>
                          <w:rPr>
                            <w:spacing w:val="1"/>
                            <w:sz w:val="22"/>
                          </w:rPr>
                          <w:t xml:space="preserve"> </w:t>
                        </w:r>
                        <w:r>
                          <w:rPr>
                            <w:sz w:val="22"/>
                          </w:rPr>
                          <w:t>User</w:t>
                        </w:r>
                        <w:r>
                          <w:rPr>
                            <w:spacing w:val="1"/>
                            <w:sz w:val="22"/>
                          </w:rPr>
                          <w:t xml:space="preserve"> </w:t>
                        </w:r>
                        <w:r>
                          <w:rPr>
                            <w:sz w:val="22"/>
                          </w:rPr>
                          <w:t>must</w:t>
                        </w:r>
                        <w:r>
                          <w:rPr>
                            <w:spacing w:val="1"/>
                            <w:sz w:val="22"/>
                          </w:rPr>
                          <w:t xml:space="preserve"> </w:t>
                        </w:r>
                        <w:r>
                          <w:rPr>
                            <w:sz w:val="22"/>
                          </w:rPr>
                          <w:t>wear ear</w:t>
                        </w:r>
                        <w:r>
                          <w:rPr>
                            <w:spacing w:val="1"/>
                            <w:sz w:val="22"/>
                          </w:rPr>
                          <w:t xml:space="preserve"> </w:t>
                        </w:r>
                        <w:r>
                          <w:rPr>
                            <w:sz w:val="22"/>
                          </w:rPr>
                          <w:t>plug</w:t>
                        </w:r>
                        <w:r>
                          <w:rPr>
                            <w:spacing w:val="1"/>
                            <w:sz w:val="22"/>
                          </w:rPr>
                          <w:t xml:space="preserve"> </w:t>
                        </w:r>
                        <w:r>
                          <w:rPr>
                            <w:sz w:val="22"/>
                          </w:rPr>
                          <w:t>or</w:t>
                        </w:r>
                        <w:r>
                          <w:rPr>
                            <w:spacing w:val="1"/>
                            <w:sz w:val="22"/>
                          </w:rPr>
                          <w:t xml:space="preserve"> </w:t>
                        </w:r>
                        <w:r>
                          <w:rPr>
                            <w:sz w:val="22"/>
                          </w:rPr>
                          <w:t>ear muffler.</w:t>
                        </w:r>
                        <w:r>
                          <w:rPr>
                            <w:spacing w:val="55"/>
                            <w:sz w:val="22"/>
                          </w:rPr>
                          <w:t xml:space="preserve"> </w:t>
                        </w:r>
                        <w:r>
                          <w:rPr>
                            <w:sz w:val="22"/>
                          </w:rPr>
                          <w:t>High</w:t>
                        </w:r>
                        <w:r>
                          <w:rPr>
                            <w:spacing w:val="1"/>
                            <w:sz w:val="22"/>
                          </w:rPr>
                          <w:t xml:space="preserve"> </w:t>
                        </w:r>
                        <w:r>
                          <w:rPr>
                            <w:sz w:val="22"/>
                          </w:rPr>
                          <w:t>noise</w:t>
                        </w:r>
                        <w:r>
                          <w:rPr>
                            <w:spacing w:val="4"/>
                            <w:sz w:val="22"/>
                          </w:rPr>
                          <w:t xml:space="preserve"> </w:t>
                        </w:r>
                        <w:r>
                          <w:rPr>
                            <w:sz w:val="22"/>
                          </w:rPr>
                          <w:t>level</w:t>
                        </w:r>
                        <w:r>
                          <w:rPr>
                            <w:spacing w:val="3"/>
                            <w:sz w:val="22"/>
                          </w:rPr>
                          <w:t xml:space="preserve"> </w:t>
                        </w:r>
                        <w:r>
                          <w:rPr>
                            <w:sz w:val="22"/>
                          </w:rPr>
                          <w:t>will</w:t>
                        </w:r>
                        <w:r>
                          <w:rPr>
                            <w:spacing w:val="3"/>
                            <w:sz w:val="22"/>
                          </w:rPr>
                          <w:t xml:space="preserve"> </w:t>
                        </w:r>
                        <w:r>
                          <w:rPr>
                            <w:sz w:val="22"/>
                          </w:rPr>
                          <w:t>damage</w:t>
                        </w:r>
                        <w:r>
                          <w:rPr>
                            <w:spacing w:val="5"/>
                            <w:sz w:val="22"/>
                          </w:rPr>
                          <w:t xml:space="preserve"> </w:t>
                        </w:r>
                        <w:r>
                          <w:rPr>
                            <w:sz w:val="22"/>
                          </w:rPr>
                          <w:t>user</w:t>
                        </w:r>
                        <w:r>
                          <w:rPr>
                            <w:spacing w:val="2"/>
                            <w:sz w:val="22"/>
                          </w:rPr>
                          <w:t xml:space="preserve"> </w:t>
                        </w:r>
                        <w:r>
                          <w:rPr>
                            <w:sz w:val="22"/>
                          </w:rPr>
                          <w:t>hearing.</w:t>
                        </w:r>
                      </w:p>
                    </w:txbxContent>
                  </v:textbox>
                </v:shape>
                <w10:wrap type="topAndBottom"/>
              </v:group>
            </w:pict>
          </mc:Fallback>
        </mc:AlternateContent>
      </w:r>
    </w:p>
    <w:p>
      <w:pPr>
        <w:pStyle w:val="6"/>
        <w:tabs>
          <w:tab w:val="right" w:pos="11480"/>
        </w:tabs>
        <w:rPr>
          <w:sz w:val="16"/>
        </w:rPr>
      </w:pPr>
      <w:r>
        <mc:AlternateContent>
          <mc:Choice Requires="wps">
            <w:drawing>
              <wp:anchor distT="0" distB="0" distL="114300" distR="114300" simplePos="0" relativeHeight="251710464" behindDoc="1" locked="0" layoutInCell="1" allowOverlap="1">
                <wp:simplePos x="0" y="0"/>
                <wp:positionH relativeFrom="page">
                  <wp:posOffset>1011555</wp:posOffset>
                </wp:positionH>
                <wp:positionV relativeFrom="paragraph">
                  <wp:posOffset>141605</wp:posOffset>
                </wp:positionV>
                <wp:extent cx="5739130" cy="5715"/>
                <wp:effectExtent l="0" t="0" r="0" b="0"/>
                <wp:wrapTopAndBottom/>
                <wp:docPr id="425" name="矩形 425"/>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1.15pt;height:0.45pt;width:451.9pt;mso-position-horizontal-relative:page;mso-wrap-distance-bottom:0pt;mso-wrap-distance-top:0pt;z-index:-251606016;mso-width-relative:page;mso-height-relative:page;" fillcolor="#000000" filled="t" stroked="f" coordsize="21600,21600" o:gfxdata="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zCAdkAAAAKAQAADwAAAAAAAAABACAAAAAiAAAAZHJzL2Rvd25yZXYueG1sUEsBAhQAFAAAAAgA&#10;h07iQHN+ZlSyAQAAYQMAAA4AAAAAAAAAAQAgAAAAKAEAAGRycy9lMm9Eb2MueG1sUEsFBgAAAAAG&#10;AAYAWQEAAEwFAAAAAA==&#10;">
                <v:fill on="t" focussize="0,0"/>
                <v:stroke on="f"/>
                <v:imagedata o:title=""/>
                <o:lock v:ext="edit" aspectratio="f"/>
                <w10:wrap type="topAndBottom"/>
              </v:rect>
            </w:pict>
          </mc:Fallback>
        </mc:AlternateContent>
      </w:r>
      <w:r>
        <w:rPr>
          <w:rFonts w:hint="eastAsia" w:eastAsia="宋体"/>
          <w:sz w:val="16"/>
          <w:lang w:eastAsia="zh-CN"/>
        </w:rPr>
        <w:tab/>
      </w:r>
    </w:p>
    <w:p>
      <w:pPr>
        <w:pStyle w:val="4"/>
        <w:spacing w:before="3"/>
        <w:jc w:val="both"/>
      </w:pPr>
    </w:p>
    <w:p>
      <w:pPr>
        <w:pStyle w:val="4"/>
        <w:spacing w:before="3"/>
        <w:jc w:val="both"/>
      </w:pPr>
    </w:p>
    <w:p>
      <w:pPr>
        <w:pStyle w:val="4"/>
        <w:spacing w:before="3"/>
        <w:jc w:val="both"/>
        <w:sectPr>
          <w:headerReference r:id="rId6" w:type="default"/>
          <w:footerReference r:id="rId7" w:type="default"/>
          <w:pgSz w:w="12240" w:h="15840"/>
          <w:pgMar w:top="740" w:right="0" w:bottom="540" w:left="760" w:header="447" w:footer="354" w:gutter="0"/>
          <w:pgNumType w:fmt="decimal" w:start="1"/>
          <w:cols w:space="720" w:num="1"/>
        </w:sectPr>
      </w:pPr>
    </w:p>
    <w:p>
      <w:pPr>
        <w:pStyle w:val="4"/>
        <w:spacing w:before="3"/>
        <w:jc w:val="both"/>
      </w:pPr>
      <w:r>
        <w:t>Operation</w:t>
      </w:r>
      <w:r>
        <w:rPr>
          <w:spacing w:val="21"/>
        </w:rPr>
        <w:t xml:space="preserve"> </w:t>
      </w:r>
      <w:r>
        <w:t>Information</w:t>
      </w:r>
    </w:p>
    <w:p>
      <w:pPr>
        <w:pStyle w:val="6"/>
        <w:spacing w:before="8"/>
        <w:rPr>
          <w:b/>
        </w:rPr>
      </w:pPr>
    </w:p>
    <w:p>
      <w:pPr>
        <w:pStyle w:val="6"/>
        <w:spacing w:line="244" w:lineRule="auto"/>
        <w:ind w:left="859" w:right="1630"/>
        <w:jc w:val="both"/>
      </w:pPr>
      <w:r>
        <w:rPr>
          <w:w w:val="105"/>
        </w:rPr>
        <w:t>High</w:t>
      </w:r>
      <w:r>
        <w:rPr>
          <w:spacing w:val="-9"/>
          <w:w w:val="105"/>
        </w:rPr>
        <w:t xml:space="preserve"> </w:t>
      </w:r>
      <w:r>
        <w:rPr>
          <w:w w:val="105"/>
        </w:rPr>
        <w:t>Pressure</w:t>
      </w:r>
      <w:r>
        <w:rPr>
          <w:spacing w:val="-8"/>
          <w:w w:val="105"/>
        </w:rPr>
        <w:t xml:space="preserve"> </w:t>
      </w:r>
      <w:r>
        <w:rPr>
          <w:w w:val="105"/>
        </w:rPr>
        <w:t>Machine</w:t>
      </w:r>
      <w:r>
        <w:rPr>
          <w:spacing w:val="-8"/>
          <w:w w:val="105"/>
        </w:rPr>
        <w:t xml:space="preserve"> </w:t>
      </w:r>
      <w:r>
        <w:rPr>
          <w:w w:val="105"/>
        </w:rPr>
        <w:t>has</w:t>
      </w:r>
      <w:r>
        <w:rPr>
          <w:spacing w:val="-9"/>
          <w:w w:val="105"/>
          <w:highlight w:val="none"/>
        </w:rPr>
        <w:t xml:space="preserve"> </w:t>
      </w:r>
      <w:r>
        <w:rPr>
          <w:b/>
          <w:w w:val="105"/>
          <w:highlight w:val="none"/>
          <w:u w:val="thick"/>
        </w:rPr>
        <w:t>IP55</w:t>
      </w:r>
      <w:r>
        <w:rPr>
          <w:b/>
          <w:spacing w:val="-9"/>
          <w:w w:val="105"/>
          <w:highlight w:val="none"/>
          <w:u w:val="thick"/>
        </w:rPr>
        <w:t xml:space="preserve"> </w:t>
      </w:r>
      <w:r>
        <w:rPr>
          <w:w w:val="105"/>
          <w:highlight w:val="none"/>
        </w:rPr>
        <w:t>rating.</w:t>
      </w:r>
      <w:r>
        <w:rPr>
          <w:spacing w:val="-9"/>
          <w:w w:val="105"/>
          <w:highlight w:val="none"/>
        </w:rPr>
        <w:t xml:space="preserve"> </w:t>
      </w:r>
      <w:r>
        <w:rPr>
          <w:w w:val="105"/>
          <w:highlight w:val="none"/>
        </w:rPr>
        <w:t>Parking</w:t>
      </w:r>
      <w:r>
        <w:rPr>
          <w:spacing w:val="-9"/>
          <w:w w:val="105"/>
          <w:highlight w:val="none"/>
        </w:rPr>
        <w:t xml:space="preserve"> </w:t>
      </w:r>
      <w:r>
        <w:rPr>
          <w:w w:val="105"/>
          <w:highlight w:val="none"/>
        </w:rPr>
        <w:t>the</w:t>
      </w:r>
      <w:r>
        <w:rPr>
          <w:spacing w:val="-8"/>
          <w:w w:val="105"/>
          <w:highlight w:val="none"/>
        </w:rPr>
        <w:t xml:space="preserve"> </w:t>
      </w:r>
      <w:r>
        <w:rPr>
          <w:w w:val="105"/>
          <w:highlight w:val="none"/>
        </w:rPr>
        <w:t>machine</w:t>
      </w:r>
      <w:r>
        <w:rPr>
          <w:spacing w:val="-10"/>
          <w:w w:val="105"/>
          <w:highlight w:val="none"/>
        </w:rPr>
        <w:t xml:space="preserve"> </w:t>
      </w:r>
      <w:r>
        <w:rPr>
          <w:w w:val="105"/>
          <w:highlight w:val="none"/>
        </w:rPr>
        <w:t>outdoor</w:t>
      </w:r>
      <w:r>
        <w:rPr>
          <w:spacing w:val="-10"/>
          <w:w w:val="105"/>
          <w:highlight w:val="none"/>
        </w:rPr>
        <w:t xml:space="preserve"> </w:t>
      </w:r>
      <w:r>
        <w:rPr>
          <w:w w:val="105"/>
          <w:highlight w:val="none"/>
        </w:rPr>
        <w:t>will</w:t>
      </w:r>
      <w:r>
        <w:rPr>
          <w:spacing w:val="-8"/>
          <w:w w:val="105"/>
          <w:highlight w:val="none"/>
        </w:rPr>
        <w:t xml:space="preserve"> </w:t>
      </w:r>
      <w:r>
        <w:rPr>
          <w:w w:val="105"/>
          <w:highlight w:val="none"/>
        </w:rPr>
        <w:t>not</w:t>
      </w:r>
      <w:r>
        <w:rPr>
          <w:spacing w:val="-9"/>
          <w:w w:val="105"/>
          <w:highlight w:val="none"/>
        </w:rPr>
        <w:t xml:space="preserve"> </w:t>
      </w:r>
      <w:r>
        <w:rPr>
          <w:w w:val="105"/>
          <w:highlight w:val="none"/>
        </w:rPr>
        <w:t>pose</w:t>
      </w:r>
      <w:r>
        <w:rPr>
          <w:spacing w:val="-8"/>
          <w:w w:val="105"/>
          <w:highlight w:val="none"/>
        </w:rPr>
        <w:t xml:space="preserve"> </w:t>
      </w:r>
      <w:r>
        <w:rPr>
          <w:w w:val="105"/>
          <w:highlight w:val="none"/>
        </w:rPr>
        <w:t>any</w:t>
      </w:r>
      <w:r>
        <w:rPr>
          <w:spacing w:val="-10"/>
          <w:w w:val="105"/>
          <w:highlight w:val="none"/>
        </w:rPr>
        <w:t xml:space="preserve"> </w:t>
      </w:r>
      <w:r>
        <w:rPr>
          <w:w w:val="105"/>
          <w:highlight w:val="none"/>
        </w:rPr>
        <w:t>damage</w:t>
      </w:r>
      <w:r>
        <w:rPr>
          <w:spacing w:val="-8"/>
          <w:w w:val="105"/>
          <w:highlight w:val="none"/>
        </w:rPr>
        <w:t xml:space="preserve"> </w:t>
      </w:r>
      <w:r>
        <w:rPr>
          <w:w w:val="105"/>
          <w:highlight w:val="none"/>
        </w:rPr>
        <w:t>to</w:t>
      </w:r>
      <w:r>
        <w:rPr>
          <w:spacing w:val="-55"/>
          <w:w w:val="105"/>
          <w:highlight w:val="none"/>
        </w:rPr>
        <w:t xml:space="preserve"> </w:t>
      </w:r>
      <w:r>
        <w:rPr>
          <w:w w:val="105"/>
          <w:highlight w:val="none"/>
        </w:rPr>
        <w:t>the machine. Ensure that the ventilati</w:t>
      </w:r>
      <w:r>
        <w:rPr>
          <w:w w:val="105"/>
        </w:rPr>
        <w:t>on to the motor must not be blocked. During operation, the</w:t>
      </w:r>
      <w:r>
        <w:rPr>
          <w:spacing w:val="1"/>
          <w:w w:val="105"/>
        </w:rPr>
        <w:t xml:space="preserve"> </w:t>
      </w:r>
      <w:r>
        <w:rPr>
          <w:w w:val="105"/>
        </w:rPr>
        <w:t>machine must not park at an incline angle of 10deg. The machine will become unstable and may</w:t>
      </w:r>
      <w:r>
        <w:rPr>
          <w:spacing w:val="1"/>
          <w:w w:val="105"/>
        </w:rPr>
        <w:t xml:space="preserve"> </w:t>
      </w:r>
      <w:r>
        <w:rPr>
          <w:w w:val="105"/>
        </w:rPr>
        <w:t>endanger</w:t>
      </w:r>
      <w:r>
        <w:rPr>
          <w:spacing w:val="-7"/>
          <w:w w:val="105"/>
        </w:rPr>
        <w:t xml:space="preserve"> </w:t>
      </w:r>
      <w:r>
        <w:rPr>
          <w:w w:val="105"/>
        </w:rPr>
        <w:t>user.</w:t>
      </w:r>
      <w:r>
        <w:rPr>
          <w:spacing w:val="-7"/>
          <w:w w:val="105"/>
        </w:rPr>
        <w:t xml:space="preserve"> </w:t>
      </w:r>
      <w:r>
        <w:rPr>
          <w:w w:val="105"/>
        </w:rPr>
        <w:t>When</w:t>
      </w:r>
      <w:r>
        <w:rPr>
          <w:spacing w:val="-7"/>
          <w:w w:val="105"/>
        </w:rPr>
        <w:t xml:space="preserve"> </w:t>
      </w:r>
      <w:r>
        <w:rPr>
          <w:w w:val="105"/>
        </w:rPr>
        <w:t>hose</w:t>
      </w:r>
      <w:r>
        <w:rPr>
          <w:spacing w:val="-3"/>
          <w:w w:val="105"/>
        </w:rPr>
        <w:t xml:space="preserve"> </w:t>
      </w:r>
      <w:r>
        <w:rPr>
          <w:w w:val="105"/>
        </w:rPr>
        <w:t>is</w:t>
      </w:r>
      <w:r>
        <w:rPr>
          <w:spacing w:val="-5"/>
          <w:w w:val="105"/>
        </w:rPr>
        <w:t xml:space="preserve"> </w:t>
      </w:r>
      <w:r>
        <w:rPr>
          <w:w w:val="105"/>
        </w:rPr>
        <w:t>pull</w:t>
      </w:r>
      <w:r>
        <w:rPr>
          <w:spacing w:val="-4"/>
          <w:w w:val="105"/>
        </w:rPr>
        <w:t xml:space="preserve"> </w:t>
      </w:r>
      <w:r>
        <w:rPr>
          <w:w w:val="105"/>
        </w:rPr>
        <w:t>up</w:t>
      </w:r>
      <w:r>
        <w:rPr>
          <w:spacing w:val="-6"/>
          <w:w w:val="105"/>
        </w:rPr>
        <w:t xml:space="preserve"> </w:t>
      </w:r>
      <w:r>
        <w:rPr>
          <w:w w:val="105"/>
        </w:rPr>
        <w:t>to</w:t>
      </w:r>
      <w:r>
        <w:rPr>
          <w:spacing w:val="-4"/>
          <w:w w:val="105"/>
        </w:rPr>
        <w:t xml:space="preserve"> </w:t>
      </w:r>
      <w:r>
        <w:rPr>
          <w:w w:val="105"/>
        </w:rPr>
        <w:t>a</w:t>
      </w:r>
      <w:r>
        <w:rPr>
          <w:spacing w:val="-4"/>
          <w:w w:val="105"/>
        </w:rPr>
        <w:t xml:space="preserve"> </w:t>
      </w:r>
      <w:r>
        <w:rPr>
          <w:w w:val="105"/>
        </w:rPr>
        <w:t>high,</w:t>
      </w:r>
      <w:r>
        <w:rPr>
          <w:spacing w:val="-5"/>
          <w:w w:val="105"/>
        </w:rPr>
        <w:t xml:space="preserve"> </w:t>
      </w:r>
      <w:r>
        <w:rPr>
          <w:w w:val="105"/>
        </w:rPr>
        <w:t>pressure</w:t>
      </w:r>
      <w:r>
        <w:rPr>
          <w:spacing w:val="-3"/>
          <w:w w:val="105"/>
        </w:rPr>
        <w:t xml:space="preserve"> </w:t>
      </w:r>
      <w:r>
        <w:rPr>
          <w:w w:val="105"/>
        </w:rPr>
        <w:t>will</w:t>
      </w:r>
      <w:r>
        <w:rPr>
          <w:spacing w:val="-4"/>
          <w:w w:val="105"/>
        </w:rPr>
        <w:t xml:space="preserve"> </w:t>
      </w:r>
      <w:r>
        <w:rPr>
          <w:w w:val="105"/>
        </w:rPr>
        <w:t>drop</w:t>
      </w:r>
      <w:r>
        <w:rPr>
          <w:spacing w:val="-4"/>
          <w:w w:val="105"/>
        </w:rPr>
        <w:t xml:space="preserve"> </w:t>
      </w:r>
      <w:r>
        <w:rPr>
          <w:w w:val="105"/>
        </w:rPr>
        <w:t>due</w:t>
      </w:r>
      <w:r>
        <w:rPr>
          <w:spacing w:val="-4"/>
          <w:w w:val="105"/>
        </w:rPr>
        <w:t xml:space="preserve"> </w:t>
      </w:r>
      <w:r>
        <w:rPr>
          <w:w w:val="105"/>
        </w:rPr>
        <w:t>to</w:t>
      </w:r>
      <w:r>
        <w:rPr>
          <w:spacing w:val="-6"/>
          <w:w w:val="105"/>
        </w:rPr>
        <w:t xml:space="preserve"> </w:t>
      </w:r>
      <w:r>
        <w:rPr>
          <w:w w:val="105"/>
        </w:rPr>
        <w:t>gravity.</w:t>
      </w:r>
    </w:p>
    <w:p>
      <w:pPr>
        <w:pStyle w:val="6"/>
        <w:spacing w:before="1"/>
        <w:rPr>
          <w:sz w:val="23"/>
        </w:rPr>
      </w:pPr>
    </w:p>
    <w:p>
      <w:pPr>
        <w:pStyle w:val="6"/>
        <w:spacing w:before="1" w:line="244" w:lineRule="auto"/>
        <w:ind w:left="859" w:right="1631"/>
        <w:jc w:val="both"/>
      </w:pPr>
      <w:r>
        <w:rPr>
          <w:w w:val="105"/>
        </w:rPr>
        <w:t>This machine is designed to deliver clean water or non-aggressive water. Using any other water</w:t>
      </w:r>
      <w:r>
        <w:rPr>
          <w:spacing w:val="1"/>
          <w:w w:val="105"/>
        </w:rPr>
        <w:t xml:space="preserve"> </w:t>
      </w:r>
      <w:r>
        <w:rPr>
          <w:w w:val="105"/>
        </w:rPr>
        <w:t>source</w:t>
      </w:r>
      <w:r>
        <w:rPr>
          <w:spacing w:val="-5"/>
          <w:w w:val="105"/>
        </w:rPr>
        <w:t xml:space="preserve"> </w:t>
      </w:r>
      <w:r>
        <w:rPr>
          <w:w w:val="105"/>
        </w:rPr>
        <w:t>or</w:t>
      </w:r>
      <w:r>
        <w:rPr>
          <w:spacing w:val="-7"/>
          <w:w w:val="105"/>
        </w:rPr>
        <w:t xml:space="preserve"> </w:t>
      </w:r>
      <w:r>
        <w:rPr>
          <w:w w:val="105"/>
        </w:rPr>
        <w:t>sea</w:t>
      </w:r>
      <w:r>
        <w:rPr>
          <w:spacing w:val="-4"/>
          <w:w w:val="105"/>
        </w:rPr>
        <w:t xml:space="preserve"> </w:t>
      </w:r>
      <w:r>
        <w:rPr>
          <w:w w:val="105"/>
        </w:rPr>
        <w:t>water</w:t>
      </w:r>
      <w:r>
        <w:rPr>
          <w:spacing w:val="-6"/>
          <w:w w:val="105"/>
        </w:rPr>
        <w:t xml:space="preserve"> </w:t>
      </w:r>
      <w:r>
        <w:rPr>
          <w:w w:val="105"/>
        </w:rPr>
        <w:t>will</w:t>
      </w:r>
      <w:r>
        <w:rPr>
          <w:spacing w:val="-8"/>
          <w:w w:val="105"/>
        </w:rPr>
        <w:t xml:space="preserve"> </w:t>
      </w:r>
      <w:r>
        <w:rPr>
          <w:w w:val="105"/>
        </w:rPr>
        <w:t>damage</w:t>
      </w:r>
      <w:r>
        <w:rPr>
          <w:spacing w:val="-4"/>
          <w:w w:val="105"/>
        </w:rPr>
        <w:t xml:space="preserve"> </w:t>
      </w:r>
      <w:r>
        <w:rPr>
          <w:w w:val="105"/>
        </w:rPr>
        <w:t>the</w:t>
      </w:r>
      <w:r>
        <w:rPr>
          <w:spacing w:val="-4"/>
          <w:w w:val="105"/>
        </w:rPr>
        <w:t xml:space="preserve"> </w:t>
      </w:r>
      <w:r>
        <w:rPr>
          <w:w w:val="105"/>
        </w:rPr>
        <w:t>pump</w:t>
      </w:r>
      <w:r>
        <w:rPr>
          <w:spacing w:val="-7"/>
          <w:w w:val="105"/>
        </w:rPr>
        <w:t xml:space="preserve"> </w:t>
      </w:r>
      <w:r>
        <w:rPr>
          <w:w w:val="105"/>
        </w:rPr>
        <w:t>unless</w:t>
      </w:r>
      <w:r>
        <w:rPr>
          <w:spacing w:val="-9"/>
          <w:w w:val="105"/>
        </w:rPr>
        <w:t xml:space="preserve"> </w:t>
      </w:r>
      <w:r>
        <w:rPr>
          <w:w w:val="105"/>
        </w:rPr>
        <w:t>authorized</w:t>
      </w:r>
      <w:r>
        <w:rPr>
          <w:spacing w:val="-6"/>
          <w:w w:val="105"/>
        </w:rPr>
        <w:t xml:space="preserve"> </w:t>
      </w:r>
      <w:r>
        <w:rPr>
          <w:w w:val="105"/>
        </w:rPr>
        <w:t>in</w:t>
      </w:r>
      <w:r>
        <w:rPr>
          <w:spacing w:val="-7"/>
          <w:w w:val="105"/>
        </w:rPr>
        <w:t xml:space="preserve"> </w:t>
      </w:r>
      <w:r>
        <w:rPr>
          <w:w w:val="105"/>
        </w:rPr>
        <w:t>writing</w:t>
      </w:r>
      <w:r>
        <w:rPr>
          <w:spacing w:val="-7"/>
          <w:w w:val="105"/>
        </w:rPr>
        <w:t xml:space="preserve"> </w:t>
      </w:r>
      <w:r>
        <w:rPr>
          <w:w w:val="105"/>
        </w:rPr>
        <w:t>by</w:t>
      </w:r>
      <w:r>
        <w:rPr>
          <w:spacing w:val="-5"/>
          <w:w w:val="105"/>
        </w:rPr>
        <w:t xml:space="preserve"> </w:t>
      </w:r>
      <w:r>
        <w:rPr>
          <w:rFonts w:hint="eastAsia" w:eastAsia="宋体"/>
          <w:w w:val="105"/>
          <w:lang w:eastAsia="zh-CN"/>
        </w:rPr>
        <w:t>BOTUOLINI</w:t>
      </w:r>
      <w:r>
        <w:rPr>
          <w:w w:val="105"/>
        </w:rPr>
        <w:t>.</w:t>
      </w:r>
    </w:p>
    <w:p>
      <w:pPr>
        <w:pStyle w:val="6"/>
        <w:spacing w:before="10"/>
      </w:pPr>
    </w:p>
    <w:p>
      <w:pPr>
        <w:pStyle w:val="6"/>
        <w:spacing w:line="244" w:lineRule="auto"/>
        <w:ind w:left="859" w:right="1631"/>
        <w:jc w:val="both"/>
      </w:pPr>
      <w:r>
        <w:rPr>
          <w:w w:val="105"/>
        </w:rPr>
        <w:t>Prior to beginning work, all equipment must be inspected to ensure that it is in safe working</w:t>
      </w:r>
      <w:r>
        <w:rPr>
          <w:spacing w:val="1"/>
          <w:w w:val="105"/>
        </w:rPr>
        <w:t xml:space="preserve"> </w:t>
      </w:r>
      <w:r>
        <w:rPr>
          <w:w w:val="105"/>
        </w:rPr>
        <w:t>condition. Inspection shall include verifying the integrity of hoses and connections, tips, lances.</w:t>
      </w:r>
      <w:r>
        <w:rPr>
          <w:spacing w:val="1"/>
          <w:w w:val="105"/>
        </w:rPr>
        <w:t xml:space="preserve"> </w:t>
      </w:r>
      <w:r>
        <w:rPr>
          <w:w w:val="105"/>
        </w:rPr>
        <w:t>Personal</w:t>
      </w:r>
      <w:r>
        <w:rPr>
          <w:spacing w:val="-2"/>
          <w:w w:val="105"/>
        </w:rPr>
        <w:t xml:space="preserve"> </w:t>
      </w:r>
      <w:r>
        <w:rPr>
          <w:w w:val="105"/>
        </w:rPr>
        <w:t>protective</w:t>
      </w:r>
      <w:r>
        <w:rPr>
          <w:spacing w:val="-1"/>
          <w:w w:val="105"/>
        </w:rPr>
        <w:t xml:space="preserve"> </w:t>
      </w:r>
      <w:r>
        <w:rPr>
          <w:w w:val="105"/>
        </w:rPr>
        <w:t>equipment</w:t>
      </w:r>
      <w:r>
        <w:rPr>
          <w:spacing w:val="-2"/>
          <w:w w:val="105"/>
        </w:rPr>
        <w:t xml:space="preserve"> </w:t>
      </w:r>
      <w:r>
        <w:rPr>
          <w:w w:val="105"/>
        </w:rPr>
        <w:t>must</w:t>
      </w:r>
      <w:r>
        <w:rPr>
          <w:spacing w:val="-2"/>
          <w:w w:val="105"/>
        </w:rPr>
        <w:t xml:space="preserve"> </w:t>
      </w:r>
      <w:r>
        <w:rPr>
          <w:w w:val="105"/>
        </w:rPr>
        <w:t>be</w:t>
      </w:r>
      <w:r>
        <w:rPr>
          <w:spacing w:val="-1"/>
          <w:w w:val="105"/>
        </w:rPr>
        <w:t xml:space="preserve"> </w:t>
      </w:r>
      <w:r>
        <w:rPr>
          <w:w w:val="105"/>
        </w:rPr>
        <w:t>worn.</w:t>
      </w:r>
    </w:p>
    <w:p>
      <w:pPr>
        <w:pStyle w:val="6"/>
        <w:spacing w:before="1"/>
        <w:rPr>
          <w:sz w:val="23"/>
        </w:rPr>
      </w:pPr>
    </w:p>
    <w:p>
      <w:pPr>
        <w:pStyle w:val="6"/>
        <w:spacing w:line="244" w:lineRule="auto"/>
        <w:ind w:left="859" w:right="1632"/>
        <w:jc w:val="both"/>
      </w:pPr>
      <w:r>
        <w:rPr>
          <w:w w:val="105"/>
        </w:rPr>
        <w:t>Prior</w:t>
      </w:r>
      <w:r>
        <w:rPr>
          <w:spacing w:val="-11"/>
          <w:w w:val="105"/>
        </w:rPr>
        <w:t xml:space="preserve"> </w:t>
      </w:r>
      <w:r>
        <w:rPr>
          <w:w w:val="105"/>
        </w:rPr>
        <w:t>to</w:t>
      </w:r>
      <w:r>
        <w:rPr>
          <w:spacing w:val="-7"/>
          <w:w w:val="105"/>
        </w:rPr>
        <w:t xml:space="preserve"> </w:t>
      </w:r>
      <w:r>
        <w:rPr>
          <w:w w:val="105"/>
        </w:rPr>
        <w:t>commencing</w:t>
      </w:r>
      <w:r>
        <w:rPr>
          <w:spacing w:val="-11"/>
          <w:w w:val="105"/>
        </w:rPr>
        <w:t xml:space="preserve"> </w:t>
      </w:r>
      <w:r>
        <w:rPr>
          <w:w w:val="105"/>
        </w:rPr>
        <w:t>any</w:t>
      </w:r>
      <w:r>
        <w:rPr>
          <w:spacing w:val="-11"/>
          <w:w w:val="105"/>
        </w:rPr>
        <w:t xml:space="preserve"> </w:t>
      </w:r>
      <w:r>
        <w:rPr>
          <w:w w:val="105"/>
        </w:rPr>
        <w:t>water</w:t>
      </w:r>
      <w:r>
        <w:rPr>
          <w:spacing w:val="-10"/>
          <w:w w:val="105"/>
        </w:rPr>
        <w:t xml:space="preserve"> </w:t>
      </w:r>
      <w:r>
        <w:rPr>
          <w:w w:val="105"/>
        </w:rPr>
        <w:t>blasting</w:t>
      </w:r>
      <w:r>
        <w:rPr>
          <w:spacing w:val="-11"/>
          <w:w w:val="105"/>
        </w:rPr>
        <w:t xml:space="preserve"> </w:t>
      </w:r>
      <w:r>
        <w:rPr>
          <w:w w:val="105"/>
        </w:rPr>
        <w:t>work,</w:t>
      </w:r>
      <w:r>
        <w:rPr>
          <w:spacing w:val="-9"/>
          <w:w w:val="105"/>
        </w:rPr>
        <w:t xml:space="preserve"> </w:t>
      </w:r>
      <w:r>
        <w:rPr>
          <w:w w:val="105"/>
        </w:rPr>
        <w:t>the</w:t>
      </w:r>
      <w:r>
        <w:rPr>
          <w:spacing w:val="-11"/>
          <w:w w:val="105"/>
        </w:rPr>
        <w:t xml:space="preserve"> </w:t>
      </w:r>
      <w:r>
        <w:rPr>
          <w:w w:val="105"/>
        </w:rPr>
        <w:t>area</w:t>
      </w:r>
      <w:r>
        <w:rPr>
          <w:spacing w:val="-7"/>
          <w:w w:val="105"/>
        </w:rPr>
        <w:t xml:space="preserve"> </w:t>
      </w:r>
      <w:r>
        <w:rPr>
          <w:w w:val="105"/>
        </w:rPr>
        <w:t>must</w:t>
      </w:r>
      <w:r>
        <w:rPr>
          <w:spacing w:val="-7"/>
          <w:w w:val="105"/>
        </w:rPr>
        <w:t xml:space="preserve"> </w:t>
      </w:r>
      <w:r>
        <w:rPr>
          <w:w w:val="105"/>
        </w:rPr>
        <w:t>be</w:t>
      </w:r>
      <w:r>
        <w:rPr>
          <w:spacing w:val="-7"/>
          <w:w w:val="105"/>
        </w:rPr>
        <w:t xml:space="preserve"> </w:t>
      </w:r>
      <w:r>
        <w:rPr>
          <w:w w:val="105"/>
        </w:rPr>
        <w:t>barricaded</w:t>
      </w:r>
      <w:r>
        <w:rPr>
          <w:spacing w:val="-10"/>
          <w:w w:val="105"/>
        </w:rPr>
        <w:t xml:space="preserve"> </w:t>
      </w:r>
      <w:r>
        <w:rPr>
          <w:w w:val="105"/>
        </w:rPr>
        <w:t>to</w:t>
      </w:r>
      <w:r>
        <w:rPr>
          <w:spacing w:val="-8"/>
          <w:w w:val="105"/>
        </w:rPr>
        <w:t xml:space="preserve"> </w:t>
      </w:r>
      <w:r>
        <w:rPr>
          <w:w w:val="105"/>
        </w:rPr>
        <w:t>restrict</w:t>
      </w:r>
      <w:r>
        <w:rPr>
          <w:spacing w:val="-7"/>
          <w:w w:val="105"/>
        </w:rPr>
        <w:t xml:space="preserve"> </w:t>
      </w:r>
      <w:r>
        <w:rPr>
          <w:w w:val="105"/>
        </w:rPr>
        <w:t>unauthorized</w:t>
      </w:r>
      <w:r>
        <w:rPr>
          <w:spacing w:val="-56"/>
          <w:w w:val="105"/>
        </w:rPr>
        <w:t xml:space="preserve"> </w:t>
      </w:r>
      <w:r>
        <w:rPr>
          <w:w w:val="105"/>
        </w:rPr>
        <w:t>access.</w:t>
      </w:r>
    </w:p>
    <w:p>
      <w:pPr>
        <w:pStyle w:val="6"/>
        <w:spacing w:before="11"/>
      </w:pPr>
    </w:p>
    <w:p>
      <w:pPr>
        <w:pStyle w:val="6"/>
        <w:spacing w:line="244" w:lineRule="auto"/>
        <w:ind w:left="859" w:right="1631"/>
        <w:jc w:val="both"/>
      </w:pPr>
      <w:r>
        <w:rPr>
          <w:w w:val="105"/>
        </w:rPr>
        <w:t>We</w:t>
      </w:r>
      <w:r>
        <w:rPr>
          <w:spacing w:val="-7"/>
          <w:w w:val="105"/>
        </w:rPr>
        <w:t xml:space="preserve"> </w:t>
      </w:r>
      <w:r>
        <w:rPr>
          <w:w w:val="105"/>
        </w:rPr>
        <w:t>recommend</w:t>
      </w:r>
      <w:r>
        <w:rPr>
          <w:spacing w:val="-9"/>
          <w:w w:val="105"/>
        </w:rPr>
        <w:t xml:space="preserve"> </w:t>
      </w:r>
      <w:r>
        <w:rPr>
          <w:w w:val="105"/>
        </w:rPr>
        <w:t>to</w:t>
      </w:r>
      <w:r>
        <w:rPr>
          <w:spacing w:val="-7"/>
          <w:w w:val="105"/>
        </w:rPr>
        <w:t xml:space="preserve"> </w:t>
      </w:r>
      <w:r>
        <w:rPr>
          <w:w w:val="105"/>
        </w:rPr>
        <w:t>practice</w:t>
      </w:r>
      <w:r>
        <w:rPr>
          <w:spacing w:val="-6"/>
          <w:w w:val="105"/>
        </w:rPr>
        <w:t xml:space="preserve"> </w:t>
      </w:r>
      <w:r>
        <w:rPr>
          <w:w w:val="105"/>
        </w:rPr>
        <w:t>to</w:t>
      </w:r>
      <w:r>
        <w:rPr>
          <w:spacing w:val="-6"/>
          <w:w w:val="105"/>
        </w:rPr>
        <w:t xml:space="preserve"> </w:t>
      </w:r>
      <w:r>
        <w:rPr>
          <w:w w:val="105"/>
        </w:rPr>
        <w:t>employ</w:t>
      </w:r>
      <w:r>
        <w:rPr>
          <w:spacing w:val="-7"/>
          <w:w w:val="105"/>
        </w:rPr>
        <w:t xml:space="preserve"> </w:t>
      </w:r>
      <w:r>
        <w:rPr>
          <w:w w:val="105"/>
        </w:rPr>
        <w:t>2</w:t>
      </w:r>
      <w:r>
        <w:rPr>
          <w:spacing w:val="-7"/>
          <w:w w:val="105"/>
        </w:rPr>
        <w:t xml:space="preserve"> </w:t>
      </w:r>
      <w:r>
        <w:rPr>
          <w:w w:val="105"/>
        </w:rPr>
        <w:t>operators*</w:t>
      </w:r>
      <w:r>
        <w:rPr>
          <w:spacing w:val="-7"/>
          <w:w w:val="105"/>
        </w:rPr>
        <w:t xml:space="preserve"> </w:t>
      </w:r>
      <w:r>
        <w:rPr>
          <w:w w:val="105"/>
        </w:rPr>
        <w:t>blasting</w:t>
      </w:r>
      <w:r>
        <w:rPr>
          <w:spacing w:val="-7"/>
          <w:w w:val="105"/>
        </w:rPr>
        <w:t xml:space="preserve"> </w:t>
      </w:r>
      <w:r>
        <w:rPr>
          <w:w w:val="105"/>
        </w:rPr>
        <w:t>method.</w:t>
      </w:r>
      <w:r>
        <w:rPr>
          <w:spacing w:val="-7"/>
          <w:w w:val="105"/>
        </w:rPr>
        <w:t xml:space="preserve"> </w:t>
      </w:r>
      <w:r>
        <w:rPr>
          <w:w w:val="105"/>
        </w:rPr>
        <w:t>The</w:t>
      </w:r>
      <w:r>
        <w:rPr>
          <w:spacing w:val="-4"/>
          <w:w w:val="105"/>
        </w:rPr>
        <w:t xml:space="preserve"> </w:t>
      </w:r>
      <w:r>
        <w:rPr>
          <w:w w:val="105"/>
        </w:rPr>
        <w:t>role</w:t>
      </w:r>
      <w:r>
        <w:rPr>
          <w:spacing w:val="-5"/>
          <w:w w:val="105"/>
        </w:rPr>
        <w:t xml:space="preserve"> </w:t>
      </w:r>
      <w:r>
        <w:rPr>
          <w:w w:val="105"/>
        </w:rPr>
        <w:t>of</w:t>
      </w:r>
      <w:r>
        <w:rPr>
          <w:spacing w:val="-6"/>
          <w:w w:val="105"/>
        </w:rPr>
        <w:t xml:space="preserve"> </w:t>
      </w:r>
      <w:r>
        <w:rPr>
          <w:w w:val="105"/>
        </w:rPr>
        <w:t>the</w:t>
      </w:r>
      <w:r>
        <w:rPr>
          <w:spacing w:val="-4"/>
          <w:w w:val="105"/>
        </w:rPr>
        <w:t xml:space="preserve"> </w:t>
      </w:r>
      <w:r>
        <w:rPr>
          <w:w w:val="105"/>
        </w:rPr>
        <w:t>2</w:t>
      </w:r>
      <w:r>
        <w:rPr>
          <w:w w:val="105"/>
          <w:vertAlign w:val="superscript"/>
        </w:rPr>
        <w:t>nd</w:t>
      </w:r>
      <w:r>
        <w:rPr>
          <w:spacing w:val="-7"/>
          <w:w w:val="105"/>
          <w:vertAlign w:val="baseline"/>
        </w:rPr>
        <w:t xml:space="preserve"> </w:t>
      </w:r>
      <w:r>
        <w:rPr>
          <w:w w:val="105"/>
          <w:vertAlign w:val="baseline"/>
        </w:rPr>
        <w:t>operator</w:t>
      </w:r>
      <w:r>
        <w:rPr>
          <w:spacing w:val="-8"/>
          <w:w w:val="105"/>
          <w:vertAlign w:val="baseline"/>
        </w:rPr>
        <w:t xml:space="preserve"> </w:t>
      </w:r>
      <w:r>
        <w:rPr>
          <w:w w:val="105"/>
          <w:vertAlign w:val="baseline"/>
        </w:rPr>
        <w:t>is</w:t>
      </w:r>
      <w:r>
        <w:rPr>
          <w:spacing w:val="-55"/>
          <w:w w:val="105"/>
          <w:vertAlign w:val="baseline"/>
        </w:rPr>
        <w:t xml:space="preserve"> </w:t>
      </w:r>
      <w:r>
        <w:rPr>
          <w:w w:val="105"/>
          <w:vertAlign w:val="baseline"/>
        </w:rPr>
        <w:t>to</w:t>
      </w:r>
      <w:r>
        <w:rPr>
          <w:spacing w:val="-7"/>
          <w:w w:val="105"/>
          <w:vertAlign w:val="baseline"/>
        </w:rPr>
        <w:t xml:space="preserve"> </w:t>
      </w:r>
      <w:r>
        <w:rPr>
          <w:w w:val="105"/>
          <w:vertAlign w:val="baseline"/>
        </w:rPr>
        <w:t>attend</w:t>
      </w:r>
      <w:r>
        <w:rPr>
          <w:spacing w:val="-6"/>
          <w:w w:val="105"/>
          <w:vertAlign w:val="baseline"/>
        </w:rPr>
        <w:t xml:space="preserve"> </w:t>
      </w:r>
      <w:r>
        <w:rPr>
          <w:w w:val="105"/>
          <w:vertAlign w:val="baseline"/>
        </w:rPr>
        <w:t>the</w:t>
      </w:r>
      <w:r>
        <w:rPr>
          <w:spacing w:val="-5"/>
          <w:w w:val="105"/>
          <w:vertAlign w:val="baseline"/>
        </w:rPr>
        <w:t xml:space="preserve"> </w:t>
      </w:r>
      <w:r>
        <w:rPr>
          <w:w w:val="105"/>
          <w:vertAlign w:val="baseline"/>
        </w:rPr>
        <w:t>pump</w:t>
      </w:r>
      <w:r>
        <w:rPr>
          <w:spacing w:val="-7"/>
          <w:w w:val="105"/>
          <w:vertAlign w:val="baseline"/>
        </w:rPr>
        <w:t xml:space="preserve"> </w:t>
      </w:r>
      <w:r>
        <w:rPr>
          <w:w w:val="105"/>
          <w:vertAlign w:val="baseline"/>
        </w:rPr>
        <w:t>unit</w:t>
      </w:r>
      <w:r>
        <w:rPr>
          <w:spacing w:val="-4"/>
          <w:w w:val="105"/>
          <w:vertAlign w:val="baseline"/>
        </w:rPr>
        <w:t xml:space="preserve"> </w:t>
      </w:r>
      <w:r>
        <w:rPr>
          <w:w w:val="105"/>
          <w:vertAlign w:val="baseline"/>
        </w:rPr>
        <w:t>keep</w:t>
      </w:r>
      <w:r>
        <w:rPr>
          <w:spacing w:val="-6"/>
          <w:w w:val="105"/>
          <w:vertAlign w:val="baseline"/>
        </w:rPr>
        <w:t xml:space="preserve"> </w:t>
      </w:r>
      <w:r>
        <w:rPr>
          <w:w w:val="105"/>
          <w:vertAlign w:val="baseline"/>
        </w:rPr>
        <w:t>close</w:t>
      </w:r>
      <w:r>
        <w:rPr>
          <w:spacing w:val="-6"/>
          <w:w w:val="105"/>
          <w:vertAlign w:val="baseline"/>
        </w:rPr>
        <w:t xml:space="preserve"> </w:t>
      </w:r>
      <w:r>
        <w:rPr>
          <w:w w:val="105"/>
          <w:vertAlign w:val="baseline"/>
        </w:rPr>
        <w:t>watch</w:t>
      </w:r>
      <w:r>
        <w:rPr>
          <w:spacing w:val="-4"/>
          <w:w w:val="105"/>
          <w:vertAlign w:val="baseline"/>
        </w:rPr>
        <w:t xml:space="preserve"> </w:t>
      </w:r>
      <w:r>
        <w:rPr>
          <w:w w:val="105"/>
          <w:vertAlign w:val="baseline"/>
        </w:rPr>
        <w:t>on</w:t>
      </w:r>
      <w:r>
        <w:rPr>
          <w:spacing w:val="-7"/>
          <w:w w:val="105"/>
          <w:vertAlign w:val="baseline"/>
        </w:rPr>
        <w:t xml:space="preserve"> </w:t>
      </w:r>
      <w:r>
        <w:rPr>
          <w:w w:val="105"/>
          <w:vertAlign w:val="baseline"/>
        </w:rPr>
        <w:t>the</w:t>
      </w:r>
      <w:r>
        <w:rPr>
          <w:spacing w:val="-5"/>
          <w:w w:val="105"/>
          <w:vertAlign w:val="baseline"/>
        </w:rPr>
        <w:t xml:space="preserve"> </w:t>
      </w:r>
      <w:r>
        <w:rPr>
          <w:w w:val="105"/>
          <w:vertAlign w:val="baseline"/>
        </w:rPr>
        <w:t>1</w:t>
      </w:r>
      <w:r>
        <w:rPr>
          <w:w w:val="105"/>
          <w:vertAlign w:val="superscript"/>
        </w:rPr>
        <w:t>st</w:t>
      </w:r>
      <w:r>
        <w:rPr>
          <w:spacing w:val="-5"/>
          <w:w w:val="105"/>
          <w:vertAlign w:val="baseline"/>
        </w:rPr>
        <w:t xml:space="preserve"> </w:t>
      </w:r>
      <w:r>
        <w:rPr>
          <w:w w:val="105"/>
          <w:vertAlign w:val="baseline"/>
        </w:rPr>
        <w:t>operator</w:t>
      </w:r>
      <w:r>
        <w:rPr>
          <w:spacing w:val="-7"/>
          <w:w w:val="105"/>
          <w:vertAlign w:val="baseline"/>
        </w:rPr>
        <w:t xml:space="preserve"> </w:t>
      </w:r>
      <w:r>
        <w:rPr>
          <w:w w:val="105"/>
          <w:vertAlign w:val="baseline"/>
        </w:rPr>
        <w:t>for</w:t>
      </w:r>
      <w:r>
        <w:rPr>
          <w:spacing w:val="-5"/>
          <w:w w:val="105"/>
          <w:vertAlign w:val="baseline"/>
        </w:rPr>
        <w:t xml:space="preserve"> </w:t>
      </w:r>
      <w:r>
        <w:rPr>
          <w:w w:val="105"/>
          <w:vertAlign w:val="baseline"/>
        </w:rPr>
        <w:t>tiredness.</w:t>
      </w:r>
      <w:r>
        <w:rPr>
          <w:spacing w:val="-5"/>
          <w:w w:val="105"/>
          <w:vertAlign w:val="baseline"/>
        </w:rPr>
        <w:t xml:space="preserve"> </w:t>
      </w:r>
      <w:r>
        <w:rPr>
          <w:w w:val="105"/>
          <w:vertAlign w:val="baseline"/>
        </w:rPr>
        <w:t>Therefore,</w:t>
      </w:r>
      <w:r>
        <w:rPr>
          <w:spacing w:val="-6"/>
          <w:w w:val="105"/>
          <w:vertAlign w:val="baseline"/>
        </w:rPr>
        <w:t xml:space="preserve"> </w:t>
      </w:r>
      <w:r>
        <w:rPr>
          <w:w w:val="105"/>
          <w:vertAlign w:val="baseline"/>
        </w:rPr>
        <w:t>the</w:t>
      </w:r>
      <w:r>
        <w:rPr>
          <w:spacing w:val="-4"/>
          <w:w w:val="105"/>
          <w:vertAlign w:val="baseline"/>
        </w:rPr>
        <w:t xml:space="preserve"> </w:t>
      </w:r>
      <w:r>
        <w:rPr>
          <w:w w:val="105"/>
          <w:vertAlign w:val="baseline"/>
        </w:rPr>
        <w:t>operators</w:t>
      </w:r>
      <w:r>
        <w:rPr>
          <w:spacing w:val="-55"/>
          <w:w w:val="105"/>
          <w:vertAlign w:val="baseline"/>
        </w:rPr>
        <w:t xml:space="preserve"> </w:t>
      </w:r>
      <w:r>
        <w:rPr>
          <w:w w:val="105"/>
          <w:vertAlign w:val="baseline"/>
        </w:rPr>
        <w:t>can</w:t>
      </w:r>
      <w:r>
        <w:rPr>
          <w:spacing w:val="-2"/>
          <w:w w:val="105"/>
          <w:vertAlign w:val="baseline"/>
        </w:rPr>
        <w:t xml:space="preserve"> </w:t>
      </w:r>
      <w:r>
        <w:rPr>
          <w:w w:val="105"/>
          <w:vertAlign w:val="baseline"/>
        </w:rPr>
        <w:t>take</w:t>
      </w:r>
      <w:r>
        <w:rPr>
          <w:spacing w:val="-1"/>
          <w:w w:val="105"/>
          <w:vertAlign w:val="baseline"/>
        </w:rPr>
        <w:t xml:space="preserve"> </w:t>
      </w:r>
      <w:r>
        <w:rPr>
          <w:w w:val="105"/>
          <w:vertAlign w:val="baseline"/>
        </w:rPr>
        <w:t>turns</w:t>
      </w:r>
      <w:r>
        <w:rPr>
          <w:spacing w:val="-2"/>
          <w:w w:val="105"/>
          <w:vertAlign w:val="baseline"/>
        </w:rPr>
        <w:t xml:space="preserve"> </w:t>
      </w:r>
      <w:r>
        <w:rPr>
          <w:w w:val="105"/>
          <w:vertAlign w:val="baseline"/>
        </w:rPr>
        <w:t>to</w:t>
      </w:r>
      <w:r>
        <w:rPr>
          <w:spacing w:val="-4"/>
          <w:w w:val="105"/>
          <w:vertAlign w:val="baseline"/>
        </w:rPr>
        <w:t xml:space="preserve"> </w:t>
      </w:r>
      <w:r>
        <w:rPr>
          <w:w w:val="105"/>
          <w:vertAlign w:val="baseline"/>
        </w:rPr>
        <w:t>operate</w:t>
      </w:r>
      <w:r>
        <w:rPr>
          <w:spacing w:val="-3"/>
          <w:w w:val="105"/>
          <w:vertAlign w:val="baseline"/>
        </w:rPr>
        <w:t xml:space="preserve"> </w:t>
      </w:r>
      <w:r>
        <w:rPr>
          <w:w w:val="105"/>
          <w:vertAlign w:val="baseline"/>
        </w:rPr>
        <w:t>the</w:t>
      </w:r>
      <w:r>
        <w:rPr>
          <w:spacing w:val="-1"/>
          <w:w w:val="105"/>
          <w:vertAlign w:val="baseline"/>
        </w:rPr>
        <w:t xml:space="preserve"> </w:t>
      </w:r>
      <w:r>
        <w:rPr>
          <w:w w:val="105"/>
          <w:vertAlign w:val="baseline"/>
        </w:rPr>
        <w:t>machine.</w:t>
      </w:r>
    </w:p>
    <w:p>
      <w:pPr>
        <w:pStyle w:val="6"/>
        <w:spacing w:before="1"/>
        <w:rPr>
          <w:sz w:val="23"/>
        </w:rPr>
      </w:pPr>
    </w:p>
    <w:p>
      <w:pPr>
        <w:pStyle w:val="15"/>
        <w:numPr>
          <w:ilvl w:val="0"/>
          <w:numId w:val="1"/>
        </w:numPr>
        <w:tabs>
          <w:tab w:val="left" w:pos="1539"/>
          <w:tab w:val="left" w:pos="1540"/>
        </w:tabs>
        <w:spacing w:before="1" w:after="0" w:line="244" w:lineRule="auto"/>
        <w:ind w:left="1539" w:right="1632" w:hanging="339"/>
        <w:jc w:val="left"/>
        <w:rPr>
          <w:sz w:val="22"/>
        </w:rPr>
      </w:pPr>
      <w:r>
        <w:rPr>
          <w:w w:val="105"/>
          <w:sz w:val="22"/>
        </w:rPr>
        <w:t>Operators</w:t>
      </w:r>
      <w:r>
        <w:rPr>
          <w:spacing w:val="-8"/>
          <w:w w:val="105"/>
          <w:sz w:val="22"/>
        </w:rPr>
        <w:t xml:space="preserve"> </w:t>
      </w:r>
      <w:r>
        <w:rPr>
          <w:w w:val="105"/>
          <w:sz w:val="22"/>
        </w:rPr>
        <w:t>must</w:t>
      </w:r>
      <w:r>
        <w:rPr>
          <w:spacing w:val="-7"/>
          <w:w w:val="105"/>
          <w:sz w:val="22"/>
        </w:rPr>
        <w:t xml:space="preserve"> </w:t>
      </w:r>
      <w:r>
        <w:rPr>
          <w:w w:val="105"/>
          <w:sz w:val="22"/>
        </w:rPr>
        <w:t>be</w:t>
      </w:r>
      <w:r>
        <w:rPr>
          <w:spacing w:val="-8"/>
          <w:w w:val="105"/>
          <w:sz w:val="22"/>
        </w:rPr>
        <w:t xml:space="preserve"> </w:t>
      </w:r>
      <w:r>
        <w:rPr>
          <w:w w:val="105"/>
          <w:sz w:val="22"/>
        </w:rPr>
        <w:t>trained</w:t>
      </w:r>
      <w:r>
        <w:rPr>
          <w:spacing w:val="-9"/>
          <w:w w:val="105"/>
          <w:sz w:val="22"/>
        </w:rPr>
        <w:t xml:space="preserve"> </w:t>
      </w:r>
      <w:r>
        <w:rPr>
          <w:w w:val="105"/>
          <w:sz w:val="22"/>
        </w:rPr>
        <w:t>on</w:t>
      </w:r>
      <w:r>
        <w:rPr>
          <w:spacing w:val="-7"/>
          <w:w w:val="105"/>
          <w:sz w:val="22"/>
        </w:rPr>
        <w:t xml:space="preserve"> </w:t>
      </w:r>
      <w:r>
        <w:rPr>
          <w:w w:val="105"/>
          <w:sz w:val="22"/>
        </w:rPr>
        <w:t>how</w:t>
      </w:r>
      <w:r>
        <w:rPr>
          <w:spacing w:val="-8"/>
          <w:w w:val="105"/>
          <w:sz w:val="22"/>
        </w:rPr>
        <w:t xml:space="preserve"> </w:t>
      </w:r>
      <w:r>
        <w:rPr>
          <w:w w:val="105"/>
          <w:sz w:val="22"/>
        </w:rPr>
        <w:t>to</w:t>
      </w:r>
      <w:r>
        <w:rPr>
          <w:spacing w:val="-7"/>
          <w:w w:val="105"/>
          <w:sz w:val="22"/>
        </w:rPr>
        <w:t xml:space="preserve"> </w:t>
      </w:r>
      <w:r>
        <w:rPr>
          <w:w w:val="105"/>
          <w:sz w:val="22"/>
        </w:rPr>
        <w:t>operate</w:t>
      </w:r>
      <w:r>
        <w:rPr>
          <w:spacing w:val="-8"/>
          <w:w w:val="105"/>
          <w:sz w:val="22"/>
        </w:rPr>
        <w:t xml:space="preserve"> </w:t>
      </w:r>
      <w:r>
        <w:rPr>
          <w:w w:val="105"/>
          <w:sz w:val="22"/>
        </w:rPr>
        <w:t>the</w:t>
      </w:r>
      <w:r>
        <w:rPr>
          <w:spacing w:val="-12"/>
          <w:w w:val="105"/>
          <w:sz w:val="22"/>
        </w:rPr>
        <w:t xml:space="preserve"> </w:t>
      </w:r>
      <w:r>
        <w:rPr>
          <w:w w:val="105"/>
          <w:sz w:val="22"/>
        </w:rPr>
        <w:t>machine</w:t>
      </w:r>
      <w:r>
        <w:rPr>
          <w:spacing w:val="-7"/>
          <w:w w:val="105"/>
          <w:sz w:val="22"/>
        </w:rPr>
        <w:t xml:space="preserve"> </w:t>
      </w:r>
      <w:r>
        <w:rPr>
          <w:w w:val="105"/>
          <w:sz w:val="22"/>
        </w:rPr>
        <w:t>(</w:t>
      </w:r>
      <w:r>
        <w:rPr>
          <w:rFonts w:hint="eastAsia" w:eastAsia="宋体"/>
          <w:w w:val="105"/>
          <w:sz w:val="22"/>
          <w:lang w:eastAsia="zh-CN"/>
        </w:rPr>
        <w:t>BOTUOLINI</w:t>
      </w:r>
      <w:r>
        <w:rPr>
          <w:w w:val="105"/>
          <w:sz w:val="22"/>
        </w:rPr>
        <w:t>)</w:t>
      </w:r>
      <w:r>
        <w:rPr>
          <w:spacing w:val="-10"/>
          <w:w w:val="105"/>
          <w:sz w:val="22"/>
        </w:rPr>
        <w:t xml:space="preserve"> </w:t>
      </w:r>
      <w:r>
        <w:rPr>
          <w:w w:val="105"/>
          <w:sz w:val="22"/>
        </w:rPr>
        <w:t>and</w:t>
      </w:r>
      <w:r>
        <w:rPr>
          <w:spacing w:val="-10"/>
          <w:w w:val="105"/>
          <w:sz w:val="22"/>
        </w:rPr>
        <w:t xml:space="preserve"> </w:t>
      </w:r>
      <w:r>
        <w:rPr>
          <w:w w:val="105"/>
          <w:sz w:val="22"/>
        </w:rPr>
        <w:t>the</w:t>
      </w:r>
      <w:r>
        <w:rPr>
          <w:spacing w:val="-8"/>
          <w:w w:val="105"/>
          <w:sz w:val="22"/>
        </w:rPr>
        <w:t xml:space="preserve"> </w:t>
      </w:r>
      <w:r>
        <w:rPr>
          <w:w w:val="105"/>
          <w:sz w:val="22"/>
        </w:rPr>
        <w:t>basic</w:t>
      </w:r>
      <w:r>
        <w:rPr>
          <w:spacing w:val="-6"/>
          <w:w w:val="105"/>
          <w:sz w:val="22"/>
        </w:rPr>
        <w:t xml:space="preserve"> </w:t>
      </w:r>
      <w:r>
        <w:rPr>
          <w:w w:val="105"/>
          <w:sz w:val="22"/>
        </w:rPr>
        <w:t>blasting</w:t>
      </w:r>
      <w:r>
        <w:rPr>
          <w:spacing w:val="-55"/>
          <w:w w:val="105"/>
          <w:sz w:val="22"/>
        </w:rPr>
        <w:t xml:space="preserve"> </w:t>
      </w:r>
      <w:r>
        <w:rPr>
          <w:w w:val="105"/>
          <w:sz w:val="22"/>
        </w:rPr>
        <w:t>protocol</w:t>
      </w:r>
      <w:r>
        <w:rPr>
          <w:spacing w:val="-2"/>
          <w:w w:val="105"/>
          <w:sz w:val="22"/>
        </w:rPr>
        <w:t xml:space="preserve"> </w:t>
      </w:r>
      <w:r>
        <w:rPr>
          <w:w w:val="105"/>
          <w:sz w:val="22"/>
        </w:rPr>
        <w:t>before</w:t>
      </w:r>
      <w:r>
        <w:rPr>
          <w:spacing w:val="-6"/>
          <w:w w:val="105"/>
          <w:sz w:val="22"/>
        </w:rPr>
        <w:t xml:space="preserve"> </w:t>
      </w:r>
      <w:r>
        <w:rPr>
          <w:w w:val="105"/>
          <w:sz w:val="22"/>
        </w:rPr>
        <w:t>allow</w:t>
      </w:r>
      <w:r>
        <w:rPr>
          <w:spacing w:val="-4"/>
          <w:w w:val="105"/>
          <w:sz w:val="22"/>
        </w:rPr>
        <w:t xml:space="preserve"> </w:t>
      </w:r>
      <w:r>
        <w:rPr>
          <w:w w:val="105"/>
          <w:sz w:val="22"/>
        </w:rPr>
        <w:t>to</w:t>
      </w:r>
      <w:r>
        <w:rPr>
          <w:spacing w:val="-3"/>
          <w:w w:val="105"/>
          <w:sz w:val="22"/>
        </w:rPr>
        <w:t xml:space="preserve"> </w:t>
      </w:r>
      <w:r>
        <w:rPr>
          <w:w w:val="105"/>
          <w:sz w:val="22"/>
        </w:rPr>
        <w:t>use</w:t>
      </w:r>
      <w:r>
        <w:rPr>
          <w:spacing w:val="-1"/>
          <w:w w:val="105"/>
          <w:sz w:val="22"/>
        </w:rPr>
        <w:t xml:space="preserve"> </w:t>
      </w:r>
      <w:r>
        <w:rPr>
          <w:w w:val="105"/>
          <w:sz w:val="22"/>
        </w:rPr>
        <w:t>the</w:t>
      </w:r>
      <w:r>
        <w:rPr>
          <w:spacing w:val="-1"/>
          <w:w w:val="105"/>
          <w:sz w:val="22"/>
        </w:rPr>
        <w:t xml:space="preserve"> </w:t>
      </w:r>
      <w:r>
        <w:rPr>
          <w:w w:val="105"/>
          <w:sz w:val="22"/>
        </w:rPr>
        <w:t>machine.</w:t>
      </w:r>
    </w:p>
    <w:p>
      <w:pPr>
        <w:pStyle w:val="15"/>
        <w:numPr>
          <w:ilvl w:val="1"/>
          <w:numId w:val="1"/>
        </w:numPr>
        <w:tabs>
          <w:tab w:val="left" w:pos="2216"/>
        </w:tabs>
        <w:spacing w:before="1" w:after="0" w:line="240" w:lineRule="auto"/>
        <w:ind w:left="2215" w:right="0" w:hanging="339"/>
        <w:jc w:val="left"/>
        <w:rPr>
          <w:sz w:val="22"/>
        </w:rPr>
      </w:pPr>
      <w:r>
        <w:rPr>
          <w:w w:val="105"/>
          <w:sz w:val="22"/>
        </w:rPr>
        <w:t>How</w:t>
      </w:r>
      <w:r>
        <w:rPr>
          <w:spacing w:val="-13"/>
          <w:w w:val="105"/>
          <w:sz w:val="22"/>
        </w:rPr>
        <w:t xml:space="preserve"> </w:t>
      </w:r>
      <w:r>
        <w:rPr>
          <w:w w:val="105"/>
          <w:sz w:val="22"/>
        </w:rPr>
        <w:t>to</w:t>
      </w:r>
      <w:r>
        <w:rPr>
          <w:spacing w:val="-13"/>
          <w:w w:val="105"/>
          <w:sz w:val="22"/>
        </w:rPr>
        <w:t xml:space="preserve"> </w:t>
      </w:r>
      <w:r>
        <w:rPr>
          <w:w w:val="105"/>
          <w:sz w:val="22"/>
        </w:rPr>
        <w:t>prepare</w:t>
      </w:r>
      <w:r>
        <w:rPr>
          <w:spacing w:val="-14"/>
          <w:w w:val="105"/>
          <w:sz w:val="22"/>
        </w:rPr>
        <w:t xml:space="preserve"> </w:t>
      </w:r>
      <w:r>
        <w:rPr>
          <w:w w:val="105"/>
          <w:sz w:val="22"/>
        </w:rPr>
        <w:t>machine</w:t>
      </w:r>
      <w:r>
        <w:rPr>
          <w:spacing w:val="-14"/>
          <w:w w:val="105"/>
          <w:sz w:val="22"/>
        </w:rPr>
        <w:t xml:space="preserve"> </w:t>
      </w:r>
      <w:r>
        <w:rPr>
          <w:w w:val="105"/>
          <w:sz w:val="22"/>
        </w:rPr>
        <w:t>for</w:t>
      </w:r>
      <w:r>
        <w:rPr>
          <w:spacing w:val="-13"/>
          <w:w w:val="105"/>
          <w:sz w:val="22"/>
        </w:rPr>
        <w:t xml:space="preserve"> </w:t>
      </w:r>
      <w:r>
        <w:rPr>
          <w:w w:val="105"/>
          <w:sz w:val="22"/>
        </w:rPr>
        <w:t>usage</w:t>
      </w:r>
    </w:p>
    <w:p>
      <w:pPr>
        <w:pStyle w:val="15"/>
        <w:numPr>
          <w:ilvl w:val="1"/>
          <w:numId w:val="1"/>
        </w:numPr>
        <w:tabs>
          <w:tab w:val="left" w:pos="2216"/>
        </w:tabs>
        <w:spacing w:before="6" w:after="0" w:line="247" w:lineRule="auto"/>
        <w:ind w:left="2215" w:right="1633" w:hanging="339"/>
        <w:jc w:val="left"/>
        <w:rPr>
          <w:sz w:val="22"/>
        </w:rPr>
      </w:pPr>
      <w:r>
        <w:rPr>
          <w:w w:val="105"/>
          <w:sz w:val="22"/>
        </w:rPr>
        <w:t>Correct way of holding the trigger gun for blasting due to the recoil force from the</w:t>
      </w:r>
      <w:r>
        <w:rPr>
          <w:spacing w:val="-55"/>
          <w:w w:val="105"/>
          <w:sz w:val="22"/>
        </w:rPr>
        <w:t xml:space="preserve"> </w:t>
      </w:r>
      <w:r>
        <w:rPr>
          <w:w w:val="105"/>
          <w:sz w:val="22"/>
        </w:rPr>
        <w:t>trigger</w:t>
      </w:r>
      <w:r>
        <w:rPr>
          <w:spacing w:val="-2"/>
          <w:w w:val="105"/>
          <w:sz w:val="22"/>
        </w:rPr>
        <w:t xml:space="preserve"> </w:t>
      </w:r>
      <w:r>
        <w:rPr>
          <w:w w:val="105"/>
          <w:sz w:val="22"/>
        </w:rPr>
        <w:t>gun.</w:t>
      </w:r>
    </w:p>
    <w:p>
      <w:pPr>
        <w:pStyle w:val="15"/>
        <w:numPr>
          <w:ilvl w:val="1"/>
          <w:numId w:val="1"/>
        </w:numPr>
        <w:tabs>
          <w:tab w:val="left" w:pos="2216"/>
        </w:tabs>
        <w:spacing w:before="0" w:after="0" w:line="253" w:lineRule="exact"/>
        <w:ind w:left="2215" w:right="0" w:hanging="339"/>
        <w:jc w:val="left"/>
        <w:rPr>
          <w:sz w:val="22"/>
        </w:rPr>
      </w:pPr>
      <w:r>
        <w:rPr>
          <w:spacing w:val="-1"/>
          <w:w w:val="105"/>
          <w:sz w:val="22"/>
        </w:rPr>
        <w:t>Understand</w:t>
      </w:r>
      <w:r>
        <w:rPr>
          <w:spacing w:val="-12"/>
          <w:w w:val="105"/>
          <w:sz w:val="22"/>
        </w:rPr>
        <w:t xml:space="preserve"> </w:t>
      </w:r>
      <w:r>
        <w:rPr>
          <w:spacing w:val="-1"/>
          <w:w w:val="105"/>
          <w:sz w:val="22"/>
        </w:rPr>
        <w:t>how</w:t>
      </w:r>
      <w:r>
        <w:rPr>
          <w:spacing w:val="-13"/>
          <w:w w:val="105"/>
          <w:sz w:val="22"/>
        </w:rPr>
        <w:t xml:space="preserve"> </w:t>
      </w:r>
      <w:r>
        <w:rPr>
          <w:spacing w:val="-1"/>
          <w:w w:val="105"/>
          <w:sz w:val="22"/>
        </w:rPr>
        <w:t>to</w:t>
      </w:r>
      <w:r>
        <w:rPr>
          <w:spacing w:val="-13"/>
          <w:w w:val="105"/>
          <w:sz w:val="22"/>
        </w:rPr>
        <w:t xml:space="preserve"> </w:t>
      </w:r>
      <w:r>
        <w:rPr>
          <w:spacing w:val="-1"/>
          <w:w w:val="105"/>
          <w:sz w:val="22"/>
        </w:rPr>
        <w:t>operate</w:t>
      </w:r>
      <w:r>
        <w:rPr>
          <w:spacing w:val="-10"/>
          <w:w w:val="105"/>
          <w:sz w:val="22"/>
        </w:rPr>
        <w:t xml:space="preserve"> </w:t>
      </w:r>
      <w:r>
        <w:rPr>
          <w:spacing w:val="-1"/>
          <w:w w:val="105"/>
          <w:sz w:val="22"/>
        </w:rPr>
        <w:t>the</w:t>
      </w:r>
      <w:r>
        <w:rPr>
          <w:spacing w:val="-10"/>
          <w:w w:val="105"/>
          <w:sz w:val="22"/>
        </w:rPr>
        <w:t xml:space="preserve"> </w:t>
      </w:r>
      <w:r>
        <w:rPr>
          <w:spacing w:val="-1"/>
          <w:w w:val="105"/>
          <w:sz w:val="22"/>
        </w:rPr>
        <w:t>machine</w:t>
      </w:r>
      <w:r>
        <w:rPr>
          <w:spacing w:val="-13"/>
          <w:w w:val="105"/>
          <w:sz w:val="22"/>
        </w:rPr>
        <w:t xml:space="preserve"> </w:t>
      </w:r>
      <w:r>
        <w:rPr>
          <w:w w:val="105"/>
          <w:sz w:val="22"/>
        </w:rPr>
        <w:t>correctly.</w:t>
      </w:r>
    </w:p>
    <w:p>
      <w:pPr>
        <w:pStyle w:val="15"/>
        <w:numPr>
          <w:ilvl w:val="1"/>
          <w:numId w:val="1"/>
        </w:numPr>
        <w:tabs>
          <w:tab w:val="left" w:pos="2216"/>
        </w:tabs>
        <w:spacing w:before="6" w:after="0" w:line="240" w:lineRule="auto"/>
        <w:ind w:left="2215" w:right="0" w:hanging="339"/>
        <w:jc w:val="left"/>
        <w:rPr>
          <w:sz w:val="22"/>
        </w:rPr>
      </w:pPr>
      <w:r>
        <w:rPr>
          <w:sz w:val="22"/>
        </w:rPr>
        <w:t>Basic</w:t>
      </w:r>
      <w:r>
        <w:rPr>
          <w:spacing w:val="23"/>
          <w:sz w:val="22"/>
        </w:rPr>
        <w:t xml:space="preserve"> </w:t>
      </w:r>
      <w:r>
        <w:rPr>
          <w:sz w:val="22"/>
        </w:rPr>
        <w:t>Maintenance</w:t>
      </w:r>
      <w:r>
        <w:rPr>
          <w:spacing w:val="19"/>
          <w:sz w:val="22"/>
        </w:rPr>
        <w:t xml:space="preserve"> </w:t>
      </w:r>
      <w:r>
        <w:rPr>
          <w:sz w:val="22"/>
        </w:rPr>
        <w:t>and</w:t>
      </w:r>
      <w:r>
        <w:rPr>
          <w:spacing w:val="19"/>
          <w:sz w:val="22"/>
        </w:rPr>
        <w:t xml:space="preserve"> </w:t>
      </w:r>
      <w:r>
        <w:rPr>
          <w:sz w:val="22"/>
        </w:rPr>
        <w:t>Troubleshooting.</w:t>
      </w:r>
    </w:p>
    <w:p>
      <w:pPr>
        <w:pStyle w:val="6"/>
        <w:spacing w:before="4"/>
        <w:rPr>
          <w:sz w:val="17"/>
        </w:rPr>
      </w:pPr>
    </w:p>
    <w:p>
      <w:pPr>
        <w:spacing w:before="73"/>
        <w:ind w:left="0" w:right="227" w:firstLine="0"/>
        <w:jc w:val="center"/>
        <w:rPr>
          <w:i/>
          <w:sz w:val="20"/>
        </w:rPr>
      </w:pPr>
      <w:r>
        <w:rPr>
          <w:i/>
          <w:spacing w:val="-1"/>
          <w:w w:val="105"/>
          <w:sz w:val="20"/>
          <w:shd w:val="clear" w:color="auto" w:fill="D3D3D3"/>
        </w:rPr>
        <w:t>******</w:t>
      </w:r>
      <w:r>
        <w:rPr>
          <w:i/>
          <w:spacing w:val="-11"/>
          <w:w w:val="105"/>
          <w:sz w:val="20"/>
          <w:shd w:val="clear" w:color="auto" w:fill="D3D3D3"/>
        </w:rPr>
        <w:t xml:space="preserve"> </w:t>
      </w:r>
      <w:r>
        <w:rPr>
          <w:rFonts w:hint="eastAsia" w:eastAsia="宋体"/>
          <w:i/>
          <w:spacing w:val="-1"/>
          <w:w w:val="105"/>
          <w:sz w:val="20"/>
          <w:shd w:val="clear" w:color="auto" w:fill="D3D3D3"/>
          <w:lang w:eastAsia="zh-CN"/>
        </w:rPr>
        <w:t>BOTUOLINI</w:t>
      </w:r>
      <w:r>
        <w:rPr>
          <w:i/>
          <w:spacing w:val="-9"/>
          <w:w w:val="105"/>
          <w:sz w:val="20"/>
          <w:shd w:val="clear" w:color="auto" w:fill="D3D3D3"/>
        </w:rPr>
        <w:t xml:space="preserve"> </w:t>
      </w:r>
      <w:r>
        <w:rPr>
          <w:i/>
          <w:spacing w:val="-1"/>
          <w:w w:val="105"/>
          <w:sz w:val="20"/>
          <w:shd w:val="clear" w:color="auto" w:fill="D3D3D3"/>
        </w:rPr>
        <w:t>Training</w:t>
      </w:r>
      <w:r>
        <w:rPr>
          <w:i/>
          <w:spacing w:val="-8"/>
          <w:w w:val="105"/>
          <w:sz w:val="20"/>
          <w:shd w:val="clear" w:color="auto" w:fill="D3D3D3"/>
        </w:rPr>
        <w:t xml:space="preserve"> </w:t>
      </w:r>
      <w:r>
        <w:rPr>
          <w:i/>
          <w:w w:val="105"/>
          <w:sz w:val="20"/>
          <w:shd w:val="clear" w:color="auto" w:fill="D3D3D3"/>
        </w:rPr>
        <w:t>program</w:t>
      </w:r>
      <w:r>
        <w:rPr>
          <w:i/>
          <w:spacing w:val="-10"/>
          <w:w w:val="105"/>
          <w:sz w:val="20"/>
          <w:shd w:val="clear" w:color="auto" w:fill="D3D3D3"/>
        </w:rPr>
        <w:t xml:space="preserve"> </w:t>
      </w:r>
      <w:r>
        <w:rPr>
          <w:i/>
          <w:w w:val="105"/>
          <w:sz w:val="20"/>
          <w:shd w:val="clear" w:color="auto" w:fill="D3D3D3"/>
        </w:rPr>
        <w:t>is</w:t>
      </w:r>
      <w:r>
        <w:rPr>
          <w:i/>
          <w:spacing w:val="-9"/>
          <w:w w:val="105"/>
          <w:sz w:val="20"/>
          <w:shd w:val="clear" w:color="auto" w:fill="D3D3D3"/>
        </w:rPr>
        <w:t xml:space="preserve"> </w:t>
      </w:r>
      <w:r>
        <w:rPr>
          <w:i/>
          <w:w w:val="105"/>
          <w:sz w:val="20"/>
          <w:shd w:val="clear" w:color="auto" w:fill="D3D3D3"/>
        </w:rPr>
        <w:t>available</w:t>
      </w:r>
      <w:r>
        <w:rPr>
          <w:i/>
          <w:spacing w:val="-11"/>
          <w:w w:val="105"/>
          <w:sz w:val="20"/>
          <w:shd w:val="clear" w:color="auto" w:fill="D3D3D3"/>
        </w:rPr>
        <w:t xml:space="preserve"> </w:t>
      </w:r>
      <w:r>
        <w:rPr>
          <w:i/>
          <w:w w:val="105"/>
          <w:sz w:val="20"/>
          <w:shd w:val="clear" w:color="auto" w:fill="D3D3D3"/>
        </w:rPr>
        <w:t>upon</w:t>
      </w:r>
      <w:r>
        <w:rPr>
          <w:i/>
          <w:spacing w:val="-8"/>
          <w:w w:val="105"/>
          <w:sz w:val="20"/>
          <w:shd w:val="clear" w:color="auto" w:fill="D3D3D3"/>
        </w:rPr>
        <w:t xml:space="preserve"> </w:t>
      </w:r>
      <w:r>
        <w:rPr>
          <w:i/>
          <w:w w:val="105"/>
          <w:sz w:val="20"/>
          <w:shd w:val="clear" w:color="auto" w:fill="D3D3D3"/>
        </w:rPr>
        <w:t>request.</w:t>
      </w:r>
      <w:r>
        <w:rPr>
          <w:i/>
          <w:spacing w:val="-8"/>
          <w:w w:val="105"/>
          <w:sz w:val="20"/>
          <w:shd w:val="clear" w:color="auto" w:fill="D3D3D3"/>
        </w:rPr>
        <w:t xml:space="preserve"> </w:t>
      </w:r>
      <w:r>
        <w:rPr>
          <w:i/>
          <w:w w:val="105"/>
          <w:sz w:val="20"/>
          <w:shd w:val="clear" w:color="auto" w:fill="D3D3D3"/>
        </w:rPr>
        <w:t>Please</w:t>
      </w:r>
      <w:r>
        <w:rPr>
          <w:i/>
          <w:spacing w:val="-9"/>
          <w:w w:val="105"/>
          <w:sz w:val="20"/>
          <w:shd w:val="clear" w:color="auto" w:fill="D3D3D3"/>
        </w:rPr>
        <w:t xml:space="preserve"> </w:t>
      </w:r>
      <w:r>
        <w:rPr>
          <w:i/>
          <w:w w:val="105"/>
          <w:sz w:val="20"/>
          <w:shd w:val="clear" w:color="auto" w:fill="D3D3D3"/>
        </w:rPr>
        <w:t>contact</w:t>
      </w:r>
      <w:r>
        <w:rPr>
          <w:i/>
          <w:spacing w:val="-13"/>
          <w:w w:val="105"/>
          <w:sz w:val="20"/>
          <w:shd w:val="clear" w:color="auto" w:fill="D3D3D3"/>
        </w:rPr>
        <w:t xml:space="preserve"> </w:t>
      </w:r>
      <w:r>
        <w:rPr>
          <w:i/>
          <w:w w:val="105"/>
          <w:sz w:val="20"/>
          <w:shd w:val="clear" w:color="auto" w:fill="D3D3D3"/>
        </w:rPr>
        <w:t>us</w:t>
      </w:r>
      <w:r>
        <w:rPr>
          <w:i/>
          <w:spacing w:val="-9"/>
          <w:w w:val="105"/>
          <w:sz w:val="20"/>
          <w:shd w:val="clear" w:color="auto" w:fill="D3D3D3"/>
        </w:rPr>
        <w:t xml:space="preserve"> </w:t>
      </w:r>
      <w:r>
        <w:rPr>
          <w:i/>
          <w:w w:val="105"/>
          <w:sz w:val="20"/>
          <w:shd w:val="clear" w:color="auto" w:fill="D3D3D3"/>
        </w:rPr>
        <w:t>for</w:t>
      </w:r>
      <w:r>
        <w:rPr>
          <w:i/>
          <w:spacing w:val="-10"/>
          <w:w w:val="105"/>
          <w:sz w:val="20"/>
          <w:shd w:val="clear" w:color="auto" w:fill="D3D3D3"/>
        </w:rPr>
        <w:t xml:space="preserve"> </w:t>
      </w:r>
      <w:r>
        <w:rPr>
          <w:i/>
          <w:w w:val="105"/>
          <w:sz w:val="20"/>
          <w:shd w:val="clear" w:color="auto" w:fill="D3D3D3"/>
        </w:rPr>
        <w:t>details</w:t>
      </w:r>
      <w:r>
        <w:rPr>
          <w:i/>
          <w:spacing w:val="-7"/>
          <w:w w:val="105"/>
          <w:sz w:val="20"/>
          <w:shd w:val="clear" w:color="auto" w:fill="D3D3D3"/>
        </w:rPr>
        <w:t xml:space="preserve"> </w:t>
      </w:r>
      <w:r>
        <w:rPr>
          <w:i/>
          <w:w w:val="105"/>
          <w:sz w:val="20"/>
          <w:shd w:val="clear" w:color="auto" w:fill="D3D3D3"/>
        </w:rPr>
        <w:t>******</w:t>
      </w:r>
    </w:p>
    <w:p>
      <w:pPr>
        <w:pStyle w:val="6"/>
        <w:rPr>
          <w:i/>
          <w:sz w:val="20"/>
        </w:rPr>
      </w:pPr>
    </w:p>
    <w:p>
      <w:pPr>
        <w:pStyle w:val="6"/>
        <w:spacing w:before="1"/>
        <w:rPr>
          <w:i/>
          <w:sz w:val="26"/>
        </w:rPr>
      </w:pPr>
    </w:p>
    <w:p>
      <w:pPr>
        <w:pStyle w:val="6"/>
        <w:spacing w:before="144" w:line="237" w:lineRule="auto"/>
        <w:ind w:left="2321" w:right="3235"/>
      </w:pPr>
      <w:r>
        <mc:AlternateContent>
          <mc:Choice Requires="wpg">
            <w:drawing>
              <wp:anchor distT="0" distB="0" distL="114300" distR="114300" simplePos="0" relativeHeight="251663360" behindDoc="0" locked="0" layoutInCell="1" allowOverlap="1">
                <wp:simplePos x="0" y="0"/>
                <wp:positionH relativeFrom="page">
                  <wp:posOffset>976630</wp:posOffset>
                </wp:positionH>
                <wp:positionV relativeFrom="paragraph">
                  <wp:posOffset>29210</wp:posOffset>
                </wp:positionV>
                <wp:extent cx="765175" cy="784860"/>
                <wp:effectExtent l="0" t="0" r="15875" b="15240"/>
                <wp:wrapNone/>
                <wp:docPr id="299" name="组合 299"/>
                <wp:cNvGraphicFramePr/>
                <a:graphic xmlns:a="http://schemas.openxmlformats.org/drawingml/2006/main">
                  <a:graphicData uri="http://schemas.microsoft.com/office/word/2010/wordprocessingGroup">
                    <wpg:wgp>
                      <wpg:cNvGrpSpPr/>
                      <wpg:grpSpPr>
                        <a:xfrm>
                          <a:off x="0" y="0"/>
                          <a:ext cx="765175" cy="784860"/>
                          <a:chOff x="1538" y="46"/>
                          <a:chExt cx="1205" cy="1236"/>
                        </a:xfrm>
                      </wpg:grpSpPr>
                      <pic:pic xmlns:pic="http://schemas.openxmlformats.org/drawingml/2006/picture">
                        <pic:nvPicPr>
                          <pic:cNvPr id="295" name="图片 35"/>
                          <pic:cNvPicPr>
                            <a:picLocks noChangeAspect="1"/>
                          </pic:cNvPicPr>
                        </pic:nvPicPr>
                        <pic:blipFill>
                          <a:blip r:embed="rId60"/>
                          <a:stretch>
                            <a:fillRect/>
                          </a:stretch>
                        </pic:blipFill>
                        <pic:spPr>
                          <a:xfrm>
                            <a:off x="1567" y="46"/>
                            <a:ext cx="1114" cy="1172"/>
                          </a:xfrm>
                          <a:prstGeom prst="rect">
                            <a:avLst/>
                          </a:prstGeom>
                          <a:noFill/>
                          <a:ln>
                            <a:noFill/>
                          </a:ln>
                        </pic:spPr>
                      </pic:pic>
                      <pic:pic xmlns:pic="http://schemas.openxmlformats.org/drawingml/2006/picture">
                        <pic:nvPicPr>
                          <pic:cNvPr id="296" name="图片 36"/>
                          <pic:cNvPicPr>
                            <a:picLocks noChangeAspect="1"/>
                          </pic:cNvPicPr>
                        </pic:nvPicPr>
                        <pic:blipFill>
                          <a:blip r:embed="rId61"/>
                          <a:stretch>
                            <a:fillRect/>
                          </a:stretch>
                        </pic:blipFill>
                        <pic:spPr>
                          <a:xfrm>
                            <a:off x="1711" y="101"/>
                            <a:ext cx="768" cy="766"/>
                          </a:xfrm>
                          <a:prstGeom prst="rect">
                            <a:avLst/>
                          </a:prstGeom>
                          <a:noFill/>
                          <a:ln>
                            <a:noFill/>
                          </a:ln>
                        </pic:spPr>
                      </pic:pic>
                      <pic:pic xmlns:pic="http://schemas.openxmlformats.org/drawingml/2006/picture">
                        <pic:nvPicPr>
                          <pic:cNvPr id="297" name="图片 37"/>
                          <pic:cNvPicPr>
                            <a:picLocks noChangeAspect="1"/>
                          </pic:cNvPicPr>
                        </pic:nvPicPr>
                        <pic:blipFill>
                          <a:blip r:embed="rId62"/>
                          <a:stretch>
                            <a:fillRect/>
                          </a:stretch>
                        </pic:blipFill>
                        <pic:spPr>
                          <a:xfrm>
                            <a:off x="1538" y="881"/>
                            <a:ext cx="1205" cy="401"/>
                          </a:xfrm>
                          <a:prstGeom prst="rect">
                            <a:avLst/>
                          </a:prstGeom>
                          <a:noFill/>
                          <a:ln>
                            <a:noFill/>
                          </a:ln>
                        </pic:spPr>
                      </pic:pic>
                      <wps:wsp>
                        <wps:cNvPr id="298" name="文本框 298"/>
                        <wps:cNvSpPr txBox="1"/>
                        <wps:spPr>
                          <a:xfrm>
                            <a:off x="1538" y="46"/>
                            <a:ext cx="1205" cy="1236"/>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350" w:right="0" w:firstLine="0"/>
                                <w:jc w:val="left"/>
                                <w:rPr>
                                  <w:sz w:val="18"/>
                                </w:rPr>
                              </w:pPr>
                              <w:r>
                                <w:rPr>
                                  <w:w w:val="105"/>
                                  <w:sz w:val="18"/>
                                </w:rPr>
                                <w:t>NOTE</w:t>
                              </w:r>
                            </w:p>
                          </w:txbxContent>
                        </wps:txbx>
                        <wps:bodyPr lIns="0" tIns="0" rIns="0" bIns="0" upright="1"/>
                      </wps:wsp>
                    </wpg:wgp>
                  </a:graphicData>
                </a:graphic>
              </wp:anchor>
            </w:drawing>
          </mc:Choice>
          <mc:Fallback>
            <w:pict>
              <v:group id="_x0000_s1026" o:spid="_x0000_s1026" o:spt="203" style="position:absolute;left:0pt;margin-left:76.9pt;margin-top:2.3pt;height:61.8pt;width:60.25pt;mso-position-horizontal-relative:page;z-index:251663360;mso-width-relative:page;mso-height-relative:page;" coordorigin="1538,46" coordsize="1205,1236" o:gfxdata="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">
                <o:lock v:ext="edit" aspectratio="f"/>
                <v:shape id="图片 35" o:spid="_x0000_s1026" o:spt="75" alt="" type="#_x0000_t75" style="position:absolute;left:1567;top:46;height:1172;width:1114;" filled="f" o:preferrelative="t" stroked="f" coordsize="21600,21600" o:gfxdata="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0Nnsi/&#10;AAAA3AAAAA8AAAAAAAAAAQAgAAAAIgAAAGRycy9kb3ducmV2LnhtbFBLAQIUABQAAAAIAIdO4kAz&#10;LwWeOwAAADkAAAAQAAAAAAAAAAEAIAAAAA4BAABkcnMvc2hhcGV4bWwueG1sUEsFBgAAAAAGAAYA&#10;WwEAALgDAAAAAA==&#10;">
                  <v:fill on="f" focussize="0,0"/>
                  <v:stroke on="f"/>
                  <v:imagedata r:id="rId60" o:title=""/>
                  <o:lock v:ext="edit" aspectratio="t"/>
                </v:shape>
                <v:shape id="图片 36" o:spid="_x0000_s1026" o:spt="75" alt="" type="#_x0000_t75" style="position:absolute;left:1711;top:101;height:766;width:768;" filled="f" o:preferrelative="t" stroked="f" coordsize="21600,21600" o:gfxdata="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Mqfcr4A&#10;AADcAAAADwAAAAAAAAABACAAAAAiAAAAZHJzL2Rvd25yZXYueG1sUEsBAhQAFAAAAAgAh07iQDMv&#10;BZ47AAAAOQAAABAAAAAAAAAAAQAgAAAADQEAAGRycy9zaGFwZXhtbC54bWxQSwUGAAAAAAYABgBb&#10;AQAAtwMAAAAA&#10;">
                  <v:fill on="f" focussize="0,0"/>
                  <v:stroke on="f"/>
                  <v:imagedata r:id="rId61" o:title=""/>
                  <o:lock v:ext="edit" aspectratio="t"/>
                </v:shape>
                <v:shape id="图片 37" o:spid="_x0000_s1026" o:spt="75" alt="" type="#_x0000_t75" style="position:absolute;left:1538;top:881;height:401;width:1205;" filled="f" o:preferrelative="t" stroked="f" coordsize="21600,21600" o:gfxdata="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q/974A&#10;AADcAAAADwAAAAAAAAABACAAAAAiAAAAZHJzL2Rvd25yZXYueG1sUEsBAhQAFAAAAAgAh07iQDMv&#10;BZ47AAAAOQAAABAAAAAAAAAAAQAgAAAADQEAAGRycy9zaGFwZXhtbC54bWxQSwUGAAAAAAYABgBb&#10;AQAAtwMAAAAA&#10;">
                  <v:fill on="f" focussize="0,0"/>
                  <v:stroke on="f"/>
                  <v:imagedata r:id="rId62" o:title=""/>
                  <o:lock v:ext="edit" aspectratio="t"/>
                </v:shape>
                <v:shape id="_x0000_s1026" o:spid="_x0000_s1026" o:spt="202" type="#_x0000_t202" style="position:absolute;left:1538;top:46;height:1236;width:1205;" filled="f" stroked="f" coordsize="21600,21600" o:gfxdata="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tmun7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350" w:right="0" w:firstLine="0"/>
                          <w:jc w:val="left"/>
                          <w:rPr>
                            <w:sz w:val="18"/>
                          </w:rPr>
                        </w:pPr>
                        <w:r>
                          <w:rPr>
                            <w:w w:val="105"/>
                            <w:sz w:val="18"/>
                          </w:rPr>
                          <w:t>NOTE</w:t>
                        </w:r>
                      </w:p>
                    </w:txbxContent>
                  </v:textbox>
                </v:shape>
              </v:group>
            </w:pict>
          </mc:Fallback>
        </mc:AlternateContent>
      </w:r>
      <w:r>
        <w:rPr>
          <w:rFonts w:ascii="Courier New"/>
          <w:sz w:val="26"/>
        </w:rPr>
        <w:t>IMPORTANT</w:t>
      </w:r>
      <w:r>
        <w:rPr>
          <w:rFonts w:ascii="Courier New"/>
          <w:spacing w:val="31"/>
          <w:sz w:val="26"/>
        </w:rPr>
        <w:t xml:space="preserve"> </w:t>
      </w:r>
      <w:r>
        <w:t>that</w:t>
      </w:r>
      <w:r>
        <w:rPr>
          <w:spacing w:val="13"/>
        </w:rPr>
        <w:t xml:space="preserve"> </w:t>
      </w:r>
      <w:r>
        <w:t>user</w:t>
      </w:r>
      <w:r>
        <w:rPr>
          <w:spacing w:val="9"/>
        </w:rPr>
        <w:t xml:space="preserve"> </w:t>
      </w:r>
      <w:r>
        <w:t>read</w:t>
      </w:r>
      <w:r>
        <w:rPr>
          <w:spacing w:val="13"/>
        </w:rPr>
        <w:t xml:space="preserve"> </w:t>
      </w:r>
      <w:r>
        <w:t>the</w:t>
      </w:r>
      <w:r>
        <w:rPr>
          <w:spacing w:val="10"/>
        </w:rPr>
        <w:t xml:space="preserve"> </w:t>
      </w:r>
      <w:r>
        <w:t>manual</w:t>
      </w:r>
      <w:r>
        <w:rPr>
          <w:spacing w:val="13"/>
        </w:rPr>
        <w:t xml:space="preserve"> </w:t>
      </w:r>
      <w:r>
        <w:t>guide</w:t>
      </w:r>
      <w:r>
        <w:rPr>
          <w:spacing w:val="14"/>
        </w:rPr>
        <w:t xml:space="preserve"> </w:t>
      </w:r>
      <w:r>
        <w:t>to</w:t>
      </w:r>
      <w:r>
        <w:rPr>
          <w:spacing w:val="10"/>
        </w:rPr>
        <w:t xml:space="preserve"> </w:t>
      </w:r>
      <w:r>
        <w:t>understand</w:t>
      </w:r>
      <w:r>
        <w:rPr>
          <w:spacing w:val="-52"/>
        </w:rPr>
        <w:t xml:space="preserve"> </w:t>
      </w:r>
      <w:r>
        <w:t>the</w:t>
      </w:r>
      <w:r>
        <w:rPr>
          <w:spacing w:val="5"/>
        </w:rPr>
        <w:t xml:space="preserve"> </w:t>
      </w:r>
      <w:r>
        <w:t>operation</w:t>
      </w:r>
      <w:r>
        <w:rPr>
          <w:spacing w:val="2"/>
        </w:rPr>
        <w:t xml:space="preserve"> </w:t>
      </w:r>
      <w:r>
        <w:t>of</w:t>
      </w:r>
      <w:r>
        <w:rPr>
          <w:spacing w:val="3"/>
        </w:rPr>
        <w:t xml:space="preserve"> </w:t>
      </w:r>
      <w:r>
        <w:t>the</w:t>
      </w:r>
      <w:r>
        <w:rPr>
          <w:spacing w:val="5"/>
        </w:rPr>
        <w:t xml:space="preserve"> </w:t>
      </w:r>
      <w:r>
        <w:t>machine</w:t>
      </w:r>
      <w:r>
        <w:rPr>
          <w:spacing w:val="5"/>
        </w:rPr>
        <w:t xml:space="preserve"> </w:t>
      </w:r>
      <w:r>
        <w:t>before</w:t>
      </w:r>
      <w:r>
        <w:rPr>
          <w:spacing w:val="5"/>
        </w:rPr>
        <w:t xml:space="preserve"> </w:t>
      </w:r>
      <w:r>
        <w:t>usage.</w:t>
      </w:r>
    </w:p>
    <w:p>
      <w:pPr>
        <w:pStyle w:val="6"/>
        <w:rPr>
          <w:sz w:val="20"/>
        </w:rPr>
      </w:pPr>
    </w:p>
    <w:p>
      <w:pPr>
        <w:pStyle w:val="6"/>
        <w:rPr>
          <w:sz w:val="20"/>
        </w:rPr>
      </w:pPr>
    </w:p>
    <w:p>
      <w:pPr>
        <w:pStyle w:val="6"/>
        <w:spacing w:before="1"/>
        <w:rPr>
          <w:sz w:val="29"/>
        </w:rPr>
      </w:pPr>
    </w:p>
    <w:p>
      <w:pPr>
        <w:pStyle w:val="6"/>
        <w:spacing w:before="69" w:line="249" w:lineRule="auto"/>
        <w:ind w:left="2316" w:right="3547"/>
      </w:pPr>
      <w:r>
        <mc:AlternateContent>
          <mc:Choice Requires="wpg">
            <w:drawing>
              <wp:anchor distT="0" distB="0" distL="114300" distR="114300" simplePos="0" relativeHeight="251664384" behindDoc="0" locked="0" layoutInCell="1" allowOverlap="1">
                <wp:simplePos x="0" y="0"/>
                <wp:positionH relativeFrom="page">
                  <wp:posOffset>981075</wp:posOffset>
                </wp:positionH>
                <wp:positionV relativeFrom="paragraph">
                  <wp:posOffset>0</wp:posOffset>
                </wp:positionV>
                <wp:extent cx="765175" cy="908685"/>
                <wp:effectExtent l="635" t="635" r="15240" b="5080"/>
                <wp:wrapNone/>
                <wp:docPr id="292" name="组合 292"/>
                <wp:cNvGraphicFramePr/>
                <a:graphic xmlns:a="http://schemas.openxmlformats.org/drawingml/2006/main">
                  <a:graphicData uri="http://schemas.microsoft.com/office/word/2010/wordprocessingGroup">
                    <wpg:wgp>
                      <wpg:cNvGrpSpPr/>
                      <wpg:grpSpPr>
                        <a:xfrm>
                          <a:off x="0" y="0"/>
                          <a:ext cx="765175" cy="908685"/>
                          <a:chOff x="1546" y="1"/>
                          <a:chExt cx="1205" cy="1431"/>
                        </a:xfrm>
                      </wpg:grpSpPr>
                      <pic:pic xmlns:pic="http://schemas.openxmlformats.org/drawingml/2006/picture">
                        <pic:nvPicPr>
                          <pic:cNvPr id="286" name="图片 40"/>
                          <pic:cNvPicPr>
                            <a:picLocks noChangeAspect="1"/>
                          </pic:cNvPicPr>
                        </pic:nvPicPr>
                        <pic:blipFill>
                          <a:blip r:embed="rId63"/>
                          <a:stretch>
                            <a:fillRect/>
                          </a:stretch>
                        </pic:blipFill>
                        <pic:spPr>
                          <a:xfrm>
                            <a:off x="1574" y="0"/>
                            <a:ext cx="1112" cy="1342"/>
                          </a:xfrm>
                          <a:prstGeom prst="rect">
                            <a:avLst/>
                          </a:prstGeom>
                          <a:noFill/>
                          <a:ln>
                            <a:noFill/>
                          </a:ln>
                        </pic:spPr>
                      </pic:pic>
                      <pic:pic xmlns:pic="http://schemas.openxmlformats.org/drawingml/2006/picture">
                        <pic:nvPicPr>
                          <pic:cNvPr id="288" name="图片 41"/>
                          <pic:cNvPicPr>
                            <a:picLocks noChangeAspect="1"/>
                          </pic:cNvPicPr>
                        </pic:nvPicPr>
                        <pic:blipFill>
                          <a:blip r:embed="rId64"/>
                          <a:stretch>
                            <a:fillRect/>
                          </a:stretch>
                        </pic:blipFill>
                        <pic:spPr>
                          <a:xfrm>
                            <a:off x="1716" y="60"/>
                            <a:ext cx="771" cy="881"/>
                          </a:xfrm>
                          <a:prstGeom prst="rect">
                            <a:avLst/>
                          </a:prstGeom>
                          <a:noFill/>
                          <a:ln>
                            <a:noFill/>
                          </a:ln>
                        </pic:spPr>
                      </pic:pic>
                      <pic:pic xmlns:pic="http://schemas.openxmlformats.org/drawingml/2006/picture">
                        <pic:nvPicPr>
                          <pic:cNvPr id="289" name="图片 42"/>
                          <pic:cNvPicPr>
                            <a:picLocks noChangeAspect="1"/>
                          </pic:cNvPicPr>
                        </pic:nvPicPr>
                        <pic:blipFill>
                          <a:blip r:embed="rId65"/>
                          <a:stretch>
                            <a:fillRect/>
                          </a:stretch>
                        </pic:blipFill>
                        <pic:spPr>
                          <a:xfrm>
                            <a:off x="1545" y="948"/>
                            <a:ext cx="1205" cy="483"/>
                          </a:xfrm>
                          <a:prstGeom prst="rect">
                            <a:avLst/>
                          </a:prstGeom>
                          <a:noFill/>
                          <a:ln>
                            <a:noFill/>
                          </a:ln>
                        </pic:spPr>
                      </pic:pic>
                      <wps:wsp>
                        <wps:cNvPr id="290" name="文本框 290"/>
                        <wps:cNvSpPr txBox="1"/>
                        <wps:spPr>
                          <a:xfrm>
                            <a:off x="1545" y="0"/>
                            <a:ext cx="1205" cy="1431"/>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8"/>
                                </w:rPr>
                              </w:pPr>
                            </w:p>
                            <w:p>
                              <w:pPr>
                                <w:spacing w:before="129"/>
                                <w:ind w:left="350" w:right="0" w:firstLine="0"/>
                                <w:jc w:val="left"/>
                                <w:rPr>
                                  <w:sz w:val="18"/>
                                </w:rPr>
                              </w:pPr>
                              <w:r>
                                <w:rPr>
                                  <w:w w:val="105"/>
                                  <w:sz w:val="18"/>
                                </w:rPr>
                                <w:t>NOTE</w:t>
                              </w:r>
                            </w:p>
                          </w:txbxContent>
                        </wps:txbx>
                        <wps:bodyPr lIns="0" tIns="0" rIns="0" bIns="0" upright="1"/>
                      </wps:wsp>
                    </wpg:wgp>
                  </a:graphicData>
                </a:graphic>
              </wp:anchor>
            </w:drawing>
          </mc:Choice>
          <mc:Fallback>
            <w:pict>
              <v:group id="_x0000_s1026" o:spid="_x0000_s1026" o:spt="203" style="position:absolute;left:0pt;margin-left:77.25pt;margin-top:0pt;height:71.55pt;width:60.25pt;mso-position-horizontal-relative:page;z-index:251664384;mso-width-relative:page;mso-height-relative:page;" coordorigin="1546,1" coordsize="1205,1431" o:gfxdata="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">
                <o:lock v:ext="edit" aspectratio="f"/>
                <v:shape id="图片 40" o:spid="_x0000_s1026" o:spt="75" alt="" type="#_x0000_t75" style="position:absolute;left:1574;top:0;height:1342;width:1112;" filled="f" o:preferrelative="t" stroked="f" coordsize="21600,21600" o:gfxdata="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8OSvQAA&#10;ANwAAAAPAAAAAAAAAAEAIAAAACIAAABkcnMvZG93bnJldi54bWxQSwECFAAUAAAACACHTuJAMy8F&#10;njsAAAA5AAAAEAAAAAAAAAABACAAAAAMAQAAZHJzL3NoYXBleG1sLnhtbFBLBQYAAAAABgAGAFsB&#10;AAC2AwAAAAA=&#10;">
                  <v:fill on="f" focussize="0,0"/>
                  <v:stroke on="f"/>
                  <v:imagedata r:id="rId63" o:title=""/>
                  <o:lock v:ext="edit" aspectratio="t"/>
                </v:shape>
                <v:shape id="图片 41" o:spid="_x0000_s1026" o:spt="75" alt="" type="#_x0000_t75" style="position:absolute;left:1716;top:60;height:881;width:771;" filled="f" o:preferrelative="t" stroked="f" coordsize="21600,21600" o:gfxdata="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YSHU7sAAADc&#10;AAAADwAAAAAAAAABACAAAAAiAAAAZHJzL2Rvd25yZXYueG1sUEsBAhQAFAAAAAgAh07iQDMvBZ47&#10;AAAAOQAAABAAAAAAAAAAAQAgAAAACgEAAGRycy9zaGFwZXhtbC54bWxQSwUGAAAAAAYABgBbAQAA&#10;tAMAAAAA&#10;">
                  <v:fill on="f" focussize="0,0"/>
                  <v:stroke on="f"/>
                  <v:imagedata r:id="rId64" o:title=""/>
                  <o:lock v:ext="edit" aspectratio="t"/>
                </v:shape>
                <v:shape id="图片 42" o:spid="_x0000_s1026" o:spt="75" alt="" type="#_x0000_t75" style="position:absolute;left:1545;top:948;height:483;width:1205;" filled="f" o:preferrelative="t" stroked="f" coordsize="21600,21600" o:gfxdata="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id2AvQAA&#10;ANwAAAAPAAAAAAAAAAEAIAAAACIAAABkcnMvZG93bnJldi54bWxQSwECFAAUAAAACACHTuJAMy8F&#10;njsAAAA5AAAAEAAAAAAAAAABACAAAAAMAQAAZHJzL3NoYXBleG1sLnhtbFBLBQYAAAAABgAGAFsB&#10;AAC2AwAAAAA=&#10;">
                  <v:fill on="f" focussize="0,0"/>
                  <v:stroke on="f"/>
                  <v:imagedata r:id="rId65" o:title=""/>
                  <o:lock v:ext="edit" aspectratio="t"/>
                </v:shape>
                <v:shape id="_x0000_s1026" o:spid="_x0000_s1026" o:spt="202" type="#_x0000_t202" style="position:absolute;left:1545;top:0;height:1431;width:1205;" filled="f" stroked="f" coordsize="21600,21600" o:gfxdata="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K+im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8"/>
                          </w:rPr>
                        </w:pPr>
                      </w:p>
                      <w:p>
                        <w:pPr>
                          <w:spacing w:before="129"/>
                          <w:ind w:left="350" w:right="0" w:firstLine="0"/>
                          <w:jc w:val="left"/>
                          <w:rPr>
                            <w:sz w:val="18"/>
                          </w:rPr>
                        </w:pPr>
                        <w:r>
                          <w:rPr>
                            <w:w w:val="105"/>
                            <w:sz w:val="18"/>
                          </w:rPr>
                          <w:t>NOTE</w:t>
                        </w:r>
                      </w:p>
                    </w:txbxContent>
                  </v:textbox>
                </v:shape>
              </v:group>
            </w:pict>
          </mc:Fallback>
        </mc:AlternateContent>
      </w:r>
      <w:r>
        <w:rPr>
          <w:b/>
          <w:w w:val="105"/>
        </w:rPr>
        <w:t xml:space="preserve">USE ONLY FRESH WATER </w:t>
      </w:r>
      <w:r>
        <w:rPr>
          <w:w w:val="105"/>
        </w:rPr>
        <w:t>. No other chemical or sea</w:t>
      </w:r>
      <w:r>
        <w:rPr>
          <w:spacing w:val="1"/>
          <w:w w:val="105"/>
        </w:rPr>
        <w:t xml:space="preserve"> </w:t>
      </w:r>
      <w:r>
        <w:rPr>
          <w:spacing w:val="-1"/>
          <w:w w:val="105"/>
        </w:rPr>
        <w:t>water</w:t>
      </w:r>
      <w:r>
        <w:rPr>
          <w:spacing w:val="-14"/>
          <w:w w:val="105"/>
        </w:rPr>
        <w:t xml:space="preserve"> </w:t>
      </w:r>
      <w:r>
        <w:rPr>
          <w:spacing w:val="-1"/>
          <w:w w:val="105"/>
        </w:rPr>
        <w:t>is</w:t>
      </w:r>
      <w:r>
        <w:rPr>
          <w:spacing w:val="-11"/>
          <w:w w:val="105"/>
        </w:rPr>
        <w:t xml:space="preserve"> </w:t>
      </w:r>
      <w:r>
        <w:rPr>
          <w:spacing w:val="-1"/>
          <w:w w:val="105"/>
        </w:rPr>
        <w:t>to</w:t>
      </w:r>
      <w:r>
        <w:rPr>
          <w:spacing w:val="-11"/>
          <w:w w:val="105"/>
        </w:rPr>
        <w:t xml:space="preserve"> </w:t>
      </w:r>
      <w:r>
        <w:rPr>
          <w:spacing w:val="-1"/>
          <w:w w:val="105"/>
        </w:rPr>
        <w:t>be</w:t>
      </w:r>
      <w:r>
        <w:rPr>
          <w:spacing w:val="-10"/>
          <w:w w:val="105"/>
        </w:rPr>
        <w:t xml:space="preserve"> </w:t>
      </w:r>
      <w:r>
        <w:rPr>
          <w:spacing w:val="-1"/>
          <w:w w:val="105"/>
        </w:rPr>
        <w:t>used.</w:t>
      </w:r>
      <w:r>
        <w:rPr>
          <w:spacing w:val="-12"/>
          <w:w w:val="105"/>
        </w:rPr>
        <w:t xml:space="preserve"> </w:t>
      </w:r>
      <w:r>
        <w:rPr>
          <w:w w:val="105"/>
        </w:rPr>
        <w:t>Any</w:t>
      </w:r>
      <w:r>
        <w:rPr>
          <w:spacing w:val="-10"/>
          <w:w w:val="105"/>
        </w:rPr>
        <w:t xml:space="preserve"> </w:t>
      </w:r>
      <w:r>
        <w:rPr>
          <w:w w:val="105"/>
        </w:rPr>
        <w:t>authorize</w:t>
      </w:r>
      <w:r>
        <w:rPr>
          <w:spacing w:val="-10"/>
          <w:w w:val="105"/>
        </w:rPr>
        <w:t xml:space="preserve"> </w:t>
      </w:r>
      <w:r>
        <w:rPr>
          <w:w w:val="105"/>
        </w:rPr>
        <w:t>liquid</w:t>
      </w:r>
      <w:r>
        <w:rPr>
          <w:spacing w:val="-11"/>
          <w:w w:val="105"/>
        </w:rPr>
        <w:t xml:space="preserve"> </w:t>
      </w:r>
      <w:r>
        <w:rPr>
          <w:w w:val="105"/>
        </w:rPr>
        <w:t>that</w:t>
      </w:r>
      <w:r>
        <w:rPr>
          <w:spacing w:val="-11"/>
          <w:w w:val="105"/>
        </w:rPr>
        <w:t xml:space="preserve"> </w:t>
      </w:r>
      <w:r>
        <w:rPr>
          <w:w w:val="105"/>
        </w:rPr>
        <w:t>are</w:t>
      </w:r>
      <w:r>
        <w:rPr>
          <w:spacing w:val="-12"/>
          <w:w w:val="105"/>
        </w:rPr>
        <w:t xml:space="preserve"> </w:t>
      </w:r>
      <w:r>
        <w:rPr>
          <w:w w:val="105"/>
        </w:rPr>
        <w:t>used</w:t>
      </w:r>
      <w:r>
        <w:rPr>
          <w:spacing w:val="-11"/>
          <w:w w:val="105"/>
        </w:rPr>
        <w:t xml:space="preserve"> </w:t>
      </w:r>
      <w:r>
        <w:rPr>
          <w:w w:val="105"/>
        </w:rPr>
        <w:t>without</w:t>
      </w:r>
      <w:r>
        <w:rPr>
          <w:spacing w:val="-55"/>
          <w:w w:val="105"/>
        </w:rPr>
        <w:t xml:space="preserve"> </w:t>
      </w:r>
      <w:r>
        <w:rPr>
          <w:w w:val="105"/>
        </w:rPr>
        <w:t>the approval from manufacturer will void the warranty and</w:t>
      </w:r>
      <w:r>
        <w:rPr>
          <w:spacing w:val="1"/>
          <w:w w:val="105"/>
        </w:rPr>
        <w:t xml:space="preserve"> </w:t>
      </w:r>
      <w:r>
        <w:rPr>
          <w:w w:val="105"/>
        </w:rPr>
        <w:t>destroy</w:t>
      </w:r>
      <w:r>
        <w:rPr>
          <w:spacing w:val="-5"/>
          <w:w w:val="105"/>
        </w:rPr>
        <w:t xml:space="preserve"> </w:t>
      </w:r>
      <w:r>
        <w:rPr>
          <w:w w:val="105"/>
        </w:rPr>
        <w:t>the</w:t>
      </w:r>
      <w:r>
        <w:rPr>
          <w:spacing w:val="-4"/>
          <w:w w:val="105"/>
        </w:rPr>
        <w:t xml:space="preserve"> </w:t>
      </w:r>
      <w:r>
        <w:rPr>
          <w:w w:val="105"/>
        </w:rPr>
        <w:t>machine</w:t>
      </w:r>
      <w:r>
        <w:rPr>
          <w:spacing w:val="-1"/>
          <w:w w:val="105"/>
        </w:rPr>
        <w:t xml:space="preserve"> </w:t>
      </w:r>
      <w:r>
        <w:rPr>
          <w:w w:val="105"/>
        </w:rPr>
        <w:t>components.</w:t>
      </w:r>
    </w:p>
    <w:p>
      <w:pPr>
        <w:pStyle w:val="6"/>
        <w:rPr>
          <w:sz w:val="20"/>
        </w:rPr>
      </w:pPr>
    </w:p>
    <w:p>
      <w:pPr>
        <w:pStyle w:val="6"/>
        <w:spacing w:before="9"/>
        <w:rPr>
          <w:sz w:val="18"/>
        </w:rPr>
      </w:pPr>
    </w:p>
    <w:p>
      <w:pPr>
        <w:spacing w:before="69"/>
        <w:ind w:left="859" w:right="0" w:firstLine="0"/>
        <w:jc w:val="left"/>
        <w:rPr>
          <w:rFonts w:hint="default" w:eastAsia="宋体"/>
          <w:b/>
          <w:sz w:val="22"/>
          <w:lang w:val="en-US" w:eastAsia="zh-CN"/>
        </w:rPr>
      </w:pPr>
      <w:r>
        <w:rPr>
          <w:b/>
          <w:spacing w:val="-1"/>
          <w:w w:val="105"/>
          <w:sz w:val="22"/>
          <w:u w:val="thick"/>
        </w:rPr>
        <w:t>Version</w:t>
      </w:r>
      <w:r>
        <w:rPr>
          <w:b/>
          <w:spacing w:val="-13"/>
          <w:w w:val="105"/>
          <w:sz w:val="22"/>
          <w:u w:val="thick"/>
        </w:rPr>
        <w:t xml:space="preserve"> </w:t>
      </w:r>
      <w:r>
        <w:rPr>
          <w:b/>
          <w:spacing w:val="-1"/>
          <w:w w:val="105"/>
          <w:sz w:val="22"/>
          <w:u w:val="thick"/>
        </w:rPr>
        <w:t>:</w:t>
      </w:r>
      <w:r>
        <w:rPr>
          <w:b/>
          <w:spacing w:val="-11"/>
          <w:w w:val="105"/>
          <w:sz w:val="22"/>
          <w:u w:val="thick"/>
        </w:rPr>
        <w:t xml:space="preserve"> </w:t>
      </w:r>
      <w:r>
        <w:rPr>
          <w:b/>
          <w:w w:val="105"/>
          <w:sz w:val="22"/>
          <w:u w:val="thick"/>
        </w:rPr>
        <w:t>Nov</w:t>
      </w:r>
      <w:r>
        <w:rPr>
          <w:b/>
          <w:spacing w:val="-12"/>
          <w:w w:val="105"/>
          <w:sz w:val="22"/>
          <w:u w:val="thick"/>
        </w:rPr>
        <w:t xml:space="preserve"> </w:t>
      </w:r>
      <w:r>
        <w:rPr>
          <w:rFonts w:hint="eastAsia" w:eastAsia="宋体"/>
          <w:b/>
          <w:w w:val="105"/>
          <w:sz w:val="22"/>
          <w:u w:val="thick"/>
          <w:lang w:val="en-US" w:eastAsia="zh-CN"/>
        </w:rPr>
        <w:t>2022</w:t>
      </w:r>
    </w:p>
    <w:p>
      <w:pPr>
        <w:pStyle w:val="6"/>
        <w:rPr>
          <w:b/>
          <w:sz w:val="20"/>
        </w:rPr>
      </w:pPr>
    </w:p>
    <w:p>
      <w:pPr>
        <w:pStyle w:val="6"/>
        <w:spacing w:before="3"/>
        <w:rPr>
          <w:b/>
          <w:sz w:val="29"/>
        </w:rPr>
      </w:pPr>
    </w:p>
    <w:tbl>
      <w:tblPr>
        <w:tblStyle w:val="13"/>
        <w:tblW w:w="0" w:type="auto"/>
        <w:tblInd w:w="115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71"/>
        <w:gridCol w:w="8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6271" w:type="dxa"/>
            <w:shd w:val="clear" w:color="auto" w:fill="D9D9D9"/>
          </w:tcPr>
          <w:p>
            <w:pPr>
              <w:pStyle w:val="16"/>
              <w:spacing w:line="193" w:lineRule="exact"/>
              <w:ind w:left="100"/>
              <w:rPr>
                <w:b/>
                <w:sz w:val="17"/>
              </w:rPr>
            </w:pPr>
            <w:r>
              <w:rPr>
                <w:b/>
                <w:sz w:val="17"/>
              </w:rPr>
              <w:t>Revision</w:t>
            </w:r>
          </w:p>
        </w:tc>
        <w:tc>
          <w:tcPr>
            <w:tcW w:w="876" w:type="dxa"/>
            <w:shd w:val="clear" w:color="auto" w:fill="D9D9D9"/>
          </w:tcPr>
          <w:p>
            <w:pPr>
              <w:pStyle w:val="16"/>
              <w:spacing w:line="193" w:lineRule="exact"/>
              <w:ind w:left="81" w:right="168"/>
              <w:jc w:val="center"/>
              <w:rPr>
                <w:b/>
                <w:sz w:val="17"/>
              </w:rPr>
            </w:pPr>
            <w:r>
              <w:rPr>
                <w:b/>
                <w:sz w:val="17"/>
              </w:rPr>
              <w:t>Rev.No.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4" w:hRule="atLeast"/>
        </w:trPr>
        <w:tc>
          <w:tcPr>
            <w:tcW w:w="6271" w:type="dxa"/>
          </w:tcPr>
          <w:p>
            <w:pPr>
              <w:pStyle w:val="16"/>
              <w:spacing w:line="204" w:lineRule="exact"/>
              <w:ind w:left="100"/>
              <w:rPr>
                <w:sz w:val="18"/>
              </w:rPr>
            </w:pPr>
            <w:r>
              <w:rPr>
                <w:w w:val="105"/>
                <w:sz w:val="18"/>
              </w:rPr>
              <w:t>Manual</w:t>
            </w:r>
            <w:r>
              <w:rPr>
                <w:spacing w:val="-4"/>
                <w:w w:val="105"/>
                <w:sz w:val="18"/>
              </w:rPr>
              <w:t xml:space="preserve"> </w:t>
            </w:r>
            <w:r>
              <w:rPr>
                <w:w w:val="105"/>
                <w:sz w:val="18"/>
              </w:rPr>
              <w:t>Updating</w:t>
            </w:r>
          </w:p>
        </w:tc>
        <w:tc>
          <w:tcPr>
            <w:tcW w:w="876" w:type="dxa"/>
          </w:tcPr>
          <w:p>
            <w:pPr>
              <w:pStyle w:val="16"/>
              <w:spacing w:before="11"/>
              <w:ind w:left="10"/>
              <w:jc w:val="center"/>
              <w:rPr>
                <w:sz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9" w:hRule="atLeast"/>
        </w:trPr>
        <w:tc>
          <w:tcPr>
            <w:tcW w:w="6271" w:type="dxa"/>
          </w:tcPr>
          <w:p>
            <w:pPr>
              <w:pStyle w:val="16"/>
              <w:spacing w:line="207" w:lineRule="exact"/>
              <w:ind w:left="100"/>
              <w:rPr>
                <w:sz w:val="18"/>
              </w:rPr>
            </w:pPr>
            <w:r>
              <w:rPr>
                <w:w w:val="105"/>
                <w:sz w:val="18"/>
              </w:rPr>
              <w:t>Manual</w:t>
            </w:r>
            <w:r>
              <w:rPr>
                <w:spacing w:val="-4"/>
                <w:w w:val="105"/>
                <w:sz w:val="18"/>
              </w:rPr>
              <w:t xml:space="preserve"> </w:t>
            </w:r>
            <w:r>
              <w:rPr>
                <w:w w:val="105"/>
                <w:sz w:val="18"/>
              </w:rPr>
              <w:t>Updating,</w:t>
            </w:r>
          </w:p>
        </w:tc>
        <w:tc>
          <w:tcPr>
            <w:tcW w:w="876" w:type="dxa"/>
          </w:tcPr>
          <w:p>
            <w:pPr>
              <w:pStyle w:val="16"/>
              <w:spacing w:line="207" w:lineRule="exact"/>
              <w:ind w:left="10"/>
              <w:jc w:val="center"/>
              <w:rPr>
                <w:sz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 w:hRule="atLeast"/>
        </w:trPr>
        <w:tc>
          <w:tcPr>
            <w:tcW w:w="6271" w:type="dxa"/>
          </w:tcPr>
          <w:p>
            <w:pPr>
              <w:pStyle w:val="16"/>
              <w:spacing w:line="196" w:lineRule="exact"/>
              <w:ind w:left="100"/>
              <w:rPr>
                <w:sz w:val="18"/>
              </w:rPr>
            </w:pPr>
            <w:r>
              <w:rPr>
                <w:w w:val="105"/>
                <w:sz w:val="18"/>
              </w:rPr>
              <w:t>Manual</w:t>
            </w:r>
            <w:r>
              <w:rPr>
                <w:spacing w:val="-5"/>
                <w:w w:val="105"/>
                <w:sz w:val="18"/>
              </w:rPr>
              <w:t xml:space="preserve"> </w:t>
            </w:r>
            <w:r>
              <w:rPr>
                <w:w w:val="105"/>
                <w:sz w:val="18"/>
              </w:rPr>
              <w:t>Updating,</w:t>
            </w:r>
            <w:r>
              <w:rPr>
                <w:spacing w:val="-2"/>
                <w:w w:val="105"/>
                <w:sz w:val="18"/>
              </w:rPr>
              <w:t xml:space="preserve"> </w:t>
            </w:r>
          </w:p>
        </w:tc>
        <w:tc>
          <w:tcPr>
            <w:tcW w:w="876" w:type="dxa"/>
          </w:tcPr>
          <w:p>
            <w:pPr>
              <w:pStyle w:val="16"/>
              <w:spacing w:line="196" w:lineRule="exact"/>
              <w:ind w:left="10"/>
              <w:jc w:val="center"/>
              <w:rPr>
                <w:sz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 w:hRule="atLeast"/>
        </w:trPr>
        <w:tc>
          <w:tcPr>
            <w:tcW w:w="6271" w:type="dxa"/>
          </w:tcPr>
          <w:p>
            <w:pPr>
              <w:pStyle w:val="16"/>
              <w:spacing w:line="196" w:lineRule="exact"/>
              <w:ind w:left="100"/>
              <w:rPr>
                <w:sz w:val="18"/>
              </w:rPr>
            </w:pPr>
            <w:r>
              <w:rPr>
                <w:w w:val="105"/>
                <w:sz w:val="18"/>
              </w:rPr>
              <w:t>Manual</w:t>
            </w:r>
            <w:r>
              <w:rPr>
                <w:spacing w:val="-7"/>
                <w:w w:val="105"/>
                <w:sz w:val="18"/>
              </w:rPr>
              <w:t xml:space="preserve"> </w:t>
            </w:r>
            <w:r>
              <w:rPr>
                <w:w w:val="105"/>
                <w:sz w:val="18"/>
              </w:rPr>
              <w:t>update</w:t>
            </w:r>
          </w:p>
        </w:tc>
        <w:tc>
          <w:tcPr>
            <w:tcW w:w="876" w:type="dxa"/>
          </w:tcPr>
          <w:p>
            <w:pPr>
              <w:pStyle w:val="16"/>
              <w:spacing w:line="196" w:lineRule="exact"/>
              <w:ind w:left="10"/>
              <w:jc w:val="center"/>
              <w:rPr>
                <w:sz w:val="1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6" w:hRule="atLeast"/>
        </w:trPr>
        <w:tc>
          <w:tcPr>
            <w:tcW w:w="6271" w:type="dxa"/>
          </w:tcPr>
          <w:p>
            <w:pPr>
              <w:pStyle w:val="16"/>
              <w:spacing w:line="197" w:lineRule="exact"/>
              <w:ind w:left="100"/>
              <w:rPr>
                <w:sz w:val="18"/>
              </w:rPr>
            </w:pPr>
            <w:r>
              <w:rPr>
                <w:w w:val="105"/>
                <w:sz w:val="18"/>
              </w:rPr>
              <w:t>Manual</w:t>
            </w:r>
            <w:r>
              <w:rPr>
                <w:spacing w:val="-5"/>
                <w:w w:val="105"/>
                <w:sz w:val="18"/>
              </w:rPr>
              <w:t xml:space="preserve"> </w:t>
            </w:r>
            <w:r>
              <w:rPr>
                <w:w w:val="105"/>
                <w:sz w:val="18"/>
              </w:rPr>
              <w:t>update</w:t>
            </w:r>
          </w:p>
        </w:tc>
        <w:tc>
          <w:tcPr>
            <w:tcW w:w="876" w:type="dxa"/>
          </w:tcPr>
          <w:p>
            <w:pPr>
              <w:pStyle w:val="16"/>
              <w:spacing w:line="197" w:lineRule="exact"/>
              <w:ind w:left="10"/>
              <w:jc w:val="center"/>
              <w:rPr>
                <w:sz w:val="18"/>
              </w:rPr>
            </w:pPr>
          </w:p>
        </w:tc>
      </w:tr>
    </w:tbl>
    <w:p>
      <w:pPr>
        <w:pStyle w:val="6"/>
        <w:rPr>
          <w:b/>
          <w:sz w:val="20"/>
        </w:rPr>
      </w:pPr>
    </w:p>
    <w:p>
      <w:pPr>
        <w:pStyle w:val="6"/>
        <w:spacing w:before="3"/>
        <w:rPr>
          <w:b/>
          <w:sz w:val="16"/>
        </w:rPr>
      </w:pPr>
      <w:r>
        <mc:AlternateContent>
          <mc:Choice Requires="wps">
            <w:drawing>
              <wp:anchor distT="0" distB="0" distL="114300" distR="114300" simplePos="0" relativeHeight="251711488" behindDoc="1" locked="0" layoutInCell="1" allowOverlap="1">
                <wp:simplePos x="0" y="0"/>
                <wp:positionH relativeFrom="page">
                  <wp:posOffset>1011555</wp:posOffset>
                </wp:positionH>
                <wp:positionV relativeFrom="paragraph">
                  <wp:posOffset>143510</wp:posOffset>
                </wp:positionV>
                <wp:extent cx="5739130" cy="5715"/>
                <wp:effectExtent l="0" t="0" r="0" b="0"/>
                <wp:wrapTopAndBottom/>
                <wp:docPr id="300" name="矩形 300"/>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1.3pt;height:0.45pt;width:451.9pt;mso-position-horizontal-relative:page;mso-wrap-distance-bottom:0pt;mso-wrap-distance-top:0pt;z-index:-251604992;mso-width-relative:page;mso-height-relative:page;" fillcolor="#000000" filled="t" stroked="f" coordsize="21600,21600" o:gfxdata="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FOZf&#10;pdkAAAAKAQAADwAAAAAAAAABACAAAAAiAAAAZHJzL2Rvd25yZXYueG1sUEsBAhQAFAAAAAgAh07i&#10;QD6V1yivAQAAYQMAAA4AAAAAAAAAAQAgAAAAKAEAAGRycy9lMm9Eb2MueG1sUEsFBgAAAAAGAAYA&#10;WQEAAEkFAAAAAA==&#10;">
                <v:fill on="t" focussize="0,0"/>
                <v:stroke on="f"/>
                <v:imagedata o:title=""/>
                <o:lock v:ext="edit" aspectratio="f"/>
                <w10:wrap type="topAndBottom"/>
              </v:rect>
            </w:pict>
          </mc:Fallback>
        </mc:AlternateContent>
      </w:r>
    </w:p>
    <w:p>
      <w:pPr>
        <w:pStyle w:val="2"/>
        <w:spacing w:before="2"/>
      </w:pPr>
      <w:bookmarkStart w:id="1" w:name="_TOC_250042"/>
    </w:p>
    <w:p>
      <w:pPr>
        <w:pStyle w:val="2"/>
        <w:spacing w:before="2"/>
      </w:pPr>
      <w:r>
        <w:t>Table</w:t>
      </w:r>
      <w:r>
        <w:rPr>
          <w:spacing w:val="6"/>
        </w:rPr>
        <w:t xml:space="preserve"> </w:t>
      </w:r>
      <w:r>
        <w:t>of</w:t>
      </w:r>
      <w:r>
        <w:rPr>
          <w:spacing w:val="9"/>
        </w:rPr>
        <w:t xml:space="preserve"> </w:t>
      </w:r>
      <w:bookmarkEnd w:id="1"/>
      <w:r>
        <w:t>contents</w:t>
      </w:r>
    </w:p>
    <w:sdt>
      <w:sdtPr>
        <w:id w:val="1"/>
        <w:docPartObj>
          <w:docPartGallery w:val="Table of Contents"/>
          <w:docPartUnique/>
        </w:docPartObj>
      </w:sdtPr>
      <w:sdtContent>
        <w:p>
          <w:pPr>
            <w:pStyle w:val="9"/>
            <w:tabs>
              <w:tab w:val="right" w:leader="dot" w:pos="9418"/>
            </w:tabs>
            <w:spacing w:before="1"/>
            <w:ind w:left="859" w:firstLine="0"/>
          </w:pPr>
          <w:r>
            <w:fldChar w:fldCharType="begin"/>
          </w:r>
          <w:r>
            <w:instrText xml:space="preserve"> HYPERLINK \l "_TOC_250043" </w:instrText>
          </w:r>
          <w:r>
            <w:fldChar w:fldCharType="separate"/>
          </w:r>
          <w:r>
            <w:rPr>
              <w:w w:val="105"/>
            </w:rPr>
            <w:t>Introductions</w:t>
          </w:r>
          <w:r>
            <w:rPr>
              <w:w w:val="105"/>
            </w:rPr>
            <w:tab/>
          </w:r>
          <w:r>
            <w:rPr>
              <w:w w:val="105"/>
            </w:rPr>
            <w:t>1</w:t>
          </w:r>
          <w:r>
            <w:rPr>
              <w:w w:val="105"/>
            </w:rPr>
            <w:fldChar w:fldCharType="end"/>
          </w:r>
        </w:p>
        <w:p>
          <w:pPr>
            <w:pStyle w:val="9"/>
            <w:tabs>
              <w:tab w:val="right" w:leader="dot" w:pos="9418"/>
            </w:tabs>
            <w:spacing w:before="9"/>
            <w:ind w:left="859" w:firstLine="0"/>
          </w:pPr>
          <w:r>
            <w:fldChar w:fldCharType="begin"/>
          </w:r>
          <w:r>
            <w:instrText xml:space="preserve"> HYPERLINK \l "_TOC_250042" </w:instrText>
          </w:r>
          <w:r>
            <w:fldChar w:fldCharType="separate"/>
          </w:r>
          <w:r>
            <w:rPr>
              <w:w w:val="105"/>
            </w:rPr>
            <w:t>Table</w:t>
          </w:r>
          <w:r>
            <w:rPr>
              <w:spacing w:val="-4"/>
              <w:w w:val="105"/>
            </w:rPr>
            <w:t xml:space="preserve"> </w:t>
          </w:r>
          <w:r>
            <w:rPr>
              <w:w w:val="105"/>
            </w:rPr>
            <w:t>of</w:t>
          </w:r>
          <w:r>
            <w:rPr>
              <w:spacing w:val="1"/>
              <w:w w:val="105"/>
            </w:rPr>
            <w:t xml:space="preserve"> </w:t>
          </w:r>
          <w:r>
            <w:rPr>
              <w:w w:val="105"/>
            </w:rPr>
            <w:t>contents</w:t>
          </w:r>
          <w:r>
            <w:rPr>
              <w:w w:val="105"/>
            </w:rPr>
            <w:tab/>
          </w:r>
          <w:r>
            <w:rPr>
              <w:w w:val="105"/>
            </w:rPr>
            <w:t>3</w:t>
          </w:r>
          <w:r>
            <w:rPr>
              <w:w w:val="105"/>
            </w:rPr>
            <w:fldChar w:fldCharType="end"/>
          </w:r>
        </w:p>
        <w:p>
          <w:pPr>
            <w:pStyle w:val="9"/>
            <w:numPr>
              <w:ilvl w:val="0"/>
              <w:numId w:val="2"/>
            </w:numPr>
            <w:tabs>
              <w:tab w:val="left" w:pos="1110"/>
              <w:tab w:val="right" w:leader="dot" w:pos="9418"/>
            </w:tabs>
            <w:spacing w:before="6" w:after="0" w:line="240" w:lineRule="auto"/>
            <w:ind w:left="1109" w:right="0" w:hanging="251"/>
            <w:jc w:val="left"/>
          </w:pPr>
          <w:r>
            <w:fldChar w:fldCharType="begin"/>
          </w:r>
          <w:r>
            <w:instrText xml:space="preserve"> HYPERLINK \l "_TOC_250041" </w:instrText>
          </w:r>
          <w:r>
            <w:fldChar w:fldCharType="separate"/>
          </w:r>
          <w:r>
            <w:rPr>
              <w:w w:val="105"/>
            </w:rPr>
            <w:t>Getting</w:t>
          </w:r>
          <w:r>
            <w:rPr>
              <w:spacing w:val="-1"/>
              <w:w w:val="105"/>
            </w:rPr>
            <w:t xml:space="preserve"> </w:t>
          </w:r>
          <w:r>
            <w:rPr>
              <w:w w:val="105"/>
            </w:rPr>
            <w:t>acquainted</w:t>
          </w:r>
          <w:r>
            <w:rPr>
              <w:spacing w:val="-3"/>
              <w:w w:val="105"/>
            </w:rPr>
            <w:t xml:space="preserve"> </w:t>
          </w:r>
          <w:r>
            <w:rPr>
              <w:w w:val="105"/>
            </w:rPr>
            <w:t>with</w:t>
          </w:r>
          <w:r>
            <w:rPr>
              <w:spacing w:val="-3"/>
              <w:w w:val="105"/>
            </w:rPr>
            <w:t xml:space="preserve"> </w:t>
          </w:r>
          <w:r>
            <w:rPr>
              <w:w w:val="105"/>
            </w:rPr>
            <w:t>your</w:t>
          </w:r>
          <w:r>
            <w:rPr>
              <w:spacing w:val="-1"/>
              <w:w w:val="105"/>
            </w:rPr>
            <w:t xml:space="preserve"> </w:t>
          </w:r>
          <w:r>
            <w:rPr>
              <w:w w:val="105"/>
            </w:rPr>
            <w:t>Water</w:t>
          </w:r>
          <w:r>
            <w:rPr>
              <w:spacing w:val="-3"/>
              <w:w w:val="105"/>
            </w:rPr>
            <w:t xml:space="preserve"> </w:t>
          </w:r>
          <w:r>
            <w:rPr>
              <w:w w:val="105"/>
            </w:rPr>
            <w:t>Blaster</w:t>
          </w:r>
          <w:r>
            <w:rPr>
              <w:w w:val="105"/>
            </w:rPr>
            <w:tab/>
          </w:r>
          <w:r>
            <w:rPr>
              <w:w w:val="105"/>
            </w:rPr>
            <w:t>4</w:t>
          </w:r>
          <w:r>
            <w:rPr>
              <w:w w:val="105"/>
            </w:rPr>
            <w:fldChar w:fldCharType="end"/>
          </w:r>
        </w:p>
        <w:p>
          <w:pPr>
            <w:pStyle w:val="7"/>
            <w:tabs>
              <w:tab w:val="right" w:leader="dot" w:pos="9420"/>
            </w:tabs>
            <w:spacing w:before="2"/>
          </w:pPr>
          <w:r>
            <w:fldChar w:fldCharType="begin"/>
          </w:r>
          <w:r>
            <w:instrText xml:space="preserve"> HYPERLINK \l "_TOC_250040" </w:instrText>
          </w:r>
          <w:r>
            <w:fldChar w:fldCharType="separate"/>
          </w:r>
          <w:r>
            <w:rPr>
              <w:w w:val="105"/>
            </w:rPr>
            <w:t>Fast</w:t>
          </w:r>
          <w:r>
            <w:rPr>
              <w:spacing w:val="-2"/>
              <w:w w:val="105"/>
            </w:rPr>
            <w:t xml:space="preserve"> </w:t>
          </w:r>
          <w:r>
            <w:rPr>
              <w:w w:val="105"/>
            </w:rPr>
            <w:t>and</w:t>
          </w:r>
          <w:r>
            <w:rPr>
              <w:spacing w:val="-1"/>
              <w:w w:val="105"/>
            </w:rPr>
            <w:t xml:space="preserve"> </w:t>
          </w:r>
          <w:r>
            <w:rPr>
              <w:w w:val="105"/>
            </w:rPr>
            <w:t>efficient</w:t>
          </w:r>
          <w:r>
            <w:rPr>
              <w:spacing w:val="-1"/>
              <w:w w:val="105"/>
            </w:rPr>
            <w:t xml:space="preserve"> </w:t>
          </w:r>
          <w:r>
            <w:rPr>
              <w:w w:val="105"/>
            </w:rPr>
            <w:t>cleaning</w:t>
          </w:r>
          <w:r>
            <w:rPr>
              <w:w w:val="105"/>
            </w:rPr>
            <w:tab/>
          </w:r>
          <w:r>
            <w:rPr>
              <w:w w:val="105"/>
            </w:rPr>
            <w:t>4</w:t>
          </w:r>
          <w:r>
            <w:rPr>
              <w:w w:val="105"/>
            </w:rPr>
            <w:fldChar w:fldCharType="end"/>
          </w:r>
        </w:p>
        <w:p>
          <w:pPr>
            <w:pStyle w:val="7"/>
            <w:tabs>
              <w:tab w:val="right" w:leader="dot" w:pos="9420"/>
            </w:tabs>
            <w:spacing w:before="9"/>
          </w:pPr>
          <w:r>
            <w:fldChar w:fldCharType="begin"/>
          </w:r>
          <w:r>
            <w:instrText xml:space="preserve"> HYPERLINK \l "_TOC_250039" </w:instrText>
          </w:r>
          <w:r>
            <w:fldChar w:fldCharType="separate"/>
          </w:r>
          <w:r>
            <w:rPr>
              <w:w w:val="105"/>
            </w:rPr>
            <w:t>Specifications</w:t>
          </w:r>
          <w:r>
            <w:rPr>
              <w:w w:val="105"/>
            </w:rPr>
            <w:tab/>
          </w:r>
          <w:r>
            <w:rPr>
              <w:w w:val="105"/>
            </w:rPr>
            <w:t>4</w:t>
          </w:r>
          <w:r>
            <w:rPr>
              <w:w w:val="105"/>
            </w:rPr>
            <w:fldChar w:fldCharType="end"/>
          </w:r>
        </w:p>
        <w:p>
          <w:pPr>
            <w:pStyle w:val="7"/>
            <w:tabs>
              <w:tab w:val="right" w:leader="dot" w:pos="9420"/>
            </w:tabs>
          </w:pPr>
          <w:r>
            <w:fldChar w:fldCharType="begin"/>
          </w:r>
          <w:r>
            <w:instrText xml:space="preserve"> HYPERLINK \l "_TOC_250038" </w:instrText>
          </w:r>
          <w:r>
            <w:fldChar w:fldCharType="separate"/>
          </w:r>
          <w:r>
            <w:rPr>
              <w:w w:val="105"/>
            </w:rPr>
            <w:t>Applications</w:t>
          </w:r>
          <w:r>
            <w:rPr>
              <w:w w:val="105"/>
            </w:rPr>
            <w:tab/>
          </w:r>
          <w:r>
            <w:rPr>
              <w:w w:val="105"/>
            </w:rPr>
            <w:t>5</w:t>
          </w:r>
          <w:r>
            <w:rPr>
              <w:w w:val="105"/>
            </w:rPr>
            <w:fldChar w:fldCharType="end"/>
          </w:r>
        </w:p>
        <w:p>
          <w:pPr>
            <w:pStyle w:val="7"/>
            <w:tabs>
              <w:tab w:val="right" w:leader="dot" w:pos="9420"/>
            </w:tabs>
          </w:pPr>
          <w:r>
            <w:fldChar w:fldCharType="begin"/>
          </w:r>
          <w:r>
            <w:instrText xml:space="preserve"> HYPERLINK \l "_TOC_250037" </w:instrText>
          </w:r>
          <w:r>
            <w:fldChar w:fldCharType="separate"/>
          </w:r>
          <w:r>
            <w:rPr>
              <w:w w:val="105"/>
            </w:rPr>
            <w:t>Unpacking</w:t>
          </w:r>
          <w:r>
            <w:rPr>
              <w:w w:val="105"/>
            </w:rPr>
            <w:tab/>
          </w:r>
          <w:r>
            <w:rPr>
              <w:w w:val="105"/>
            </w:rPr>
            <w:t>5</w:t>
          </w:r>
          <w:r>
            <w:rPr>
              <w:w w:val="105"/>
            </w:rPr>
            <w:fldChar w:fldCharType="end"/>
          </w:r>
        </w:p>
        <w:p>
          <w:pPr>
            <w:pStyle w:val="7"/>
            <w:tabs>
              <w:tab w:val="right" w:leader="dot" w:pos="9420"/>
            </w:tabs>
            <w:spacing w:before="9"/>
          </w:pPr>
          <w:r>
            <w:fldChar w:fldCharType="begin"/>
          </w:r>
          <w:r>
            <w:instrText xml:space="preserve"> HYPERLINK \l "_TOC_250036" </w:instrText>
          </w:r>
          <w:r>
            <w:fldChar w:fldCharType="separate"/>
          </w:r>
          <w:r>
            <w:rPr>
              <w:w w:val="105"/>
            </w:rPr>
            <w:t>SV- Safety</w:t>
          </w:r>
          <w:r>
            <w:rPr>
              <w:spacing w:val="-3"/>
              <w:w w:val="105"/>
            </w:rPr>
            <w:t xml:space="preserve"> </w:t>
          </w:r>
          <w:r>
            <w:rPr>
              <w:w w:val="105"/>
            </w:rPr>
            <w:t>Valve</w:t>
          </w:r>
          <w:r>
            <w:rPr>
              <w:spacing w:val="-1"/>
              <w:w w:val="105"/>
            </w:rPr>
            <w:t xml:space="preserve"> </w:t>
          </w:r>
          <w:r>
            <w:rPr>
              <w:w w:val="105"/>
            </w:rPr>
            <w:t>Operation</w:t>
          </w:r>
          <w:r>
            <w:rPr>
              <w:w w:val="105"/>
            </w:rPr>
            <w:tab/>
          </w:r>
          <w:r>
            <w:rPr>
              <w:w w:val="105"/>
            </w:rPr>
            <w:t>6</w:t>
          </w:r>
          <w:r>
            <w:rPr>
              <w:w w:val="105"/>
            </w:rPr>
            <w:fldChar w:fldCharType="end"/>
          </w:r>
        </w:p>
        <w:p>
          <w:pPr>
            <w:pStyle w:val="7"/>
            <w:tabs>
              <w:tab w:val="right" w:leader="dot" w:pos="9420"/>
            </w:tabs>
          </w:pPr>
          <w:r>
            <w:fldChar w:fldCharType="begin"/>
          </w:r>
          <w:r>
            <w:instrText xml:space="preserve"> HYPERLINK \l "_TOC_250035" </w:instrText>
          </w:r>
          <w:r>
            <w:fldChar w:fldCharType="separate"/>
          </w:r>
          <w:r>
            <w:rPr>
              <w:w w:val="105"/>
            </w:rPr>
            <w:t>UV-Unloader</w:t>
          </w:r>
          <w:r>
            <w:rPr>
              <w:spacing w:val="-5"/>
              <w:w w:val="105"/>
            </w:rPr>
            <w:t xml:space="preserve"> </w:t>
          </w:r>
          <w:r>
            <w:rPr>
              <w:w w:val="105"/>
            </w:rPr>
            <w:t>Valve Operation</w:t>
          </w:r>
          <w:r>
            <w:rPr>
              <w:w w:val="105"/>
            </w:rPr>
            <w:tab/>
          </w:r>
          <w:r>
            <w:rPr>
              <w:w w:val="105"/>
            </w:rPr>
            <w:t>6</w:t>
          </w:r>
          <w:r>
            <w:rPr>
              <w:w w:val="105"/>
            </w:rPr>
            <w:fldChar w:fldCharType="end"/>
          </w:r>
        </w:p>
        <w:p>
          <w:pPr>
            <w:pStyle w:val="7"/>
            <w:tabs>
              <w:tab w:val="right" w:leader="dot" w:pos="9420"/>
            </w:tabs>
            <w:spacing w:before="7"/>
          </w:pPr>
          <w:r>
            <w:fldChar w:fldCharType="begin"/>
          </w:r>
          <w:r>
            <w:instrText xml:space="preserve"> HYPERLINK \l "_TOC_250034" </w:instrText>
          </w:r>
          <w:r>
            <w:fldChar w:fldCharType="separate"/>
          </w:r>
          <w:r>
            <w:rPr>
              <w:w w:val="105"/>
            </w:rPr>
            <w:t>Hose Type</w:t>
          </w:r>
          <w:r>
            <w:rPr>
              <w:w w:val="105"/>
            </w:rPr>
            <w:tab/>
          </w:r>
          <w:r>
            <w:rPr>
              <w:w w:val="105"/>
            </w:rPr>
            <w:t>7</w:t>
          </w:r>
          <w:r>
            <w:rPr>
              <w:w w:val="105"/>
            </w:rPr>
            <w:fldChar w:fldCharType="end"/>
          </w:r>
        </w:p>
        <w:p>
          <w:pPr>
            <w:pStyle w:val="7"/>
            <w:tabs>
              <w:tab w:val="right" w:leader="dot" w:pos="9420"/>
            </w:tabs>
          </w:pPr>
          <w:r>
            <w:rPr>
              <w:w w:val="105"/>
            </w:rPr>
            <w:t>Machine</w:t>
          </w:r>
          <w:r>
            <w:rPr>
              <w:spacing w:val="-1"/>
              <w:w w:val="105"/>
            </w:rPr>
            <w:t xml:space="preserve"> </w:t>
          </w:r>
          <w:r>
            <w:rPr>
              <w:w w:val="105"/>
            </w:rPr>
            <w:t>ID</w:t>
          </w:r>
          <w:r>
            <w:rPr>
              <w:spacing w:val="-3"/>
              <w:w w:val="105"/>
            </w:rPr>
            <w:t xml:space="preserve"> </w:t>
          </w:r>
          <w:r>
            <w:rPr>
              <w:w w:val="105"/>
            </w:rPr>
            <w:t>Plate</w:t>
          </w:r>
          <w:r>
            <w:rPr>
              <w:w w:val="105"/>
            </w:rPr>
            <w:tab/>
          </w:r>
          <w:r>
            <w:rPr>
              <w:w w:val="105"/>
            </w:rPr>
            <w:t>7</w:t>
          </w:r>
        </w:p>
        <w:p>
          <w:pPr>
            <w:pStyle w:val="7"/>
            <w:tabs>
              <w:tab w:val="right" w:leader="dot" w:pos="9420"/>
            </w:tabs>
            <w:spacing w:before="8"/>
          </w:pPr>
          <w:r>
            <w:fldChar w:fldCharType="begin"/>
          </w:r>
          <w:r>
            <w:instrText xml:space="preserve"> HYPERLINK \l "_TOC_250033" </w:instrText>
          </w:r>
          <w:r>
            <w:fldChar w:fldCharType="separate"/>
          </w:r>
          <w:r>
            <w:rPr>
              <w:w w:val="105"/>
            </w:rPr>
            <w:t>Machine</w:t>
          </w:r>
          <w:r>
            <w:rPr>
              <w:spacing w:val="-1"/>
              <w:w w:val="105"/>
            </w:rPr>
            <w:t xml:space="preserve"> </w:t>
          </w:r>
          <w:r>
            <w:rPr>
              <w:w w:val="105"/>
            </w:rPr>
            <w:t>Highlights</w:t>
          </w:r>
          <w:r>
            <w:rPr>
              <w:w w:val="105"/>
            </w:rPr>
            <w:tab/>
          </w:r>
          <w:r>
            <w:rPr>
              <w:w w:val="105"/>
            </w:rPr>
            <w:t>8</w:t>
          </w:r>
          <w:r>
            <w:rPr>
              <w:w w:val="105"/>
            </w:rPr>
            <w:fldChar w:fldCharType="end"/>
          </w:r>
        </w:p>
        <w:p>
          <w:pPr>
            <w:pStyle w:val="7"/>
            <w:tabs>
              <w:tab w:val="right" w:leader="dot" w:pos="9418"/>
            </w:tabs>
            <w:spacing w:before="7"/>
          </w:pPr>
          <w:r>
            <w:fldChar w:fldCharType="begin"/>
          </w:r>
          <w:r>
            <w:instrText xml:space="preserve"> HYPERLINK \l "_TOC_250032" </w:instrText>
          </w:r>
          <w:r>
            <w:fldChar w:fldCharType="separate"/>
          </w:r>
          <w:r>
            <w:rPr>
              <w:w w:val="105"/>
            </w:rPr>
            <w:t>Machine</w:t>
          </w:r>
          <w:r>
            <w:rPr>
              <w:spacing w:val="-1"/>
              <w:w w:val="105"/>
            </w:rPr>
            <w:t xml:space="preserve"> </w:t>
          </w:r>
          <w:r>
            <w:rPr>
              <w:w w:val="105"/>
            </w:rPr>
            <w:t>Installation</w:t>
          </w:r>
          <w:r>
            <w:rPr>
              <w:spacing w:val="-1"/>
              <w:w w:val="105"/>
            </w:rPr>
            <w:t xml:space="preserve"> </w:t>
          </w:r>
          <w:r>
            <w:rPr>
              <w:w w:val="105"/>
            </w:rPr>
            <w:t>/</w:t>
          </w:r>
          <w:r>
            <w:rPr>
              <w:spacing w:val="-2"/>
              <w:w w:val="105"/>
            </w:rPr>
            <w:t xml:space="preserve"> </w:t>
          </w:r>
          <w:r>
            <w:rPr>
              <w:w w:val="105"/>
            </w:rPr>
            <w:t>setup</w:t>
          </w:r>
          <w:r>
            <w:rPr>
              <w:w w:val="105"/>
            </w:rPr>
            <w:tab/>
          </w:r>
          <w:r>
            <w:rPr>
              <w:w w:val="105"/>
            </w:rPr>
            <w:t>12</w:t>
          </w:r>
          <w:r>
            <w:rPr>
              <w:w w:val="105"/>
            </w:rPr>
            <w:fldChar w:fldCharType="end"/>
          </w:r>
        </w:p>
        <w:p>
          <w:pPr>
            <w:pStyle w:val="9"/>
            <w:numPr>
              <w:ilvl w:val="0"/>
              <w:numId w:val="2"/>
            </w:numPr>
            <w:tabs>
              <w:tab w:val="left" w:pos="1110"/>
              <w:tab w:val="right" w:leader="dot" w:pos="9419"/>
            </w:tabs>
            <w:spacing w:before="10" w:after="0" w:line="240" w:lineRule="auto"/>
            <w:ind w:left="1109" w:right="0" w:hanging="250"/>
            <w:jc w:val="left"/>
          </w:pPr>
          <w:r>
            <w:fldChar w:fldCharType="begin"/>
          </w:r>
          <w:r>
            <w:instrText xml:space="preserve"> HYPERLINK \l "_TOC_250031" </w:instrText>
          </w:r>
          <w:r>
            <w:fldChar w:fldCharType="separate"/>
          </w:r>
          <w:r>
            <w:rPr>
              <w:w w:val="105"/>
            </w:rPr>
            <w:t>Safety</w:t>
          </w:r>
          <w:r>
            <w:rPr>
              <w:spacing w:val="-5"/>
              <w:w w:val="105"/>
            </w:rPr>
            <w:t xml:space="preserve"> </w:t>
          </w:r>
          <w:r>
            <w:rPr>
              <w:w w:val="105"/>
            </w:rPr>
            <w:t>and</w:t>
          </w:r>
          <w:r>
            <w:rPr>
              <w:spacing w:val="-2"/>
              <w:w w:val="105"/>
            </w:rPr>
            <w:t xml:space="preserve"> </w:t>
          </w:r>
          <w:r>
            <w:rPr>
              <w:w w:val="105"/>
            </w:rPr>
            <w:t>protection</w:t>
          </w:r>
          <w:r>
            <w:rPr>
              <w:spacing w:val="-3"/>
              <w:w w:val="105"/>
            </w:rPr>
            <w:t xml:space="preserve"> </w:t>
          </w:r>
          <w:r>
            <w:rPr>
              <w:w w:val="105"/>
            </w:rPr>
            <w:t>information</w:t>
          </w:r>
          <w:r>
            <w:rPr>
              <w:w w:val="105"/>
            </w:rPr>
            <w:tab/>
          </w:r>
          <w:r>
            <w:rPr>
              <w:w w:val="105"/>
            </w:rPr>
            <w:t>14</w:t>
          </w:r>
          <w:r>
            <w:rPr>
              <w:w w:val="105"/>
            </w:rPr>
            <w:fldChar w:fldCharType="end"/>
          </w:r>
        </w:p>
        <w:p>
          <w:pPr>
            <w:pStyle w:val="7"/>
            <w:tabs>
              <w:tab w:val="right" w:leader="dot" w:pos="9418"/>
            </w:tabs>
            <w:spacing w:before="4"/>
          </w:pPr>
          <w:r>
            <w:fldChar w:fldCharType="begin"/>
          </w:r>
          <w:r>
            <w:instrText xml:space="preserve"> HYPERLINK \l "_TOC_250030" </w:instrText>
          </w:r>
          <w:r>
            <w:fldChar w:fldCharType="separate"/>
          </w:r>
          <w:r>
            <w:rPr>
              <w:w w:val="105"/>
            </w:rPr>
            <w:t>General</w:t>
          </w:r>
          <w:r>
            <w:rPr>
              <w:spacing w:val="-2"/>
              <w:w w:val="105"/>
            </w:rPr>
            <w:t xml:space="preserve"> </w:t>
          </w:r>
          <w:r>
            <w:rPr>
              <w:w w:val="105"/>
            </w:rPr>
            <w:t>safety</w:t>
          </w:r>
          <w:r>
            <w:rPr>
              <w:w w:val="105"/>
            </w:rPr>
            <w:tab/>
          </w:r>
          <w:r>
            <w:rPr>
              <w:w w:val="105"/>
            </w:rPr>
            <w:t>14</w:t>
          </w:r>
          <w:r>
            <w:rPr>
              <w:w w:val="105"/>
            </w:rPr>
            <w:fldChar w:fldCharType="end"/>
          </w:r>
        </w:p>
        <w:p>
          <w:pPr>
            <w:pStyle w:val="7"/>
            <w:tabs>
              <w:tab w:val="right" w:leader="dot" w:pos="9418"/>
            </w:tabs>
            <w:spacing w:before="7"/>
          </w:pPr>
          <w:r>
            <w:fldChar w:fldCharType="begin"/>
          </w:r>
          <w:r>
            <w:instrText xml:space="preserve"> HYPERLINK \l "_TOC_250029" </w:instrText>
          </w:r>
          <w:r>
            <w:fldChar w:fldCharType="separate"/>
          </w:r>
          <w:r>
            <w:rPr>
              <w:w w:val="105"/>
            </w:rPr>
            <w:t>Safety</w:t>
          </w:r>
          <w:r>
            <w:rPr>
              <w:spacing w:val="-6"/>
              <w:w w:val="105"/>
            </w:rPr>
            <w:t xml:space="preserve"> </w:t>
          </w:r>
          <w:r>
            <w:rPr>
              <w:w w:val="105"/>
            </w:rPr>
            <w:t>devices</w:t>
          </w:r>
          <w:r>
            <w:rPr>
              <w:w w:val="105"/>
            </w:rPr>
            <w:tab/>
          </w:r>
          <w:r>
            <w:rPr>
              <w:w w:val="105"/>
            </w:rPr>
            <w:t>16</w:t>
          </w:r>
          <w:r>
            <w:rPr>
              <w:w w:val="105"/>
            </w:rPr>
            <w:fldChar w:fldCharType="end"/>
          </w:r>
        </w:p>
        <w:p>
          <w:pPr>
            <w:pStyle w:val="7"/>
            <w:tabs>
              <w:tab w:val="right" w:leader="dot" w:pos="9418"/>
            </w:tabs>
          </w:pPr>
          <w:r>
            <w:fldChar w:fldCharType="begin"/>
          </w:r>
          <w:r>
            <w:instrText xml:space="preserve"> HYPERLINK \l "_TOC_250028" </w:instrText>
          </w:r>
          <w:r>
            <w:fldChar w:fldCharType="separate"/>
          </w:r>
          <w:r>
            <w:rPr>
              <w:w w:val="105"/>
            </w:rPr>
            <w:t>Transporting</w:t>
          </w:r>
          <w:r>
            <w:rPr>
              <w:spacing w:val="-4"/>
              <w:w w:val="105"/>
            </w:rPr>
            <w:t xml:space="preserve"> </w:t>
          </w:r>
          <w:r>
            <w:rPr>
              <w:w w:val="105"/>
            </w:rPr>
            <w:t>the machine</w:t>
          </w:r>
          <w:r>
            <w:rPr>
              <w:w w:val="105"/>
            </w:rPr>
            <w:tab/>
          </w:r>
          <w:r>
            <w:rPr>
              <w:w w:val="105"/>
            </w:rPr>
            <w:t>17</w:t>
          </w:r>
          <w:r>
            <w:rPr>
              <w:w w:val="105"/>
            </w:rPr>
            <w:fldChar w:fldCharType="end"/>
          </w:r>
        </w:p>
        <w:p>
          <w:pPr>
            <w:pStyle w:val="7"/>
            <w:tabs>
              <w:tab w:val="right" w:leader="dot" w:pos="9418"/>
            </w:tabs>
          </w:pPr>
          <w:r>
            <w:fldChar w:fldCharType="begin"/>
          </w:r>
          <w:r>
            <w:instrText xml:space="preserve"> HYPERLINK \l "_TOC_250027" </w:instrText>
          </w:r>
          <w:r>
            <w:fldChar w:fldCharType="separate"/>
          </w:r>
          <w:r>
            <w:rPr>
              <w:w w:val="105"/>
            </w:rPr>
            <w:t>Machine</w:t>
          </w:r>
          <w:r>
            <w:rPr>
              <w:spacing w:val="-1"/>
              <w:w w:val="105"/>
            </w:rPr>
            <w:t xml:space="preserve"> </w:t>
          </w:r>
          <w:r>
            <w:rPr>
              <w:w w:val="105"/>
            </w:rPr>
            <w:t>Lifting</w:t>
          </w:r>
          <w:r>
            <w:rPr>
              <w:spacing w:val="-6"/>
              <w:w w:val="105"/>
            </w:rPr>
            <w:t xml:space="preserve"> </w:t>
          </w:r>
          <w:r>
            <w:rPr>
              <w:w w:val="105"/>
            </w:rPr>
            <w:t>Configuration</w:t>
          </w:r>
          <w:r>
            <w:rPr>
              <w:w w:val="105"/>
            </w:rPr>
            <w:tab/>
          </w:r>
          <w:r>
            <w:rPr>
              <w:w w:val="105"/>
            </w:rPr>
            <w:t>17</w:t>
          </w:r>
          <w:r>
            <w:rPr>
              <w:w w:val="105"/>
            </w:rPr>
            <w:fldChar w:fldCharType="end"/>
          </w:r>
        </w:p>
        <w:p>
          <w:pPr>
            <w:pStyle w:val="7"/>
            <w:tabs>
              <w:tab w:val="right" w:leader="dot" w:pos="9418"/>
            </w:tabs>
            <w:spacing w:before="9"/>
          </w:pPr>
          <w:r>
            <w:fldChar w:fldCharType="begin"/>
          </w:r>
          <w:r>
            <w:instrText xml:space="preserve"> HYPERLINK \l "_TOC_250026" </w:instrText>
          </w:r>
          <w:r>
            <w:fldChar w:fldCharType="separate"/>
          </w:r>
          <w:r>
            <w:rPr>
              <w:w w:val="105"/>
            </w:rPr>
            <w:t>Safety</w:t>
          </w:r>
          <w:r>
            <w:rPr>
              <w:spacing w:val="-7"/>
              <w:w w:val="105"/>
            </w:rPr>
            <w:t xml:space="preserve"> </w:t>
          </w:r>
          <w:r>
            <w:rPr>
              <w:w w:val="105"/>
            </w:rPr>
            <w:t>precautions</w:t>
          </w:r>
          <w:r>
            <w:rPr>
              <w:w w:val="105"/>
            </w:rPr>
            <w:tab/>
          </w:r>
          <w:r>
            <w:rPr>
              <w:w w:val="105"/>
            </w:rPr>
            <w:t>18</w:t>
          </w:r>
          <w:r>
            <w:rPr>
              <w:w w:val="105"/>
            </w:rPr>
            <w:fldChar w:fldCharType="end"/>
          </w:r>
        </w:p>
        <w:p>
          <w:pPr>
            <w:pStyle w:val="7"/>
            <w:tabs>
              <w:tab w:val="right" w:leader="dot" w:pos="9418"/>
            </w:tabs>
          </w:pPr>
          <w:r>
            <w:fldChar w:fldCharType="begin"/>
          </w:r>
          <w:r>
            <w:instrText xml:space="preserve"> HYPERLINK \l "_TOC_250025" </w:instrText>
          </w:r>
          <w:r>
            <w:fldChar w:fldCharType="separate"/>
          </w:r>
          <w:r>
            <w:rPr>
              <w:w w:val="105"/>
            </w:rPr>
            <w:t>Safe</w:t>
          </w:r>
          <w:r>
            <w:rPr>
              <w:spacing w:val="-1"/>
              <w:w w:val="105"/>
            </w:rPr>
            <w:t xml:space="preserve"> </w:t>
          </w:r>
          <w:r>
            <w:rPr>
              <w:w w:val="105"/>
            </w:rPr>
            <w:t>use</w:t>
          </w:r>
          <w:r>
            <w:rPr>
              <w:spacing w:val="-1"/>
              <w:w w:val="105"/>
            </w:rPr>
            <w:t xml:space="preserve"> </w:t>
          </w:r>
          <w:r>
            <w:rPr>
              <w:w w:val="105"/>
            </w:rPr>
            <w:t>of</w:t>
          </w:r>
          <w:r>
            <w:rPr>
              <w:spacing w:val="-2"/>
              <w:w w:val="105"/>
            </w:rPr>
            <w:t xml:space="preserve"> </w:t>
          </w:r>
          <w:r>
            <w:rPr>
              <w:w w:val="105"/>
            </w:rPr>
            <w:t>machine</w:t>
          </w:r>
          <w:r>
            <w:rPr>
              <w:spacing w:val="-1"/>
              <w:w w:val="105"/>
            </w:rPr>
            <w:t xml:space="preserve"> </w:t>
          </w:r>
          <w:r>
            <w:rPr>
              <w:w w:val="105"/>
            </w:rPr>
            <w:t>Guidelines</w:t>
          </w:r>
          <w:r>
            <w:rPr>
              <w:w w:val="105"/>
            </w:rPr>
            <w:tab/>
          </w:r>
          <w:r>
            <w:rPr>
              <w:w w:val="105"/>
            </w:rPr>
            <w:t>19</w:t>
          </w:r>
          <w:r>
            <w:rPr>
              <w:w w:val="105"/>
            </w:rPr>
            <w:fldChar w:fldCharType="end"/>
          </w:r>
        </w:p>
        <w:p>
          <w:pPr>
            <w:pStyle w:val="7"/>
            <w:tabs>
              <w:tab w:val="right" w:leader="dot" w:pos="9418"/>
            </w:tabs>
          </w:pPr>
          <w:r>
            <w:fldChar w:fldCharType="begin"/>
          </w:r>
          <w:r>
            <w:instrText xml:space="preserve"> HYPERLINK \l "_TOC_250024" </w:instrText>
          </w:r>
          <w:r>
            <w:fldChar w:fldCharType="separate"/>
          </w:r>
          <w:r>
            <w:rPr>
              <w:w w:val="105"/>
            </w:rPr>
            <w:t>Safe</w:t>
          </w:r>
          <w:r>
            <w:rPr>
              <w:spacing w:val="-1"/>
              <w:w w:val="105"/>
            </w:rPr>
            <w:t xml:space="preserve"> </w:t>
          </w:r>
          <w:r>
            <w:rPr>
              <w:w w:val="105"/>
            </w:rPr>
            <w:t>Application</w:t>
          </w:r>
          <w:r>
            <w:rPr>
              <w:spacing w:val="-1"/>
              <w:w w:val="105"/>
            </w:rPr>
            <w:t xml:space="preserve"> </w:t>
          </w:r>
          <w:r>
            <w:rPr>
              <w:w w:val="105"/>
            </w:rPr>
            <w:t>guidelines</w:t>
          </w:r>
          <w:r>
            <w:rPr>
              <w:w w:val="105"/>
            </w:rPr>
            <w:tab/>
          </w:r>
          <w:r>
            <w:rPr>
              <w:w w:val="105"/>
            </w:rPr>
            <w:t>20</w:t>
          </w:r>
          <w:r>
            <w:rPr>
              <w:w w:val="105"/>
            </w:rPr>
            <w:fldChar w:fldCharType="end"/>
          </w:r>
        </w:p>
        <w:p>
          <w:pPr>
            <w:pStyle w:val="9"/>
            <w:numPr>
              <w:ilvl w:val="0"/>
              <w:numId w:val="2"/>
            </w:numPr>
            <w:tabs>
              <w:tab w:val="left" w:pos="1110"/>
              <w:tab w:val="right" w:leader="dot" w:pos="9419"/>
            </w:tabs>
            <w:spacing w:before="10" w:after="0" w:line="240" w:lineRule="auto"/>
            <w:ind w:left="1109" w:right="0" w:hanging="250"/>
            <w:jc w:val="left"/>
          </w:pPr>
          <w:r>
            <w:rPr>
              <w:w w:val="105"/>
            </w:rPr>
            <w:t>Maintenance</w:t>
          </w:r>
          <w:r>
            <w:rPr>
              <w:spacing w:val="-5"/>
              <w:w w:val="105"/>
            </w:rPr>
            <w:t xml:space="preserve"> </w:t>
          </w:r>
          <w:r>
            <w:rPr>
              <w:w w:val="105"/>
            </w:rPr>
            <w:t>and</w:t>
          </w:r>
          <w:r>
            <w:rPr>
              <w:spacing w:val="-2"/>
              <w:w w:val="105"/>
            </w:rPr>
            <w:t xml:space="preserve"> </w:t>
          </w:r>
          <w:r>
            <w:rPr>
              <w:w w:val="105"/>
            </w:rPr>
            <w:t>troubleshooting</w:t>
          </w:r>
          <w:r>
            <w:rPr>
              <w:w w:val="105"/>
            </w:rPr>
            <w:tab/>
          </w:r>
          <w:r>
            <w:rPr>
              <w:w w:val="105"/>
            </w:rPr>
            <w:t>21</w:t>
          </w:r>
        </w:p>
        <w:p>
          <w:pPr>
            <w:pStyle w:val="7"/>
            <w:tabs>
              <w:tab w:val="right" w:leader="dot" w:pos="9418"/>
            </w:tabs>
            <w:spacing w:before="5"/>
          </w:pPr>
          <w:r>
            <w:rPr>
              <w:w w:val="105"/>
            </w:rPr>
            <w:t>Maintenance</w:t>
          </w:r>
          <w:r>
            <w:rPr>
              <w:spacing w:val="-1"/>
              <w:w w:val="105"/>
            </w:rPr>
            <w:t xml:space="preserve"> </w:t>
          </w:r>
          <w:r>
            <w:rPr>
              <w:w w:val="105"/>
            </w:rPr>
            <w:t>Schedule</w:t>
          </w:r>
          <w:r>
            <w:rPr>
              <w:w w:val="105"/>
            </w:rPr>
            <w:tab/>
          </w:r>
          <w:r>
            <w:rPr>
              <w:w w:val="105"/>
            </w:rPr>
            <w:t>21</w:t>
          </w:r>
        </w:p>
        <w:p>
          <w:pPr>
            <w:pStyle w:val="7"/>
            <w:tabs>
              <w:tab w:val="right" w:leader="dot" w:pos="9418"/>
            </w:tabs>
          </w:pPr>
          <w:r>
            <w:fldChar w:fldCharType="begin"/>
          </w:r>
          <w:r>
            <w:instrText xml:space="preserve"> HYPERLINK \l "_TOC_250023" </w:instrText>
          </w:r>
          <w:r>
            <w:fldChar w:fldCharType="separate"/>
          </w:r>
          <w:r>
            <w:rPr>
              <w:w w:val="105"/>
            </w:rPr>
            <w:t>Machine</w:t>
          </w:r>
          <w:r>
            <w:rPr>
              <w:spacing w:val="-1"/>
              <w:w w:val="105"/>
            </w:rPr>
            <w:t xml:space="preserve"> </w:t>
          </w:r>
          <w:r>
            <w:rPr>
              <w:w w:val="105"/>
            </w:rPr>
            <w:t>Do`s</w:t>
          </w:r>
          <w:r>
            <w:rPr>
              <w:spacing w:val="-2"/>
              <w:w w:val="105"/>
            </w:rPr>
            <w:t xml:space="preserve"> </w:t>
          </w:r>
          <w:r>
            <w:rPr>
              <w:w w:val="105"/>
            </w:rPr>
            <w:t>and</w:t>
          </w:r>
          <w:r>
            <w:rPr>
              <w:spacing w:val="-3"/>
              <w:w w:val="105"/>
            </w:rPr>
            <w:t xml:space="preserve"> </w:t>
          </w:r>
          <w:r>
            <w:rPr>
              <w:w w:val="105"/>
            </w:rPr>
            <w:t>Don`ts</w:t>
          </w:r>
          <w:r>
            <w:rPr>
              <w:w w:val="105"/>
            </w:rPr>
            <w:tab/>
          </w:r>
          <w:r>
            <w:rPr>
              <w:w w:val="105"/>
            </w:rPr>
            <w:t>22</w:t>
          </w:r>
          <w:r>
            <w:rPr>
              <w:w w:val="105"/>
            </w:rPr>
            <w:fldChar w:fldCharType="end"/>
          </w:r>
        </w:p>
        <w:p>
          <w:pPr>
            <w:pStyle w:val="7"/>
            <w:tabs>
              <w:tab w:val="right" w:leader="dot" w:pos="9418"/>
            </w:tabs>
          </w:pPr>
          <w:r>
            <w:fldChar w:fldCharType="begin"/>
          </w:r>
          <w:r>
            <w:instrText xml:space="preserve"> HYPERLINK \l "_TOC_250022" </w:instrText>
          </w:r>
          <w:r>
            <w:fldChar w:fldCharType="separate"/>
          </w:r>
          <w:r>
            <w:rPr>
              <w:w w:val="105"/>
            </w:rPr>
            <w:t>Troubleshooting</w:t>
          </w:r>
          <w:r>
            <w:rPr>
              <w:w w:val="105"/>
            </w:rPr>
            <w:tab/>
          </w:r>
          <w:r>
            <w:rPr>
              <w:w w:val="105"/>
            </w:rPr>
            <w:t>23</w:t>
          </w:r>
          <w:r>
            <w:rPr>
              <w:w w:val="105"/>
            </w:rPr>
            <w:fldChar w:fldCharType="end"/>
          </w:r>
        </w:p>
        <w:p>
          <w:pPr>
            <w:pStyle w:val="7"/>
            <w:tabs>
              <w:tab w:val="right" w:leader="dot" w:pos="9418"/>
            </w:tabs>
            <w:spacing w:before="9"/>
          </w:pPr>
          <w:r>
            <w:fldChar w:fldCharType="begin"/>
          </w:r>
          <w:r>
            <w:instrText xml:space="preserve"> HYPERLINK \l "_TOC_250021" </w:instrText>
          </w:r>
          <w:r>
            <w:fldChar w:fldCharType="separate"/>
          </w:r>
          <w:r>
            <w:rPr>
              <w:w w:val="105"/>
            </w:rPr>
            <w:t>Service</w:t>
          </w:r>
          <w:r>
            <w:rPr>
              <w:spacing w:val="-1"/>
              <w:w w:val="105"/>
            </w:rPr>
            <w:t xml:space="preserve"> </w:t>
          </w:r>
          <w:r>
            <w:rPr>
              <w:w w:val="105"/>
            </w:rPr>
            <w:t>Instructions</w:t>
          </w:r>
          <w:r>
            <w:rPr>
              <w:w w:val="105"/>
            </w:rPr>
            <w:tab/>
          </w:r>
          <w:r>
            <w:rPr>
              <w:w w:val="105"/>
            </w:rPr>
            <w:t>24</w:t>
          </w:r>
          <w:r>
            <w:rPr>
              <w:w w:val="105"/>
            </w:rPr>
            <w:fldChar w:fldCharType="end"/>
          </w:r>
        </w:p>
        <w:p>
          <w:pPr>
            <w:pStyle w:val="9"/>
            <w:numPr>
              <w:ilvl w:val="0"/>
              <w:numId w:val="2"/>
            </w:numPr>
            <w:tabs>
              <w:tab w:val="left" w:pos="1110"/>
              <w:tab w:val="right" w:leader="dot" w:pos="9419"/>
            </w:tabs>
            <w:spacing w:before="10" w:after="0" w:line="240" w:lineRule="auto"/>
            <w:ind w:left="1109" w:right="0" w:hanging="250"/>
            <w:jc w:val="left"/>
          </w:pPr>
          <w:r>
            <w:fldChar w:fldCharType="begin"/>
          </w:r>
          <w:r>
            <w:instrText xml:space="preserve"> HYPERLINK \l "_TOC_250020" </w:instrText>
          </w:r>
          <w:r>
            <w:fldChar w:fldCharType="separate"/>
          </w:r>
          <w:r>
            <w:rPr>
              <w:w w:val="105"/>
            </w:rPr>
            <w:t>Spare</w:t>
          </w:r>
          <w:r>
            <w:rPr>
              <w:spacing w:val="-4"/>
              <w:w w:val="105"/>
            </w:rPr>
            <w:t xml:space="preserve"> </w:t>
          </w:r>
          <w:r>
            <w:rPr>
              <w:w w:val="105"/>
            </w:rPr>
            <w:t>parts</w:t>
          </w:r>
          <w:r>
            <w:rPr>
              <w:spacing w:val="-3"/>
              <w:w w:val="105"/>
            </w:rPr>
            <w:t xml:space="preserve"> </w:t>
          </w:r>
          <w:r>
            <w:rPr>
              <w:w w:val="105"/>
            </w:rPr>
            <w:t>list</w:t>
          </w:r>
          <w:r>
            <w:rPr>
              <w:w w:val="105"/>
            </w:rPr>
            <w:tab/>
          </w:r>
          <w:r>
            <w:rPr>
              <w:w w:val="105"/>
            </w:rPr>
            <w:t>31</w:t>
          </w:r>
          <w:r>
            <w:rPr>
              <w:w w:val="105"/>
            </w:rPr>
            <w:fldChar w:fldCharType="end"/>
          </w:r>
        </w:p>
        <w:p>
          <w:pPr>
            <w:pStyle w:val="7"/>
            <w:tabs>
              <w:tab w:val="right" w:leader="dot" w:pos="9418"/>
            </w:tabs>
            <w:spacing w:before="3"/>
          </w:pPr>
          <w:r>
            <w:fldChar w:fldCharType="begin"/>
          </w:r>
          <w:r>
            <w:instrText xml:space="preserve"> HYPERLINK \l "_TOC_250019" </w:instrText>
          </w:r>
          <w:r>
            <w:fldChar w:fldCharType="separate"/>
          </w:r>
          <w:r>
            <w:rPr>
              <w:w w:val="105"/>
            </w:rPr>
            <w:t>Main</w:t>
          </w:r>
          <w:r>
            <w:rPr>
              <w:spacing w:val="-2"/>
              <w:w w:val="105"/>
            </w:rPr>
            <w:t xml:space="preserve"> </w:t>
          </w:r>
          <w:r>
            <w:rPr>
              <w:w w:val="105"/>
            </w:rPr>
            <w:t>Chassis Assembly</w:t>
          </w:r>
          <w:r>
            <w:rPr>
              <w:w w:val="105"/>
            </w:rPr>
            <w:tab/>
          </w:r>
          <w:r>
            <w:rPr>
              <w:w w:val="105"/>
            </w:rPr>
            <w:t>31</w:t>
          </w:r>
          <w:r>
            <w:rPr>
              <w:w w:val="105"/>
            </w:rPr>
            <w:fldChar w:fldCharType="end"/>
          </w:r>
        </w:p>
        <w:p>
          <w:pPr>
            <w:pStyle w:val="7"/>
            <w:tabs>
              <w:tab w:val="right" w:leader="dot" w:pos="9418"/>
            </w:tabs>
            <w:spacing w:before="8"/>
          </w:pPr>
          <w:r>
            <w:fldChar w:fldCharType="begin"/>
          </w:r>
          <w:r>
            <w:instrText xml:space="preserve"> HYPERLINK \l "_TOC_250018" </w:instrText>
          </w:r>
          <w:r>
            <w:fldChar w:fldCharType="separate"/>
          </w:r>
          <w:r>
            <w:rPr>
              <w:w w:val="105"/>
            </w:rPr>
            <w:t>Main</w:t>
          </w:r>
          <w:r>
            <w:rPr>
              <w:spacing w:val="-2"/>
              <w:w w:val="105"/>
            </w:rPr>
            <w:t xml:space="preserve"> </w:t>
          </w:r>
          <w:r>
            <w:rPr>
              <w:w w:val="105"/>
            </w:rPr>
            <w:t>Chassis</w:t>
          </w:r>
          <w:r>
            <w:rPr>
              <w:spacing w:val="-1"/>
              <w:w w:val="105"/>
            </w:rPr>
            <w:t xml:space="preserve"> </w:t>
          </w:r>
          <w:r>
            <w:rPr>
              <w:w w:val="105"/>
            </w:rPr>
            <w:t>Assembly</w:t>
          </w:r>
          <w:r>
            <w:rPr>
              <w:spacing w:val="-4"/>
              <w:w w:val="105"/>
            </w:rPr>
            <w:t xml:space="preserve"> </w:t>
          </w:r>
          <w:r>
            <w:rPr>
              <w:w w:val="105"/>
            </w:rPr>
            <w:t>spare-parts</w:t>
          </w:r>
          <w:r>
            <w:rPr>
              <w:spacing w:val="-3"/>
              <w:w w:val="105"/>
            </w:rPr>
            <w:t xml:space="preserve"> </w:t>
          </w:r>
          <w:r>
            <w:rPr>
              <w:w w:val="105"/>
            </w:rPr>
            <w:t>list</w:t>
          </w:r>
          <w:r>
            <w:rPr>
              <w:w w:val="105"/>
            </w:rPr>
            <w:tab/>
          </w:r>
          <w:r>
            <w:rPr>
              <w:w w:val="105"/>
            </w:rPr>
            <w:t>32</w:t>
          </w:r>
          <w:r>
            <w:rPr>
              <w:w w:val="105"/>
            </w:rPr>
            <w:fldChar w:fldCharType="end"/>
          </w:r>
        </w:p>
        <w:p>
          <w:pPr>
            <w:pStyle w:val="7"/>
            <w:tabs>
              <w:tab w:val="right" w:leader="dot" w:pos="9418"/>
            </w:tabs>
          </w:pPr>
          <w:r>
            <w:fldChar w:fldCharType="begin"/>
          </w:r>
          <w:r>
            <w:instrText xml:space="preserve"> HYPERLINK \l "_TOC_250017" </w:instrText>
          </w:r>
          <w:r>
            <w:fldChar w:fldCharType="separate"/>
          </w:r>
          <w:r>
            <w:rPr>
              <w:w w:val="105"/>
            </w:rPr>
            <w:t>Motor</w:t>
          </w:r>
          <w:r>
            <w:rPr>
              <w:spacing w:val="-3"/>
              <w:w w:val="105"/>
            </w:rPr>
            <w:t xml:space="preserve"> </w:t>
          </w:r>
          <w:r>
            <w:rPr>
              <w:w w:val="105"/>
            </w:rPr>
            <w:t>&amp;</w:t>
          </w:r>
          <w:r>
            <w:rPr>
              <w:spacing w:val="-1"/>
              <w:w w:val="105"/>
            </w:rPr>
            <w:t xml:space="preserve"> </w:t>
          </w:r>
          <w:r>
            <w:rPr>
              <w:w w:val="105"/>
            </w:rPr>
            <w:t>Pump</w:t>
          </w:r>
          <w:r>
            <w:rPr>
              <w:spacing w:val="-2"/>
              <w:w w:val="105"/>
            </w:rPr>
            <w:t xml:space="preserve"> </w:t>
          </w:r>
          <w:r>
            <w:rPr>
              <w:w w:val="105"/>
            </w:rPr>
            <w:t>Assembly</w:t>
          </w:r>
          <w:r>
            <w:rPr>
              <w:w w:val="105"/>
            </w:rPr>
            <w:tab/>
          </w:r>
          <w:r>
            <w:rPr>
              <w:w w:val="105"/>
            </w:rPr>
            <w:t>33</w:t>
          </w:r>
          <w:r>
            <w:rPr>
              <w:w w:val="105"/>
            </w:rPr>
            <w:fldChar w:fldCharType="end"/>
          </w:r>
        </w:p>
        <w:p>
          <w:pPr>
            <w:pStyle w:val="7"/>
            <w:tabs>
              <w:tab w:val="right" w:leader="dot" w:pos="9418"/>
            </w:tabs>
            <w:spacing w:before="7"/>
          </w:pPr>
          <w:r>
            <w:fldChar w:fldCharType="begin"/>
          </w:r>
          <w:r>
            <w:instrText xml:space="preserve"> HYPERLINK \l "_TOC_250016" </w:instrText>
          </w:r>
          <w:r>
            <w:fldChar w:fldCharType="separate"/>
          </w:r>
          <w:r>
            <w:rPr>
              <w:w w:val="105"/>
            </w:rPr>
            <w:t>Motor</w:t>
          </w:r>
          <w:r>
            <w:rPr>
              <w:spacing w:val="-3"/>
              <w:w w:val="105"/>
            </w:rPr>
            <w:t xml:space="preserve"> </w:t>
          </w:r>
          <w:r>
            <w:rPr>
              <w:w w:val="105"/>
            </w:rPr>
            <w:t>&amp;</w:t>
          </w:r>
          <w:r>
            <w:rPr>
              <w:spacing w:val="-2"/>
              <w:w w:val="105"/>
            </w:rPr>
            <w:t xml:space="preserve"> </w:t>
          </w:r>
          <w:r>
            <w:rPr>
              <w:w w:val="105"/>
            </w:rPr>
            <w:t>Pump</w:t>
          </w:r>
          <w:r>
            <w:rPr>
              <w:spacing w:val="-2"/>
              <w:w w:val="105"/>
            </w:rPr>
            <w:t xml:space="preserve"> </w:t>
          </w:r>
          <w:r>
            <w:rPr>
              <w:w w:val="105"/>
            </w:rPr>
            <w:t>Assembly</w:t>
          </w:r>
          <w:r>
            <w:rPr>
              <w:spacing w:val="-4"/>
              <w:w w:val="105"/>
            </w:rPr>
            <w:t xml:space="preserve"> </w:t>
          </w:r>
          <w:r>
            <w:rPr>
              <w:w w:val="105"/>
            </w:rPr>
            <w:t>spare-parts</w:t>
          </w:r>
          <w:r>
            <w:rPr>
              <w:spacing w:val="-1"/>
              <w:w w:val="105"/>
            </w:rPr>
            <w:t xml:space="preserve"> </w:t>
          </w:r>
          <w:r>
            <w:rPr>
              <w:w w:val="105"/>
            </w:rPr>
            <w:t>list</w:t>
          </w:r>
          <w:r>
            <w:rPr>
              <w:w w:val="105"/>
            </w:rPr>
            <w:tab/>
          </w:r>
          <w:r>
            <w:rPr>
              <w:w w:val="105"/>
            </w:rPr>
            <w:t>33</w:t>
          </w:r>
          <w:r>
            <w:rPr>
              <w:w w:val="105"/>
            </w:rPr>
            <w:fldChar w:fldCharType="end"/>
          </w:r>
        </w:p>
        <w:p>
          <w:pPr>
            <w:pStyle w:val="7"/>
            <w:tabs>
              <w:tab w:val="right" w:leader="dot" w:pos="9418"/>
            </w:tabs>
            <w:spacing w:before="8"/>
          </w:pPr>
          <w:r>
            <w:fldChar w:fldCharType="begin"/>
          </w:r>
          <w:r>
            <w:instrText xml:space="preserve"> HYPERLINK \l "_TOC_250015" </w:instrText>
          </w:r>
          <w:r>
            <w:fldChar w:fldCharType="separate"/>
          </w:r>
          <w:r>
            <w:rPr>
              <w:w w:val="105"/>
            </w:rPr>
            <w:t>Filter</w:t>
          </w:r>
          <w:r>
            <w:rPr>
              <w:spacing w:val="-3"/>
              <w:w w:val="105"/>
            </w:rPr>
            <w:t xml:space="preserve"> </w:t>
          </w:r>
          <w:r>
            <w:rPr>
              <w:w w:val="105"/>
            </w:rPr>
            <w:t>Assembly</w:t>
          </w:r>
          <w:r>
            <w:rPr>
              <w:w w:val="105"/>
            </w:rPr>
            <w:tab/>
          </w:r>
          <w:r>
            <w:rPr>
              <w:w w:val="105"/>
            </w:rPr>
            <w:t>35</w:t>
          </w:r>
          <w:r>
            <w:rPr>
              <w:w w:val="105"/>
            </w:rPr>
            <w:fldChar w:fldCharType="end"/>
          </w:r>
        </w:p>
        <w:p>
          <w:pPr>
            <w:pStyle w:val="7"/>
            <w:tabs>
              <w:tab w:val="right" w:leader="dot" w:pos="9418"/>
            </w:tabs>
          </w:pPr>
          <w:r>
            <w:rPr>
              <w:w w:val="105"/>
            </w:rPr>
            <w:t>Filter</w:t>
          </w:r>
          <w:r>
            <w:rPr>
              <w:spacing w:val="-3"/>
              <w:w w:val="105"/>
            </w:rPr>
            <w:t xml:space="preserve"> </w:t>
          </w:r>
          <w:r>
            <w:rPr>
              <w:w w:val="105"/>
            </w:rPr>
            <w:t>Assembly</w:t>
          </w:r>
          <w:r>
            <w:rPr>
              <w:spacing w:val="-3"/>
              <w:w w:val="105"/>
            </w:rPr>
            <w:t xml:space="preserve"> </w:t>
          </w:r>
          <w:r>
            <w:rPr>
              <w:w w:val="105"/>
            </w:rPr>
            <w:t>spare-parts</w:t>
          </w:r>
          <w:r>
            <w:rPr>
              <w:spacing w:val="-3"/>
              <w:w w:val="105"/>
            </w:rPr>
            <w:t xml:space="preserve"> </w:t>
          </w:r>
          <w:r>
            <w:rPr>
              <w:w w:val="105"/>
            </w:rPr>
            <w:t>list</w:t>
          </w:r>
          <w:r>
            <w:rPr>
              <w:w w:val="105"/>
            </w:rPr>
            <w:tab/>
          </w:r>
          <w:r>
            <w:rPr>
              <w:w w:val="105"/>
            </w:rPr>
            <w:t>35</w:t>
          </w:r>
        </w:p>
        <w:p>
          <w:pPr>
            <w:pStyle w:val="7"/>
            <w:tabs>
              <w:tab w:val="right" w:leader="dot" w:pos="9418"/>
            </w:tabs>
            <w:spacing w:before="7"/>
          </w:pPr>
          <w:r>
            <w:fldChar w:fldCharType="begin"/>
          </w:r>
          <w:r>
            <w:instrText xml:space="preserve"> HYPERLINK \l "_TOC_250014" </w:instrText>
          </w:r>
          <w:r>
            <w:fldChar w:fldCharType="separate"/>
          </w:r>
          <w:r>
            <w:rPr>
              <w:w w:val="105"/>
            </w:rPr>
            <w:t>Pump</w:t>
          </w:r>
          <w:r>
            <w:rPr>
              <w:spacing w:val="-2"/>
              <w:w w:val="105"/>
            </w:rPr>
            <w:t xml:space="preserve"> </w:t>
          </w:r>
          <w:r>
            <w:rPr>
              <w:w w:val="105"/>
            </w:rPr>
            <w:t>assembly</w:t>
          </w:r>
          <w:r>
            <w:rPr>
              <w:w w:val="105"/>
            </w:rPr>
            <w:tab/>
          </w:r>
          <w:r>
            <w:rPr>
              <w:w w:val="105"/>
            </w:rPr>
            <w:t>35</w:t>
          </w:r>
          <w:r>
            <w:rPr>
              <w:w w:val="105"/>
            </w:rPr>
            <w:fldChar w:fldCharType="end"/>
          </w:r>
        </w:p>
        <w:p>
          <w:pPr>
            <w:pStyle w:val="7"/>
            <w:tabs>
              <w:tab w:val="right" w:leader="dot" w:pos="9418"/>
            </w:tabs>
          </w:pPr>
          <w:r>
            <w:fldChar w:fldCharType="begin"/>
          </w:r>
          <w:r>
            <w:instrText xml:space="preserve"> HYPERLINK \l "_TOC_250013" </w:instrText>
          </w:r>
          <w:r>
            <w:fldChar w:fldCharType="separate"/>
          </w:r>
          <w:r>
            <w:rPr>
              <w:w w:val="105"/>
            </w:rPr>
            <w:t>Pump</w:t>
          </w:r>
          <w:r>
            <w:rPr>
              <w:spacing w:val="-2"/>
              <w:w w:val="105"/>
            </w:rPr>
            <w:t xml:space="preserve"> </w:t>
          </w:r>
          <w:r>
            <w:rPr>
              <w:w w:val="105"/>
            </w:rPr>
            <w:t>assembly</w:t>
          </w:r>
          <w:r>
            <w:rPr>
              <w:spacing w:val="-6"/>
              <w:w w:val="105"/>
            </w:rPr>
            <w:t xml:space="preserve"> </w:t>
          </w:r>
          <w:r>
            <w:rPr>
              <w:w w:val="105"/>
            </w:rPr>
            <w:t>spare-parts</w:t>
          </w:r>
          <w:r>
            <w:rPr>
              <w:spacing w:val="-3"/>
              <w:w w:val="105"/>
            </w:rPr>
            <w:t xml:space="preserve"> </w:t>
          </w:r>
          <w:r>
            <w:rPr>
              <w:w w:val="105"/>
            </w:rPr>
            <w:t>list</w:t>
          </w:r>
          <w:r>
            <w:rPr>
              <w:w w:val="105"/>
            </w:rPr>
            <w:tab/>
          </w:r>
          <w:r>
            <w:rPr>
              <w:w w:val="105"/>
            </w:rPr>
            <w:t>36</w:t>
          </w:r>
          <w:r>
            <w:rPr>
              <w:w w:val="105"/>
            </w:rPr>
            <w:fldChar w:fldCharType="end"/>
          </w:r>
        </w:p>
        <w:p>
          <w:pPr>
            <w:pStyle w:val="7"/>
            <w:tabs>
              <w:tab w:val="right" w:leader="dot" w:pos="9418"/>
            </w:tabs>
            <w:spacing w:before="8"/>
          </w:pPr>
          <w:r>
            <w:fldChar w:fldCharType="begin"/>
          </w:r>
          <w:r>
            <w:instrText xml:space="preserve"> HYPERLINK \l "_TOC_250012" </w:instrText>
          </w:r>
          <w:r>
            <w:fldChar w:fldCharType="separate"/>
          </w:r>
          <w:r>
            <w:rPr>
              <w:w w:val="105"/>
            </w:rPr>
            <w:t>Pump</w:t>
          </w:r>
          <w:r>
            <w:rPr>
              <w:spacing w:val="-2"/>
              <w:w w:val="105"/>
            </w:rPr>
            <w:t xml:space="preserve"> </w:t>
          </w:r>
          <w:r>
            <w:rPr>
              <w:w w:val="105"/>
            </w:rPr>
            <w:t>Spares Kit</w:t>
          </w:r>
          <w:r>
            <w:rPr>
              <w:spacing w:val="1"/>
              <w:w w:val="105"/>
            </w:rPr>
            <w:t xml:space="preserve"> </w:t>
          </w:r>
          <w:r>
            <w:rPr>
              <w:w w:val="105"/>
            </w:rPr>
            <w:t>List</w:t>
          </w:r>
          <w:r>
            <w:rPr>
              <w:w w:val="105"/>
            </w:rPr>
            <w:tab/>
          </w:r>
          <w:r>
            <w:rPr>
              <w:w w:val="105"/>
            </w:rPr>
            <w:t>38</w:t>
          </w:r>
          <w:r>
            <w:rPr>
              <w:w w:val="105"/>
            </w:rPr>
            <w:fldChar w:fldCharType="end"/>
          </w:r>
        </w:p>
        <w:p>
          <w:pPr>
            <w:pStyle w:val="7"/>
            <w:tabs>
              <w:tab w:val="right" w:leader="dot" w:pos="9418"/>
            </w:tabs>
            <w:spacing w:before="7"/>
          </w:pPr>
          <w:r>
            <w:fldChar w:fldCharType="begin"/>
          </w:r>
          <w:r>
            <w:instrText xml:space="preserve"> HYPERLINK \l "_TOC_250011" </w:instrText>
          </w:r>
          <w:r>
            <w:fldChar w:fldCharType="separate"/>
          </w:r>
          <w:r>
            <w:rPr>
              <w:w w:val="105"/>
            </w:rPr>
            <w:t>Un-loader</w:t>
          </w:r>
          <w:r>
            <w:rPr>
              <w:spacing w:val="-3"/>
              <w:w w:val="105"/>
            </w:rPr>
            <w:t xml:space="preserve"> </w:t>
          </w:r>
          <w:r>
            <w:rPr>
              <w:w w:val="105"/>
            </w:rPr>
            <w:t>valve assembly</w:t>
          </w:r>
          <w:r>
            <w:rPr>
              <w:w w:val="105"/>
            </w:rPr>
            <w:tab/>
          </w:r>
          <w:r>
            <w:rPr>
              <w:w w:val="105"/>
            </w:rPr>
            <w:t>39</w:t>
          </w:r>
          <w:r>
            <w:rPr>
              <w:w w:val="105"/>
            </w:rPr>
            <w:fldChar w:fldCharType="end"/>
          </w:r>
        </w:p>
        <w:p>
          <w:pPr>
            <w:pStyle w:val="7"/>
            <w:tabs>
              <w:tab w:val="right" w:leader="dot" w:pos="9418"/>
            </w:tabs>
            <w:ind w:left="1086"/>
          </w:pPr>
          <w:r>
            <w:fldChar w:fldCharType="begin"/>
          </w:r>
          <w:r>
            <w:instrText xml:space="preserve"> HYPERLINK \l "_TOC_250010" </w:instrText>
          </w:r>
          <w:r>
            <w:fldChar w:fldCharType="separate"/>
          </w:r>
          <w:r>
            <w:rPr>
              <w:w w:val="105"/>
            </w:rPr>
            <w:t>Un-loader</w:t>
          </w:r>
          <w:r>
            <w:rPr>
              <w:spacing w:val="-3"/>
              <w:w w:val="105"/>
            </w:rPr>
            <w:t xml:space="preserve"> </w:t>
          </w:r>
          <w:r>
            <w:rPr>
              <w:w w:val="105"/>
            </w:rPr>
            <w:t>valve</w:t>
          </w:r>
          <w:r>
            <w:rPr>
              <w:spacing w:val="-1"/>
              <w:w w:val="105"/>
            </w:rPr>
            <w:t xml:space="preserve"> </w:t>
          </w:r>
          <w:r>
            <w:rPr>
              <w:w w:val="105"/>
            </w:rPr>
            <w:t>assembly</w:t>
          </w:r>
          <w:r>
            <w:rPr>
              <w:spacing w:val="-7"/>
              <w:w w:val="105"/>
            </w:rPr>
            <w:t xml:space="preserve"> </w:t>
          </w:r>
          <w:r>
            <w:rPr>
              <w:w w:val="105"/>
            </w:rPr>
            <w:t>spare-parts</w:t>
          </w:r>
          <w:r>
            <w:rPr>
              <w:spacing w:val="-3"/>
              <w:w w:val="105"/>
            </w:rPr>
            <w:t xml:space="preserve"> </w:t>
          </w:r>
          <w:r>
            <w:rPr>
              <w:w w:val="105"/>
            </w:rPr>
            <w:t>list</w:t>
          </w:r>
          <w:r>
            <w:rPr>
              <w:w w:val="105"/>
            </w:rPr>
            <w:tab/>
          </w:r>
          <w:r>
            <w:rPr>
              <w:w w:val="105"/>
            </w:rPr>
            <w:t>40</w:t>
          </w:r>
          <w:r>
            <w:rPr>
              <w:w w:val="105"/>
            </w:rPr>
            <w:fldChar w:fldCharType="end"/>
          </w:r>
        </w:p>
        <w:p>
          <w:pPr>
            <w:pStyle w:val="7"/>
            <w:tabs>
              <w:tab w:val="right" w:leader="dot" w:pos="9418"/>
            </w:tabs>
            <w:spacing w:before="9"/>
            <w:ind w:left="1086"/>
          </w:pPr>
          <w:r>
            <w:fldChar w:fldCharType="begin"/>
          </w:r>
          <w:r>
            <w:instrText xml:space="preserve"> HYPERLINK \l "_TOC_250009" </w:instrText>
          </w:r>
          <w:r>
            <w:fldChar w:fldCharType="separate"/>
          </w:r>
          <w:r>
            <w:rPr>
              <w:w w:val="105"/>
            </w:rPr>
            <w:t>Safety</w:t>
          </w:r>
          <w:r>
            <w:rPr>
              <w:spacing w:val="-7"/>
              <w:w w:val="105"/>
            </w:rPr>
            <w:t xml:space="preserve"> </w:t>
          </w:r>
          <w:r>
            <w:rPr>
              <w:w w:val="105"/>
            </w:rPr>
            <w:t>valve assembly</w:t>
          </w:r>
          <w:r>
            <w:rPr>
              <w:w w:val="105"/>
            </w:rPr>
            <w:tab/>
          </w:r>
          <w:r>
            <w:rPr>
              <w:w w:val="105"/>
            </w:rPr>
            <w:t>41</w:t>
          </w:r>
          <w:r>
            <w:rPr>
              <w:w w:val="105"/>
            </w:rPr>
            <w:fldChar w:fldCharType="end"/>
          </w:r>
        </w:p>
        <w:p>
          <w:pPr>
            <w:pStyle w:val="7"/>
            <w:tabs>
              <w:tab w:val="right" w:leader="dot" w:pos="9418"/>
            </w:tabs>
            <w:ind w:left="1086"/>
          </w:pPr>
          <w:r>
            <w:rPr>
              <w:w w:val="105"/>
            </w:rPr>
            <w:t>Safety</w:t>
          </w:r>
          <w:r>
            <w:rPr>
              <w:spacing w:val="-7"/>
              <w:w w:val="105"/>
            </w:rPr>
            <w:t xml:space="preserve"> </w:t>
          </w:r>
          <w:r>
            <w:rPr>
              <w:w w:val="105"/>
            </w:rPr>
            <w:t>valve</w:t>
          </w:r>
          <w:r>
            <w:rPr>
              <w:spacing w:val="-1"/>
              <w:w w:val="105"/>
            </w:rPr>
            <w:t xml:space="preserve"> </w:t>
          </w:r>
          <w:r>
            <w:rPr>
              <w:w w:val="105"/>
            </w:rPr>
            <w:t>assembly</w:t>
          </w:r>
          <w:r>
            <w:rPr>
              <w:spacing w:val="-3"/>
              <w:w w:val="105"/>
            </w:rPr>
            <w:t xml:space="preserve"> </w:t>
          </w:r>
          <w:r>
            <w:rPr>
              <w:w w:val="105"/>
            </w:rPr>
            <w:t>spare-parts</w:t>
          </w:r>
          <w:r>
            <w:rPr>
              <w:spacing w:val="-3"/>
              <w:w w:val="105"/>
            </w:rPr>
            <w:t xml:space="preserve"> </w:t>
          </w:r>
          <w:r>
            <w:rPr>
              <w:w w:val="105"/>
            </w:rPr>
            <w:t>list</w:t>
          </w:r>
          <w:r>
            <w:rPr>
              <w:w w:val="105"/>
            </w:rPr>
            <w:tab/>
          </w:r>
          <w:r>
            <w:rPr>
              <w:w w:val="105"/>
            </w:rPr>
            <w:t>41</w:t>
          </w:r>
        </w:p>
        <w:p>
          <w:pPr>
            <w:pStyle w:val="7"/>
            <w:tabs>
              <w:tab w:val="right" w:leader="dot" w:pos="9418"/>
            </w:tabs>
            <w:ind w:left="1086"/>
          </w:pPr>
          <w:r>
            <w:fldChar w:fldCharType="begin"/>
          </w:r>
          <w:r>
            <w:instrText xml:space="preserve"> HYPERLINK \l "_TOC_250008" </w:instrText>
          </w:r>
          <w:r>
            <w:fldChar w:fldCharType="separate"/>
          </w:r>
          <w:r>
            <w:rPr>
              <w:w w:val="105"/>
            </w:rPr>
            <w:t>Trigger</w:t>
          </w:r>
          <w:r>
            <w:rPr>
              <w:spacing w:val="-3"/>
              <w:w w:val="105"/>
            </w:rPr>
            <w:t xml:space="preserve"> </w:t>
          </w:r>
          <w:r>
            <w:rPr>
              <w:w w:val="105"/>
            </w:rPr>
            <w:t>/ gun</w:t>
          </w:r>
          <w:r>
            <w:rPr>
              <w:spacing w:val="-1"/>
              <w:w w:val="105"/>
            </w:rPr>
            <w:t xml:space="preserve"> </w:t>
          </w:r>
          <w:r>
            <w:rPr>
              <w:w w:val="105"/>
            </w:rPr>
            <w:t>/</w:t>
          </w:r>
          <w:r>
            <w:rPr>
              <w:spacing w:val="-5"/>
              <w:w w:val="105"/>
            </w:rPr>
            <w:t xml:space="preserve"> </w:t>
          </w:r>
          <w:r>
            <w:rPr>
              <w:w w:val="105"/>
            </w:rPr>
            <w:t>lance</w:t>
          </w:r>
          <w:r>
            <w:rPr>
              <w:spacing w:val="-1"/>
              <w:w w:val="105"/>
            </w:rPr>
            <w:t xml:space="preserve"> </w:t>
          </w:r>
          <w:r>
            <w:rPr>
              <w:w w:val="105"/>
            </w:rPr>
            <w:t>&amp;</w:t>
          </w:r>
          <w:r>
            <w:rPr>
              <w:spacing w:val="-1"/>
              <w:w w:val="105"/>
            </w:rPr>
            <w:t xml:space="preserve"> </w:t>
          </w:r>
          <w:r>
            <w:rPr>
              <w:w w:val="105"/>
            </w:rPr>
            <w:t>hose</w:t>
          </w:r>
          <w:r>
            <w:rPr>
              <w:spacing w:val="-4"/>
              <w:w w:val="105"/>
            </w:rPr>
            <w:t xml:space="preserve"> </w:t>
          </w:r>
          <w:r>
            <w:rPr>
              <w:w w:val="105"/>
            </w:rPr>
            <w:t>assembly</w:t>
          </w:r>
          <w:r>
            <w:rPr>
              <w:w w:val="105"/>
            </w:rPr>
            <w:tab/>
          </w:r>
          <w:r>
            <w:rPr>
              <w:w w:val="105"/>
            </w:rPr>
            <w:t>42</w:t>
          </w:r>
          <w:r>
            <w:rPr>
              <w:w w:val="105"/>
            </w:rPr>
            <w:fldChar w:fldCharType="end"/>
          </w:r>
        </w:p>
        <w:p>
          <w:pPr>
            <w:pStyle w:val="7"/>
            <w:tabs>
              <w:tab w:val="right" w:leader="dot" w:pos="9418"/>
            </w:tabs>
            <w:ind w:left="1086"/>
          </w:pPr>
          <w:r>
            <w:fldChar w:fldCharType="begin"/>
          </w:r>
          <w:r>
            <w:instrText xml:space="preserve"> HYPERLINK \l "_TOC_250007" </w:instrText>
          </w:r>
          <w:r>
            <w:fldChar w:fldCharType="separate"/>
          </w:r>
          <w:r>
            <w:rPr>
              <w:w w:val="105"/>
            </w:rPr>
            <w:t>Trigger</w:t>
          </w:r>
          <w:r>
            <w:rPr>
              <w:spacing w:val="-4"/>
              <w:w w:val="105"/>
            </w:rPr>
            <w:t xml:space="preserve"> </w:t>
          </w:r>
          <w:r>
            <w:rPr>
              <w:w w:val="105"/>
            </w:rPr>
            <w:t>/</w:t>
          </w:r>
          <w:r>
            <w:rPr>
              <w:spacing w:val="-1"/>
              <w:w w:val="105"/>
            </w:rPr>
            <w:t xml:space="preserve"> </w:t>
          </w:r>
          <w:r>
            <w:rPr>
              <w:w w:val="105"/>
            </w:rPr>
            <w:t>gun/</w:t>
          </w:r>
          <w:r>
            <w:rPr>
              <w:spacing w:val="-2"/>
              <w:w w:val="105"/>
            </w:rPr>
            <w:t xml:space="preserve"> </w:t>
          </w:r>
          <w:r>
            <w:rPr>
              <w:w w:val="105"/>
            </w:rPr>
            <w:t>lance</w:t>
          </w:r>
          <w:r>
            <w:rPr>
              <w:spacing w:val="-2"/>
              <w:w w:val="105"/>
            </w:rPr>
            <w:t xml:space="preserve"> </w:t>
          </w:r>
          <w:r>
            <w:rPr>
              <w:w w:val="105"/>
            </w:rPr>
            <w:t>&amp;</w:t>
          </w:r>
          <w:r>
            <w:rPr>
              <w:spacing w:val="-3"/>
              <w:w w:val="105"/>
            </w:rPr>
            <w:t xml:space="preserve"> </w:t>
          </w:r>
          <w:r>
            <w:rPr>
              <w:w w:val="105"/>
            </w:rPr>
            <w:t>hose</w:t>
          </w:r>
          <w:r>
            <w:rPr>
              <w:spacing w:val="-1"/>
              <w:w w:val="105"/>
            </w:rPr>
            <w:t xml:space="preserve"> </w:t>
          </w:r>
          <w:r>
            <w:rPr>
              <w:w w:val="105"/>
            </w:rPr>
            <w:t>assembly</w:t>
          </w:r>
          <w:r>
            <w:rPr>
              <w:spacing w:val="-5"/>
              <w:w w:val="105"/>
            </w:rPr>
            <w:t xml:space="preserve"> </w:t>
          </w:r>
          <w:r>
            <w:rPr>
              <w:w w:val="105"/>
            </w:rPr>
            <w:t>spare-parts</w:t>
          </w:r>
          <w:r>
            <w:rPr>
              <w:spacing w:val="-1"/>
              <w:w w:val="105"/>
            </w:rPr>
            <w:t xml:space="preserve"> </w:t>
          </w:r>
          <w:r>
            <w:rPr>
              <w:w w:val="105"/>
            </w:rPr>
            <w:t>list</w:t>
          </w:r>
          <w:r>
            <w:rPr>
              <w:w w:val="105"/>
            </w:rPr>
            <w:tab/>
          </w:r>
          <w:r>
            <w:rPr>
              <w:w w:val="105"/>
            </w:rPr>
            <w:t>43</w:t>
          </w:r>
          <w:r>
            <w:rPr>
              <w:w w:val="105"/>
            </w:rPr>
            <w:fldChar w:fldCharType="end"/>
          </w:r>
        </w:p>
        <w:p>
          <w:pPr>
            <w:pStyle w:val="7"/>
            <w:tabs>
              <w:tab w:val="right" w:leader="dot" w:pos="9418"/>
            </w:tabs>
            <w:spacing w:before="9"/>
            <w:ind w:left="1086"/>
          </w:pPr>
          <w:r>
            <w:fldChar w:fldCharType="begin"/>
          </w:r>
          <w:r>
            <w:instrText xml:space="preserve"> HYPERLINK \l "_TOC_250006" </w:instrText>
          </w:r>
          <w:r>
            <w:fldChar w:fldCharType="separate"/>
          </w:r>
          <w:r>
            <w:rPr>
              <w:w w:val="105"/>
            </w:rPr>
            <w:t>Lance,</w:t>
          </w:r>
          <w:r>
            <w:rPr>
              <w:spacing w:val="-1"/>
              <w:w w:val="105"/>
            </w:rPr>
            <w:t xml:space="preserve"> </w:t>
          </w:r>
          <w:r>
            <w:rPr>
              <w:w w:val="105"/>
            </w:rPr>
            <w:t>Complete</w:t>
          </w:r>
          <w:r>
            <w:rPr>
              <w:spacing w:val="-1"/>
              <w:w w:val="105"/>
            </w:rPr>
            <w:t xml:space="preserve"> </w:t>
          </w:r>
          <w:r>
            <w:rPr>
              <w:w w:val="105"/>
            </w:rPr>
            <w:t>with</w:t>
          </w:r>
          <w:r>
            <w:rPr>
              <w:spacing w:val="-2"/>
              <w:w w:val="105"/>
            </w:rPr>
            <w:t xml:space="preserve"> </w:t>
          </w:r>
          <w:r>
            <w:rPr>
              <w:w w:val="105"/>
            </w:rPr>
            <w:t>different</w:t>
          </w:r>
          <w:r>
            <w:rPr>
              <w:spacing w:val="-2"/>
              <w:w w:val="105"/>
            </w:rPr>
            <w:t xml:space="preserve"> </w:t>
          </w:r>
          <w:r>
            <w:rPr>
              <w:w w:val="105"/>
            </w:rPr>
            <w:t>length</w:t>
          </w:r>
          <w:r>
            <w:rPr>
              <w:w w:val="105"/>
            </w:rPr>
            <w:tab/>
          </w:r>
          <w:r>
            <w:rPr>
              <w:w w:val="105"/>
            </w:rPr>
            <w:t>43</w:t>
          </w:r>
          <w:r>
            <w:rPr>
              <w:w w:val="105"/>
            </w:rPr>
            <w:fldChar w:fldCharType="end"/>
          </w:r>
        </w:p>
        <w:p>
          <w:pPr>
            <w:pStyle w:val="7"/>
            <w:tabs>
              <w:tab w:val="right" w:leader="dot" w:pos="9418"/>
            </w:tabs>
            <w:ind w:left="1086"/>
          </w:pPr>
          <w:r>
            <w:rPr>
              <w:w w:val="105"/>
            </w:rPr>
            <w:t>Rotating</w:t>
          </w:r>
          <w:r>
            <w:rPr>
              <w:spacing w:val="-7"/>
              <w:w w:val="105"/>
            </w:rPr>
            <w:t xml:space="preserve"> </w:t>
          </w:r>
          <w:r>
            <w:rPr>
              <w:w w:val="105"/>
            </w:rPr>
            <w:t>Nozzle Type 1</w:t>
          </w:r>
          <w:r>
            <w:rPr>
              <w:w w:val="105"/>
            </w:rPr>
            <w:tab/>
          </w:r>
          <w:r>
            <w:rPr>
              <w:w w:val="105"/>
            </w:rPr>
            <w:t>44</w:t>
          </w:r>
        </w:p>
        <w:p>
          <w:pPr>
            <w:pStyle w:val="7"/>
            <w:tabs>
              <w:tab w:val="right" w:leader="dot" w:pos="9418"/>
            </w:tabs>
            <w:ind w:left="1086"/>
          </w:pPr>
          <w:r>
            <w:fldChar w:fldCharType="begin"/>
          </w:r>
          <w:r>
            <w:instrText xml:space="preserve"> HYPERLINK \l "_TOC_250005" </w:instrText>
          </w:r>
          <w:r>
            <w:fldChar w:fldCharType="separate"/>
          </w:r>
          <w:r>
            <w:rPr>
              <w:w w:val="105"/>
            </w:rPr>
            <w:t>Rotating</w:t>
          </w:r>
          <w:r>
            <w:rPr>
              <w:spacing w:val="-7"/>
              <w:w w:val="105"/>
            </w:rPr>
            <w:t xml:space="preserve"> </w:t>
          </w:r>
          <w:r>
            <w:rPr>
              <w:w w:val="105"/>
            </w:rPr>
            <w:t>Nozzle Spare-parts</w:t>
          </w:r>
          <w:r>
            <w:rPr>
              <w:spacing w:val="-3"/>
              <w:w w:val="105"/>
            </w:rPr>
            <w:t xml:space="preserve"> </w:t>
          </w:r>
          <w:r>
            <w:rPr>
              <w:w w:val="105"/>
            </w:rPr>
            <w:t>list</w:t>
          </w:r>
          <w:r>
            <w:rPr>
              <w:w w:val="105"/>
            </w:rPr>
            <w:tab/>
          </w:r>
          <w:r>
            <w:rPr>
              <w:w w:val="105"/>
            </w:rPr>
            <w:t>44</w:t>
          </w:r>
          <w:r>
            <w:rPr>
              <w:w w:val="105"/>
            </w:rPr>
            <w:fldChar w:fldCharType="end"/>
          </w:r>
        </w:p>
        <w:p>
          <w:pPr>
            <w:pStyle w:val="7"/>
            <w:tabs>
              <w:tab w:val="right" w:leader="dot" w:pos="9418"/>
            </w:tabs>
            <w:spacing w:before="9"/>
            <w:ind w:left="1086"/>
          </w:pPr>
          <w:r>
            <w:fldChar w:fldCharType="begin"/>
          </w:r>
          <w:r>
            <w:instrText xml:space="preserve"> HYPERLINK \l "_TOC_250004" </w:instrText>
          </w:r>
          <w:r>
            <w:fldChar w:fldCharType="separate"/>
          </w:r>
          <w:r>
            <w:rPr>
              <w:w w:val="105"/>
            </w:rPr>
            <w:t>Rotating</w:t>
          </w:r>
          <w:r>
            <w:rPr>
              <w:spacing w:val="-7"/>
              <w:w w:val="105"/>
            </w:rPr>
            <w:t xml:space="preserve"> </w:t>
          </w:r>
          <w:r>
            <w:rPr>
              <w:w w:val="105"/>
            </w:rPr>
            <w:t>Nozzle Repair</w:t>
          </w:r>
          <w:r>
            <w:rPr>
              <w:spacing w:val="-6"/>
              <w:w w:val="105"/>
            </w:rPr>
            <w:t xml:space="preserve"> </w:t>
          </w:r>
          <w:r>
            <w:rPr>
              <w:w w:val="105"/>
            </w:rPr>
            <w:t>Kit</w:t>
          </w:r>
          <w:r>
            <w:rPr>
              <w:w w:val="105"/>
            </w:rPr>
            <w:tab/>
          </w:r>
          <w:r>
            <w:rPr>
              <w:w w:val="105"/>
            </w:rPr>
            <w:t>44</w:t>
          </w:r>
          <w:r>
            <w:rPr>
              <w:w w:val="105"/>
            </w:rPr>
            <w:fldChar w:fldCharType="end"/>
          </w:r>
        </w:p>
        <w:p>
          <w:pPr>
            <w:pStyle w:val="7"/>
            <w:tabs>
              <w:tab w:val="right" w:leader="dot" w:pos="9418"/>
            </w:tabs>
            <w:ind w:left="1086"/>
          </w:pPr>
          <w:r>
            <w:rPr>
              <w:w w:val="105"/>
            </w:rPr>
            <w:t>Rotating</w:t>
          </w:r>
          <w:r>
            <w:rPr>
              <w:spacing w:val="-7"/>
              <w:w w:val="105"/>
            </w:rPr>
            <w:t xml:space="preserve"> </w:t>
          </w:r>
          <w:r>
            <w:rPr>
              <w:w w:val="105"/>
            </w:rPr>
            <w:t>Nozzle</w:t>
          </w:r>
          <w:r>
            <w:rPr>
              <w:spacing w:val="-1"/>
              <w:w w:val="105"/>
            </w:rPr>
            <w:t xml:space="preserve"> </w:t>
          </w:r>
          <w:r>
            <w:rPr>
              <w:w w:val="105"/>
            </w:rPr>
            <w:t>Type 2:</w:t>
          </w:r>
          <w:r>
            <w:rPr>
              <w:spacing w:val="-2"/>
              <w:w w:val="105"/>
            </w:rPr>
            <w:t xml:space="preserve"> </w:t>
          </w:r>
          <w:r>
            <w:rPr>
              <w:w w:val="105"/>
            </w:rPr>
            <w:t>Barracuda</w:t>
          </w:r>
          <w:r>
            <w:rPr>
              <w:w w:val="105"/>
            </w:rPr>
            <w:tab/>
          </w:r>
          <w:r>
            <w:rPr>
              <w:w w:val="105"/>
            </w:rPr>
            <w:t>46</w:t>
          </w:r>
        </w:p>
        <w:p>
          <w:pPr>
            <w:pStyle w:val="7"/>
            <w:tabs>
              <w:tab w:val="right" w:leader="dot" w:pos="9418"/>
            </w:tabs>
            <w:ind w:left="1086"/>
          </w:pPr>
          <w:r>
            <w:rPr>
              <w:w w:val="105"/>
            </w:rPr>
            <w:t>Rotating</w:t>
          </w:r>
          <w:r>
            <w:rPr>
              <w:spacing w:val="-7"/>
              <w:w w:val="105"/>
            </w:rPr>
            <w:t xml:space="preserve"> </w:t>
          </w:r>
          <w:r>
            <w:rPr>
              <w:w w:val="105"/>
            </w:rPr>
            <w:t>nozzle</w:t>
          </w:r>
          <w:r>
            <w:rPr>
              <w:spacing w:val="-1"/>
              <w:w w:val="105"/>
            </w:rPr>
            <w:t xml:space="preserve"> </w:t>
          </w:r>
          <w:r>
            <w:rPr>
              <w:w w:val="105"/>
            </w:rPr>
            <w:t>assembly</w:t>
          </w:r>
          <w:r>
            <w:rPr>
              <w:spacing w:val="-7"/>
              <w:w w:val="105"/>
            </w:rPr>
            <w:t xml:space="preserve"> </w:t>
          </w:r>
          <w:r>
            <w:rPr>
              <w:w w:val="105"/>
            </w:rPr>
            <w:t>spares-parts</w:t>
          </w:r>
          <w:r>
            <w:rPr>
              <w:spacing w:val="-3"/>
              <w:w w:val="105"/>
            </w:rPr>
            <w:t xml:space="preserve"> </w:t>
          </w:r>
          <w:r>
            <w:rPr>
              <w:w w:val="105"/>
            </w:rPr>
            <w:t>list</w:t>
          </w:r>
          <w:r>
            <w:rPr>
              <w:w w:val="105"/>
            </w:rPr>
            <w:tab/>
          </w:r>
          <w:r>
            <w:rPr>
              <w:w w:val="105"/>
            </w:rPr>
            <w:t>46</w:t>
          </w:r>
        </w:p>
        <w:p>
          <w:pPr>
            <w:pStyle w:val="7"/>
            <w:tabs>
              <w:tab w:val="right" w:leader="dot" w:pos="9418"/>
            </w:tabs>
            <w:spacing w:before="7"/>
            <w:ind w:left="1086"/>
          </w:pPr>
          <w:r>
            <w:fldChar w:fldCharType="begin"/>
          </w:r>
          <w:r>
            <w:instrText xml:space="preserve"> HYPERLINK \l "_TOC_250003" </w:instrText>
          </w:r>
          <w:r>
            <w:fldChar w:fldCharType="separate"/>
          </w:r>
          <w:r>
            <w:rPr>
              <w:w w:val="105"/>
            </w:rPr>
            <w:t>Sand</w:t>
          </w:r>
          <w:r>
            <w:rPr>
              <w:spacing w:val="-2"/>
              <w:w w:val="105"/>
            </w:rPr>
            <w:t xml:space="preserve"> </w:t>
          </w:r>
          <w:r>
            <w:rPr>
              <w:w w:val="105"/>
            </w:rPr>
            <w:t>and</w:t>
          </w:r>
          <w:r>
            <w:rPr>
              <w:spacing w:val="-1"/>
              <w:w w:val="105"/>
            </w:rPr>
            <w:t xml:space="preserve"> </w:t>
          </w:r>
          <w:r>
            <w:rPr>
              <w:w w:val="105"/>
            </w:rPr>
            <w:t>&amp;</w:t>
          </w:r>
          <w:r>
            <w:rPr>
              <w:spacing w:val="-2"/>
              <w:w w:val="105"/>
            </w:rPr>
            <w:t xml:space="preserve"> </w:t>
          </w:r>
          <w:r>
            <w:rPr>
              <w:w w:val="105"/>
            </w:rPr>
            <w:t>slurry</w:t>
          </w:r>
          <w:r>
            <w:rPr>
              <w:spacing w:val="-3"/>
              <w:w w:val="105"/>
            </w:rPr>
            <w:t xml:space="preserve"> </w:t>
          </w:r>
          <w:r>
            <w:rPr>
              <w:w w:val="105"/>
            </w:rPr>
            <w:t>blasting</w:t>
          </w:r>
          <w:r>
            <w:rPr>
              <w:spacing w:val="-4"/>
              <w:w w:val="105"/>
            </w:rPr>
            <w:t xml:space="preserve"> </w:t>
          </w:r>
          <w:r>
            <w:rPr>
              <w:w w:val="105"/>
            </w:rPr>
            <w:t>kit</w:t>
          </w:r>
          <w:r>
            <w:rPr>
              <w:w w:val="105"/>
            </w:rPr>
            <w:tab/>
          </w:r>
          <w:r>
            <w:rPr>
              <w:w w:val="105"/>
            </w:rPr>
            <w:t>48</w:t>
          </w:r>
          <w:r>
            <w:rPr>
              <w:w w:val="105"/>
            </w:rPr>
            <w:fldChar w:fldCharType="end"/>
          </w:r>
        </w:p>
        <w:p>
          <w:pPr>
            <w:pStyle w:val="7"/>
            <w:tabs>
              <w:tab w:val="right" w:leader="dot" w:pos="9418"/>
            </w:tabs>
            <w:spacing w:before="8"/>
            <w:ind w:left="1086"/>
          </w:pPr>
          <w:r>
            <w:fldChar w:fldCharType="begin"/>
          </w:r>
          <w:r>
            <w:instrText xml:space="preserve"> HYPERLINK \l "_TOC_250002" </w:instrText>
          </w:r>
          <w:r>
            <w:fldChar w:fldCharType="separate"/>
          </w:r>
          <w:r>
            <w:rPr>
              <w:w w:val="105"/>
            </w:rPr>
            <w:t>El-box</w:t>
          </w:r>
          <w:r>
            <w:rPr>
              <w:spacing w:val="-4"/>
              <w:w w:val="105"/>
            </w:rPr>
            <w:t xml:space="preserve"> </w:t>
          </w:r>
          <w:r>
            <w:rPr>
              <w:w w:val="105"/>
            </w:rPr>
            <w:t>assembly</w:t>
          </w:r>
          <w:r>
            <w:rPr>
              <w:spacing w:val="-6"/>
              <w:w w:val="105"/>
            </w:rPr>
            <w:t xml:space="preserve"> </w:t>
          </w:r>
          <w:r>
            <w:rPr>
              <w:w w:val="105"/>
            </w:rPr>
            <w:t>spare-parts</w:t>
          </w:r>
          <w:r>
            <w:rPr>
              <w:spacing w:val="-3"/>
              <w:w w:val="105"/>
            </w:rPr>
            <w:t xml:space="preserve"> </w:t>
          </w:r>
          <w:r>
            <w:rPr>
              <w:w w:val="105"/>
            </w:rPr>
            <w:t>list</w:t>
          </w:r>
          <w:r>
            <w:rPr>
              <w:w w:val="105"/>
            </w:rPr>
            <w:tab/>
          </w:r>
          <w:r>
            <w:rPr>
              <w:w w:val="105"/>
            </w:rPr>
            <w:t>50</w:t>
          </w:r>
          <w:r>
            <w:rPr>
              <w:w w:val="105"/>
            </w:rPr>
            <w:fldChar w:fldCharType="end"/>
          </w:r>
        </w:p>
        <w:p>
          <w:pPr>
            <w:pStyle w:val="10"/>
            <w:tabs>
              <w:tab w:val="right" w:leader="dot" w:pos="9419"/>
            </w:tabs>
            <w:spacing w:before="10"/>
          </w:pPr>
          <w:r>
            <w:fldChar w:fldCharType="begin"/>
          </w:r>
          <w:r>
            <w:instrText xml:space="preserve"> HYPERLINK \l "_TOC_250001" </w:instrText>
          </w:r>
          <w:r>
            <w:fldChar w:fldCharType="separate"/>
          </w:r>
          <w:r>
            <w:rPr>
              <w:w w:val="105"/>
            </w:rPr>
            <w:t>5. Wiring</w:t>
          </w:r>
          <w:r>
            <w:rPr>
              <w:spacing w:val="-5"/>
              <w:w w:val="105"/>
            </w:rPr>
            <w:t xml:space="preserve"> </w:t>
          </w:r>
          <w:r>
            <w:rPr>
              <w:w w:val="105"/>
            </w:rPr>
            <w:t>diagram</w:t>
          </w:r>
          <w:r>
            <w:rPr>
              <w:spacing w:val="-3"/>
              <w:w w:val="105"/>
            </w:rPr>
            <w:t xml:space="preserve"> </w:t>
          </w:r>
          <w:r>
            <w:rPr>
              <w:w w:val="105"/>
            </w:rPr>
            <w:t>(</w:t>
          </w:r>
          <w:r>
            <w:rPr>
              <w:spacing w:val="-1"/>
              <w:w w:val="105"/>
            </w:rPr>
            <w:t xml:space="preserve"> </w:t>
          </w:r>
          <w:r>
            <w:rPr>
              <w:w w:val="105"/>
            </w:rPr>
            <w:t>50/60Hz)</w:t>
          </w:r>
          <w:r>
            <w:rPr>
              <w:w w:val="105"/>
            </w:rPr>
            <w:tab/>
          </w:r>
          <w:r>
            <w:rPr>
              <w:w w:val="105"/>
            </w:rPr>
            <w:t>51</w:t>
          </w:r>
          <w:r>
            <w:rPr>
              <w:w w:val="105"/>
            </w:rPr>
            <w:fldChar w:fldCharType="end"/>
          </w:r>
        </w:p>
        <w:p>
          <w:pPr>
            <w:pStyle w:val="10"/>
            <w:tabs>
              <w:tab w:val="right" w:leader="dot" w:pos="9419"/>
            </w:tabs>
          </w:pPr>
          <w:r>
            <w:fldChar w:fldCharType="begin"/>
          </w:r>
          <w:r>
            <w:instrText xml:space="preserve"> HYPERLINK \l "_TOC_250000" </w:instrText>
          </w:r>
          <w:r>
            <w:fldChar w:fldCharType="separate"/>
          </w:r>
          <w:r>
            <w:rPr>
              <w:w w:val="105"/>
            </w:rPr>
            <w:t>6.</w:t>
          </w:r>
          <w:r>
            <w:rPr>
              <w:spacing w:val="1"/>
              <w:w w:val="105"/>
            </w:rPr>
            <w:t xml:space="preserve"> </w:t>
          </w:r>
          <w:r>
            <w:rPr>
              <w:w w:val="105"/>
            </w:rPr>
            <w:t>Warranty</w:t>
          </w:r>
          <w:r>
            <w:rPr>
              <w:w w:val="105"/>
            </w:rPr>
            <w:tab/>
          </w:r>
          <w:r>
            <w:rPr>
              <w:w w:val="105"/>
            </w:rPr>
            <w:t>52</w:t>
          </w:r>
          <w:r>
            <w:rPr>
              <w:w w:val="105"/>
            </w:rPr>
            <w:fldChar w:fldCharType="end"/>
          </w:r>
        </w:p>
      </w:sdtContent>
    </w:sdt>
    <w:p>
      <w:pPr>
        <w:pStyle w:val="6"/>
        <w:spacing w:before="10"/>
        <w:rPr>
          <w:rFonts w:ascii="Arial"/>
          <w:b/>
          <w:sz w:val="28"/>
        </w:rPr>
      </w:pPr>
      <w:r>
        <mc:AlternateContent>
          <mc:Choice Requires="wps">
            <w:drawing>
              <wp:anchor distT="0" distB="0" distL="114300" distR="114300" simplePos="0" relativeHeight="251712512" behindDoc="1" locked="0" layoutInCell="1" allowOverlap="1">
                <wp:simplePos x="0" y="0"/>
                <wp:positionH relativeFrom="page">
                  <wp:posOffset>1010285</wp:posOffset>
                </wp:positionH>
                <wp:positionV relativeFrom="paragraph">
                  <wp:posOffset>234950</wp:posOffset>
                </wp:positionV>
                <wp:extent cx="5739130" cy="5715"/>
                <wp:effectExtent l="0" t="0" r="0" b="0"/>
                <wp:wrapTopAndBottom/>
                <wp:docPr id="5" name="矩形 5"/>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18.5pt;height:0.45pt;width:451.9pt;mso-position-horizontal-relative:page;mso-wrap-distance-bottom:0pt;mso-wrap-distance-top:0pt;z-index:-251603968;mso-width-relative:page;mso-height-relative:page;" fillcolor="#000000" filled="t" stroked="f" coordsize="21600,21600" o:gfxdata="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qW&#10;uOfYAAAACgEAAA8AAAAAAAAAAQAgAAAAIgAAAGRycy9kb3ducmV2LnhtbFBLAQIUABQAAAAIAIdO&#10;4kBdxHCEsQEAAF0DAAAOAAAAAAAAAAEAIAAAACcBAABkcnMvZTJvRG9jLnhtbFBLBQYAAAAABgAG&#10;AFkBAABKBQAAAAA=&#10;">
                <v:fill on="t" focussize="0,0"/>
                <v:stroke on="f"/>
                <v:imagedata o:title=""/>
                <o:lock v:ext="edit" aspectratio="f"/>
                <w10:wrap type="topAndBottom"/>
              </v:rect>
            </w:pict>
          </mc:Fallback>
        </mc:AlternateContent>
      </w:r>
    </w:p>
    <w:p>
      <w:pPr>
        <w:tabs>
          <w:tab w:val="left" w:pos="8993"/>
        </w:tabs>
        <w:spacing w:after="0"/>
        <w:rPr>
          <w:rFonts w:hint="default" w:ascii="Arial" w:eastAsia="宋体"/>
          <w:sz w:val="28"/>
          <w:lang w:val="en-US" w:eastAsia="zh-CN"/>
        </w:rPr>
        <w:sectPr>
          <w:footerReference r:id="rId8" w:type="default"/>
          <w:pgSz w:w="12240" w:h="15840"/>
          <w:pgMar w:top="740" w:right="0" w:bottom="540" w:left="760" w:header="447" w:footer="354" w:gutter="0"/>
          <w:pgNumType w:fmt="decimal"/>
          <w:cols w:space="720" w:num="1"/>
        </w:sectPr>
      </w:pPr>
      <w:r>
        <w:rPr>
          <w:rFonts w:hint="eastAsia" w:ascii="Arial" w:eastAsia="宋体"/>
          <w:sz w:val="28"/>
          <w:lang w:val="en-US" w:eastAsia="zh-CN"/>
        </w:rPr>
        <w:t xml:space="preserve">   </w:t>
      </w:r>
      <w:r>
        <w:rPr>
          <w:rFonts w:hint="eastAsia" w:ascii="Arial" w:eastAsia="宋体"/>
          <w:sz w:val="28"/>
          <w:lang w:val="en-US" w:eastAsia="zh-CN"/>
        </w:rPr>
        <w:tab/>
      </w:r>
      <w:r>
        <w:rPr>
          <w:rFonts w:hint="eastAsia" w:ascii="Arial" w:eastAsia="宋体"/>
          <w:sz w:val="28"/>
          <w:lang w:val="en-US" w:eastAsia="zh-CN"/>
        </w:rPr>
        <w:t xml:space="preserve"> </w:t>
      </w:r>
    </w:p>
    <w:p>
      <w:pPr>
        <w:pStyle w:val="2"/>
        <w:numPr>
          <w:ilvl w:val="0"/>
          <w:numId w:val="3"/>
        </w:numPr>
        <w:tabs>
          <w:tab w:val="left" w:pos="1124"/>
        </w:tabs>
        <w:spacing w:before="2" w:after="0" w:line="240" w:lineRule="auto"/>
        <w:ind w:left="1124" w:right="0" w:hanging="265"/>
        <w:jc w:val="left"/>
      </w:pPr>
      <w:bookmarkStart w:id="2" w:name="_TOC_250041"/>
      <w:r>
        <w:t>Getting</w:t>
      </w:r>
      <w:r>
        <w:rPr>
          <w:spacing w:val="11"/>
        </w:rPr>
        <w:t xml:space="preserve"> </w:t>
      </w:r>
      <w:r>
        <w:t>acquainted</w:t>
      </w:r>
      <w:r>
        <w:rPr>
          <w:spacing w:val="10"/>
        </w:rPr>
        <w:t xml:space="preserve"> </w:t>
      </w:r>
      <w:r>
        <w:t>with</w:t>
      </w:r>
      <w:r>
        <w:rPr>
          <w:spacing w:val="8"/>
        </w:rPr>
        <w:t xml:space="preserve"> </w:t>
      </w:r>
      <w:r>
        <w:t>your</w:t>
      </w:r>
      <w:r>
        <w:rPr>
          <w:spacing w:val="10"/>
        </w:rPr>
        <w:t xml:space="preserve"> </w:t>
      </w:r>
      <w:r>
        <w:t>Water</w:t>
      </w:r>
      <w:r>
        <w:rPr>
          <w:spacing w:val="5"/>
        </w:rPr>
        <w:t xml:space="preserve"> </w:t>
      </w:r>
      <w:bookmarkEnd w:id="2"/>
      <w:r>
        <w:t>Blaster</w:t>
      </w:r>
    </w:p>
    <w:p>
      <w:pPr>
        <w:pStyle w:val="6"/>
        <w:rPr>
          <w:b/>
          <w:sz w:val="23"/>
        </w:rPr>
      </w:pPr>
    </w:p>
    <w:p>
      <w:pPr>
        <w:pStyle w:val="2"/>
        <w:rPr>
          <w:rFonts w:ascii="Calibri"/>
        </w:rPr>
      </w:pPr>
      <w:bookmarkStart w:id="3" w:name="_TOC_250040"/>
      <w:r>
        <w:rPr>
          <w:rFonts w:ascii="Calibri"/>
        </w:rPr>
        <w:t>Fast</w:t>
      </w:r>
      <w:r>
        <w:rPr>
          <w:rFonts w:ascii="Calibri"/>
          <w:spacing w:val="7"/>
        </w:rPr>
        <w:t xml:space="preserve"> </w:t>
      </w:r>
      <w:r>
        <w:rPr>
          <w:rFonts w:ascii="Calibri"/>
        </w:rPr>
        <w:t>and</w:t>
      </w:r>
      <w:r>
        <w:rPr>
          <w:rFonts w:ascii="Calibri"/>
          <w:spacing w:val="10"/>
        </w:rPr>
        <w:t xml:space="preserve"> </w:t>
      </w:r>
      <w:r>
        <w:rPr>
          <w:rFonts w:ascii="Calibri"/>
        </w:rPr>
        <w:t>efficient</w:t>
      </w:r>
      <w:r>
        <w:rPr>
          <w:rFonts w:ascii="Calibri"/>
          <w:spacing w:val="8"/>
        </w:rPr>
        <w:t xml:space="preserve"> </w:t>
      </w:r>
      <w:bookmarkEnd w:id="3"/>
      <w:r>
        <w:rPr>
          <w:rFonts w:ascii="Calibri"/>
        </w:rPr>
        <w:t>cleaning</w:t>
      </w:r>
    </w:p>
    <w:p>
      <w:pPr>
        <w:pStyle w:val="6"/>
        <w:spacing w:before="6"/>
        <w:rPr>
          <w:rFonts w:ascii="Calibri"/>
          <w:b/>
        </w:rPr>
      </w:pPr>
    </w:p>
    <w:p>
      <w:pPr>
        <w:pStyle w:val="6"/>
        <w:ind w:left="859"/>
        <w:jc w:val="both"/>
      </w:pPr>
      <w:r>
        <w:t>The</w:t>
      </w:r>
      <w:r>
        <w:rPr>
          <w:spacing w:val="15"/>
        </w:rPr>
        <w:t xml:space="preserve"> </w:t>
      </w:r>
      <w:r>
        <w:rPr>
          <w:rFonts w:hint="eastAsia" w:ascii="Courier New" w:eastAsia="宋体"/>
          <w:lang w:eastAsia="zh-CN"/>
        </w:rPr>
        <w:t>BOTUOLINI</w:t>
      </w:r>
      <w:r>
        <w:rPr>
          <w:rFonts w:ascii="Courier New"/>
          <w:spacing w:val="-64"/>
        </w:rPr>
        <w:t xml:space="preserve"> </w:t>
      </w:r>
      <w:r>
        <w:rPr>
          <w:rFonts w:hint="eastAsia" w:eastAsia="宋体"/>
          <w:b/>
          <w:lang w:eastAsia="zh-CN"/>
        </w:rPr>
        <w:t>FS1935</w:t>
      </w:r>
      <w:r>
        <w:rPr>
          <w:rFonts w:hint="eastAsia" w:eastAsia="宋体"/>
          <w:b/>
          <w:lang w:val="en-US" w:eastAsia="zh-CN"/>
        </w:rPr>
        <w:t xml:space="preserve"> </w:t>
      </w:r>
      <w:r>
        <w:rPr>
          <w:b/>
          <w:spacing w:val="16"/>
        </w:rPr>
        <w:t xml:space="preserve"> </w:t>
      </w:r>
      <w:r>
        <w:t>enables</w:t>
      </w:r>
      <w:r>
        <w:rPr>
          <w:spacing w:val="15"/>
        </w:rPr>
        <w:t xml:space="preserve"> </w:t>
      </w:r>
      <w:r>
        <w:t>you</w:t>
      </w:r>
      <w:r>
        <w:rPr>
          <w:spacing w:val="15"/>
        </w:rPr>
        <w:t xml:space="preserve"> </w:t>
      </w:r>
      <w:r>
        <w:t>to</w:t>
      </w:r>
      <w:r>
        <w:rPr>
          <w:spacing w:val="14"/>
        </w:rPr>
        <w:t xml:space="preserve"> </w:t>
      </w:r>
      <w:r>
        <w:t>get</w:t>
      </w:r>
      <w:r>
        <w:rPr>
          <w:spacing w:val="15"/>
        </w:rPr>
        <w:t xml:space="preserve"> </w:t>
      </w:r>
      <w:r>
        <w:t>more</w:t>
      </w:r>
      <w:r>
        <w:rPr>
          <w:spacing w:val="12"/>
        </w:rPr>
        <w:t xml:space="preserve"> </w:t>
      </w:r>
      <w:r>
        <w:t>cleaning</w:t>
      </w:r>
      <w:r>
        <w:rPr>
          <w:spacing w:val="8"/>
        </w:rPr>
        <w:t xml:space="preserve"> </w:t>
      </w:r>
      <w:r>
        <w:t>done</w:t>
      </w:r>
      <w:r>
        <w:rPr>
          <w:spacing w:val="12"/>
        </w:rPr>
        <w:t xml:space="preserve"> </w:t>
      </w:r>
      <w:r>
        <w:t>in</w:t>
      </w:r>
      <w:r>
        <w:rPr>
          <w:spacing w:val="12"/>
        </w:rPr>
        <w:t xml:space="preserve"> </w:t>
      </w:r>
      <w:r>
        <w:t>less</w:t>
      </w:r>
      <w:r>
        <w:rPr>
          <w:spacing w:val="13"/>
        </w:rPr>
        <w:t xml:space="preserve"> </w:t>
      </w:r>
      <w:r>
        <w:t>time.</w:t>
      </w:r>
    </w:p>
    <w:p>
      <w:pPr>
        <w:pStyle w:val="6"/>
        <w:spacing w:before="2"/>
        <w:rPr>
          <w:sz w:val="23"/>
        </w:rPr>
      </w:pPr>
    </w:p>
    <w:p>
      <w:pPr>
        <w:pStyle w:val="6"/>
        <w:spacing w:line="242" w:lineRule="auto"/>
        <w:ind w:left="859" w:right="1631"/>
        <w:jc w:val="both"/>
      </w:pPr>
      <w:r>
        <w:t xml:space="preserve">This </w:t>
      </w:r>
      <w:r>
        <w:rPr>
          <w:rFonts w:hint="eastAsia" w:ascii="Courier New" w:eastAsia="宋体"/>
          <w:lang w:eastAsia="zh-CN"/>
        </w:rPr>
        <w:t>BOTUOLINI</w:t>
      </w:r>
      <w:r>
        <w:rPr>
          <w:rFonts w:ascii="Courier New"/>
        </w:rPr>
        <w:t xml:space="preserve"> </w:t>
      </w:r>
      <w:r>
        <w:t>cold water Blaster offers you high performance and a design optimized for heavy</w:t>
      </w:r>
      <w:r>
        <w:rPr>
          <w:spacing w:val="1"/>
        </w:rPr>
        <w:t xml:space="preserve"> </w:t>
      </w:r>
      <w:r>
        <w:rPr>
          <w:w w:val="105"/>
        </w:rPr>
        <w:t>duty use. The design of the surrounding frame safeguard the vital parts during transport and use,</w:t>
      </w:r>
      <w:r>
        <w:rPr>
          <w:spacing w:val="1"/>
          <w:w w:val="105"/>
        </w:rPr>
        <w:t xml:space="preserve"> </w:t>
      </w:r>
      <w:r>
        <w:rPr>
          <w:w w:val="105"/>
        </w:rPr>
        <w:t>and</w:t>
      </w:r>
      <w:r>
        <w:rPr>
          <w:spacing w:val="-11"/>
          <w:w w:val="105"/>
        </w:rPr>
        <w:t xml:space="preserve"> </w:t>
      </w:r>
      <w:r>
        <w:rPr>
          <w:w w:val="105"/>
        </w:rPr>
        <w:t>the</w:t>
      </w:r>
      <w:r>
        <w:rPr>
          <w:spacing w:val="-7"/>
          <w:w w:val="105"/>
        </w:rPr>
        <w:t xml:space="preserve"> </w:t>
      </w:r>
      <w:r>
        <w:rPr>
          <w:w w:val="105"/>
        </w:rPr>
        <w:t>high</w:t>
      </w:r>
      <w:r>
        <w:rPr>
          <w:spacing w:val="-9"/>
          <w:w w:val="105"/>
        </w:rPr>
        <w:t xml:space="preserve"> </w:t>
      </w:r>
      <w:r>
        <w:rPr>
          <w:w w:val="105"/>
        </w:rPr>
        <w:t>performance</w:t>
      </w:r>
      <w:r>
        <w:rPr>
          <w:spacing w:val="-8"/>
          <w:w w:val="105"/>
        </w:rPr>
        <w:t xml:space="preserve"> </w:t>
      </w:r>
      <w:r>
        <w:rPr>
          <w:w w:val="105"/>
        </w:rPr>
        <w:t>gives</w:t>
      </w:r>
      <w:r>
        <w:rPr>
          <w:spacing w:val="-9"/>
          <w:w w:val="105"/>
        </w:rPr>
        <w:t xml:space="preserve"> </w:t>
      </w:r>
      <w:r>
        <w:rPr>
          <w:w w:val="105"/>
        </w:rPr>
        <w:t>you</w:t>
      </w:r>
      <w:r>
        <w:rPr>
          <w:spacing w:val="-10"/>
          <w:w w:val="105"/>
        </w:rPr>
        <w:t xml:space="preserve"> </w:t>
      </w:r>
      <w:r>
        <w:rPr>
          <w:w w:val="105"/>
        </w:rPr>
        <w:t>the</w:t>
      </w:r>
      <w:r>
        <w:rPr>
          <w:spacing w:val="-8"/>
          <w:w w:val="105"/>
        </w:rPr>
        <w:t xml:space="preserve"> </w:t>
      </w:r>
      <w:r>
        <w:rPr>
          <w:w w:val="105"/>
        </w:rPr>
        <w:t>opportunity</w:t>
      </w:r>
      <w:r>
        <w:rPr>
          <w:spacing w:val="-10"/>
          <w:w w:val="105"/>
        </w:rPr>
        <w:t xml:space="preserve"> </w:t>
      </w:r>
      <w:r>
        <w:rPr>
          <w:w w:val="105"/>
        </w:rPr>
        <w:t>to</w:t>
      </w:r>
      <w:r>
        <w:rPr>
          <w:spacing w:val="-9"/>
          <w:w w:val="105"/>
        </w:rPr>
        <w:t xml:space="preserve"> </w:t>
      </w:r>
      <w:r>
        <w:rPr>
          <w:w w:val="105"/>
        </w:rPr>
        <w:t>solve</w:t>
      </w:r>
      <w:r>
        <w:rPr>
          <w:spacing w:val="-8"/>
          <w:w w:val="105"/>
        </w:rPr>
        <w:t xml:space="preserve"> </w:t>
      </w:r>
      <w:r>
        <w:rPr>
          <w:w w:val="105"/>
        </w:rPr>
        <w:t>an</w:t>
      </w:r>
      <w:r>
        <w:rPr>
          <w:spacing w:val="-10"/>
          <w:w w:val="105"/>
        </w:rPr>
        <w:t xml:space="preserve"> </w:t>
      </w:r>
      <w:r>
        <w:rPr>
          <w:w w:val="105"/>
        </w:rPr>
        <w:t>array</w:t>
      </w:r>
      <w:r>
        <w:rPr>
          <w:spacing w:val="-12"/>
          <w:w w:val="105"/>
        </w:rPr>
        <w:t xml:space="preserve"> </w:t>
      </w:r>
      <w:r>
        <w:rPr>
          <w:w w:val="105"/>
        </w:rPr>
        <w:t>of</w:t>
      </w:r>
      <w:r>
        <w:rPr>
          <w:spacing w:val="-7"/>
          <w:w w:val="105"/>
        </w:rPr>
        <w:t xml:space="preserve"> </w:t>
      </w:r>
      <w:r>
        <w:rPr>
          <w:w w:val="105"/>
        </w:rPr>
        <w:t>blasting</w:t>
      </w:r>
      <w:r>
        <w:rPr>
          <w:spacing w:val="-11"/>
          <w:w w:val="105"/>
        </w:rPr>
        <w:t xml:space="preserve"> </w:t>
      </w:r>
      <w:r>
        <w:rPr>
          <w:w w:val="105"/>
        </w:rPr>
        <w:t>tasks.</w:t>
      </w:r>
      <w:r>
        <w:rPr>
          <w:spacing w:val="-9"/>
          <w:w w:val="105"/>
        </w:rPr>
        <w:t xml:space="preserve"> </w:t>
      </w:r>
      <w:r>
        <w:rPr>
          <w:w w:val="105"/>
        </w:rPr>
        <w:t>The</w:t>
      </w:r>
      <w:r>
        <w:rPr>
          <w:spacing w:val="-10"/>
          <w:w w:val="105"/>
        </w:rPr>
        <w:t xml:space="preserve"> </w:t>
      </w:r>
      <w:r>
        <w:rPr>
          <w:w w:val="105"/>
        </w:rPr>
        <w:t>Water-</w:t>
      </w:r>
      <w:r>
        <w:rPr>
          <w:spacing w:val="-55"/>
          <w:w w:val="105"/>
        </w:rPr>
        <w:t xml:space="preserve"> </w:t>
      </w:r>
      <w:r>
        <w:rPr>
          <w:w w:val="105"/>
        </w:rPr>
        <w:t>blasters are designed for industrial and for offshore use. All pump parts fittings and pipes in</w:t>
      </w:r>
      <w:r>
        <w:rPr>
          <w:spacing w:val="1"/>
          <w:w w:val="105"/>
        </w:rPr>
        <w:t xml:space="preserve"> </w:t>
      </w:r>
      <w:r>
        <w:rPr>
          <w:w w:val="105"/>
        </w:rPr>
        <w:t>contact with water are made of non-corrosive materials. Together with the ceramic pistons, long</w:t>
      </w:r>
      <w:r>
        <w:rPr>
          <w:spacing w:val="1"/>
          <w:w w:val="105"/>
        </w:rPr>
        <w:t xml:space="preserve"> </w:t>
      </w:r>
      <w:r>
        <w:rPr>
          <w:w w:val="105"/>
        </w:rPr>
        <w:t>life</w:t>
      </w:r>
      <w:r>
        <w:rPr>
          <w:spacing w:val="-3"/>
          <w:w w:val="105"/>
        </w:rPr>
        <w:t xml:space="preserve"> </w:t>
      </w:r>
      <w:r>
        <w:rPr>
          <w:w w:val="105"/>
        </w:rPr>
        <w:t>seals</w:t>
      </w:r>
      <w:r>
        <w:rPr>
          <w:spacing w:val="-8"/>
          <w:w w:val="105"/>
        </w:rPr>
        <w:t xml:space="preserve"> </w:t>
      </w:r>
      <w:r>
        <w:rPr>
          <w:w w:val="105"/>
        </w:rPr>
        <w:t>and</w:t>
      </w:r>
      <w:r>
        <w:rPr>
          <w:spacing w:val="-5"/>
          <w:w w:val="105"/>
        </w:rPr>
        <w:t xml:space="preserve"> </w:t>
      </w:r>
      <w:r>
        <w:rPr>
          <w:w w:val="105"/>
        </w:rPr>
        <w:t>stainless</w:t>
      </w:r>
      <w:r>
        <w:rPr>
          <w:spacing w:val="-5"/>
          <w:w w:val="105"/>
        </w:rPr>
        <w:t xml:space="preserve"> </w:t>
      </w:r>
      <w:r>
        <w:rPr>
          <w:w w:val="105"/>
        </w:rPr>
        <w:t>steel</w:t>
      </w:r>
      <w:r>
        <w:rPr>
          <w:spacing w:val="-3"/>
          <w:w w:val="105"/>
        </w:rPr>
        <w:t xml:space="preserve"> </w:t>
      </w:r>
      <w:r>
        <w:rPr>
          <w:w w:val="105"/>
        </w:rPr>
        <w:t>valves,</w:t>
      </w:r>
      <w:r>
        <w:rPr>
          <w:spacing w:val="-5"/>
          <w:w w:val="105"/>
        </w:rPr>
        <w:t xml:space="preserve"> </w:t>
      </w:r>
      <w:r>
        <w:rPr>
          <w:w w:val="105"/>
        </w:rPr>
        <w:t>it</w:t>
      </w:r>
      <w:r>
        <w:rPr>
          <w:spacing w:val="-4"/>
          <w:w w:val="105"/>
        </w:rPr>
        <w:t xml:space="preserve"> </w:t>
      </w:r>
      <w:r>
        <w:rPr>
          <w:w w:val="105"/>
        </w:rPr>
        <w:t>ensures</w:t>
      </w:r>
      <w:r>
        <w:rPr>
          <w:spacing w:val="-4"/>
          <w:w w:val="105"/>
        </w:rPr>
        <w:t xml:space="preserve"> </w:t>
      </w:r>
      <w:r>
        <w:rPr>
          <w:w w:val="105"/>
        </w:rPr>
        <w:t>long</w:t>
      </w:r>
      <w:r>
        <w:rPr>
          <w:spacing w:val="-6"/>
          <w:w w:val="105"/>
        </w:rPr>
        <w:t xml:space="preserve"> </w:t>
      </w:r>
      <w:r>
        <w:rPr>
          <w:w w:val="105"/>
        </w:rPr>
        <w:t>life</w:t>
      </w:r>
      <w:r>
        <w:rPr>
          <w:spacing w:val="-3"/>
          <w:w w:val="105"/>
        </w:rPr>
        <w:t xml:space="preserve"> </w:t>
      </w:r>
      <w:r>
        <w:rPr>
          <w:w w:val="105"/>
        </w:rPr>
        <w:t>and</w:t>
      </w:r>
      <w:r>
        <w:rPr>
          <w:spacing w:val="-5"/>
          <w:w w:val="105"/>
        </w:rPr>
        <w:t xml:space="preserve"> </w:t>
      </w:r>
      <w:r>
        <w:rPr>
          <w:w w:val="105"/>
        </w:rPr>
        <w:t>high</w:t>
      </w:r>
      <w:r>
        <w:rPr>
          <w:spacing w:val="-4"/>
          <w:w w:val="105"/>
        </w:rPr>
        <w:t xml:space="preserve"> </w:t>
      </w:r>
      <w:r>
        <w:rPr>
          <w:w w:val="105"/>
        </w:rPr>
        <w:t>durability.</w:t>
      </w:r>
    </w:p>
    <w:p>
      <w:pPr>
        <w:pStyle w:val="6"/>
        <w:spacing w:before="2"/>
        <w:rPr>
          <w:sz w:val="24"/>
        </w:rPr>
      </w:pPr>
    </w:p>
    <w:p>
      <w:pPr>
        <w:pStyle w:val="2"/>
        <w:rPr>
          <w:rFonts w:ascii="Calibri"/>
        </w:rPr>
      </w:pPr>
      <w:bookmarkStart w:id="4" w:name="_TOC_250039"/>
      <w:bookmarkEnd w:id="4"/>
      <w:r>
        <w:rPr>
          <w:rFonts w:ascii="Calibri"/>
        </w:rPr>
        <w:t>Specifications</w:t>
      </w:r>
    </w:p>
    <w:p>
      <w:pPr>
        <w:pStyle w:val="6"/>
        <w:spacing w:before="2"/>
        <w:rPr>
          <w:rFonts w:ascii="Calibri"/>
          <w:b/>
          <w:sz w:val="23"/>
        </w:rPr>
      </w:pPr>
    </w:p>
    <w:tbl>
      <w:tblPr>
        <w:tblStyle w:val="13"/>
        <w:tblW w:w="0" w:type="auto"/>
        <w:tblInd w:w="76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62"/>
        <w:gridCol w:w="422"/>
        <w:gridCol w:w="540"/>
        <w:gridCol w:w="683"/>
        <w:gridCol w:w="1006"/>
        <w:gridCol w:w="886"/>
        <w:gridCol w:w="555"/>
        <w:gridCol w:w="824"/>
        <w:gridCol w:w="936"/>
        <w:gridCol w:w="1464"/>
        <w:gridCol w:w="9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4" w:hRule="atLeast"/>
        </w:trPr>
        <w:tc>
          <w:tcPr>
            <w:tcW w:w="1062" w:type="dxa"/>
            <w:shd w:val="clear" w:color="auto" w:fill="323232"/>
          </w:tcPr>
          <w:p>
            <w:pPr>
              <w:pStyle w:val="16"/>
              <w:spacing w:line="205" w:lineRule="exact"/>
              <w:ind w:left="302"/>
              <w:rPr>
                <w:rFonts w:ascii="Calibri"/>
                <w:b/>
                <w:sz w:val="17"/>
              </w:rPr>
            </w:pPr>
            <w:r>
              <w:rPr>
                <w:rFonts w:ascii="Calibri"/>
                <w:b/>
                <w:color w:val="FFFFFF"/>
                <w:sz w:val="17"/>
              </w:rPr>
              <w:t>Model</w:t>
            </w:r>
          </w:p>
        </w:tc>
        <w:tc>
          <w:tcPr>
            <w:tcW w:w="962" w:type="dxa"/>
            <w:gridSpan w:val="2"/>
            <w:shd w:val="clear" w:color="auto" w:fill="323232"/>
          </w:tcPr>
          <w:p>
            <w:pPr>
              <w:pStyle w:val="16"/>
              <w:spacing w:line="205" w:lineRule="exact"/>
              <w:ind w:left="214"/>
              <w:rPr>
                <w:rFonts w:ascii="Calibri"/>
                <w:b/>
                <w:sz w:val="17"/>
              </w:rPr>
            </w:pPr>
            <w:r>
              <w:rPr>
                <w:rFonts w:ascii="Calibri"/>
                <w:b/>
                <w:color w:val="FFFFFF"/>
                <w:sz w:val="17"/>
              </w:rPr>
              <w:t>Motor</w:t>
            </w:r>
          </w:p>
        </w:tc>
        <w:tc>
          <w:tcPr>
            <w:tcW w:w="683" w:type="dxa"/>
            <w:shd w:val="clear" w:color="auto" w:fill="323232"/>
          </w:tcPr>
          <w:p>
            <w:pPr>
              <w:pStyle w:val="16"/>
              <w:spacing w:line="205" w:lineRule="exact"/>
              <w:ind w:left="151"/>
              <w:rPr>
                <w:rFonts w:ascii="Calibri"/>
                <w:b/>
                <w:sz w:val="17"/>
              </w:rPr>
            </w:pPr>
            <w:r>
              <w:rPr>
                <w:rFonts w:ascii="Calibri"/>
                <w:b/>
                <w:color w:val="FFFFFF"/>
                <w:sz w:val="17"/>
              </w:rPr>
              <w:t>Motor</w:t>
            </w:r>
          </w:p>
          <w:p>
            <w:pPr>
              <w:pStyle w:val="16"/>
              <w:spacing w:before="1" w:line="188" w:lineRule="exact"/>
              <w:ind w:left="160"/>
              <w:rPr>
                <w:rFonts w:ascii="Calibri"/>
                <w:b/>
                <w:sz w:val="17"/>
              </w:rPr>
            </w:pPr>
            <w:r>
              <w:rPr>
                <w:rFonts w:ascii="Calibri"/>
                <w:b/>
                <w:color w:val="FFFFFF"/>
                <w:sz w:val="17"/>
              </w:rPr>
              <w:t>Speed</w:t>
            </w:r>
          </w:p>
        </w:tc>
        <w:tc>
          <w:tcPr>
            <w:tcW w:w="1892" w:type="dxa"/>
            <w:gridSpan w:val="2"/>
            <w:shd w:val="clear" w:color="auto" w:fill="323232"/>
          </w:tcPr>
          <w:p>
            <w:pPr>
              <w:pStyle w:val="16"/>
              <w:spacing w:line="205" w:lineRule="exact"/>
              <w:ind w:left="321"/>
              <w:rPr>
                <w:rFonts w:ascii="Calibri"/>
                <w:b/>
                <w:sz w:val="17"/>
              </w:rPr>
            </w:pPr>
            <w:r>
              <w:rPr>
                <w:rFonts w:ascii="Calibri"/>
                <w:b/>
                <w:color w:val="FFFFFF"/>
                <w:sz w:val="17"/>
              </w:rPr>
              <w:t>Working</w:t>
            </w:r>
            <w:r>
              <w:rPr>
                <w:rFonts w:ascii="Calibri"/>
                <w:b/>
                <w:color w:val="FFFFFF"/>
                <w:spacing w:val="-3"/>
                <w:sz w:val="17"/>
              </w:rPr>
              <w:t xml:space="preserve"> </w:t>
            </w:r>
            <w:r>
              <w:rPr>
                <w:rFonts w:ascii="Calibri"/>
                <w:b/>
                <w:color w:val="FFFFFF"/>
                <w:sz w:val="17"/>
              </w:rPr>
              <w:t>Pressure</w:t>
            </w:r>
          </w:p>
        </w:tc>
        <w:tc>
          <w:tcPr>
            <w:tcW w:w="1379" w:type="dxa"/>
            <w:gridSpan w:val="2"/>
            <w:shd w:val="clear" w:color="auto" w:fill="323232"/>
          </w:tcPr>
          <w:p>
            <w:pPr>
              <w:pStyle w:val="16"/>
              <w:spacing w:line="205" w:lineRule="exact"/>
              <w:ind w:left="138"/>
              <w:rPr>
                <w:rFonts w:ascii="Calibri"/>
                <w:b/>
                <w:sz w:val="17"/>
              </w:rPr>
            </w:pPr>
            <w:r>
              <w:rPr>
                <w:rFonts w:ascii="Calibri"/>
                <w:b/>
                <w:color w:val="FFFFFF"/>
                <w:sz w:val="17"/>
              </w:rPr>
              <w:t>Flow</w:t>
            </w:r>
            <w:r>
              <w:rPr>
                <w:rFonts w:ascii="Calibri"/>
                <w:b/>
                <w:color w:val="FFFFFF"/>
                <w:spacing w:val="-2"/>
                <w:sz w:val="17"/>
              </w:rPr>
              <w:t xml:space="preserve"> </w:t>
            </w:r>
            <w:r>
              <w:rPr>
                <w:rFonts w:ascii="Calibri"/>
                <w:b/>
                <w:color w:val="FFFFFF"/>
                <w:sz w:val="17"/>
              </w:rPr>
              <w:t>Capacity</w:t>
            </w:r>
            <w:r>
              <w:rPr>
                <w:rFonts w:ascii="Calibri"/>
                <w:b/>
                <w:color w:val="FFFFFF"/>
                <w:spacing w:val="-3"/>
                <w:sz w:val="17"/>
              </w:rPr>
              <w:t xml:space="preserve"> </w:t>
            </w:r>
            <w:r>
              <w:rPr>
                <w:rFonts w:ascii="Calibri"/>
                <w:b/>
                <w:color w:val="FFFFFF"/>
                <w:sz w:val="17"/>
              </w:rPr>
              <w:t>*</w:t>
            </w:r>
          </w:p>
        </w:tc>
        <w:tc>
          <w:tcPr>
            <w:tcW w:w="936" w:type="dxa"/>
            <w:shd w:val="clear" w:color="auto" w:fill="323232"/>
          </w:tcPr>
          <w:p>
            <w:pPr>
              <w:pStyle w:val="16"/>
              <w:spacing w:line="205" w:lineRule="exact"/>
              <w:ind w:left="235"/>
              <w:rPr>
                <w:rFonts w:ascii="Calibri"/>
                <w:b/>
                <w:sz w:val="17"/>
              </w:rPr>
            </w:pPr>
            <w:r>
              <w:rPr>
                <w:rFonts w:ascii="Calibri"/>
                <w:b/>
                <w:color w:val="FFFFFF"/>
                <w:sz w:val="17"/>
              </w:rPr>
              <w:t>Power</w:t>
            </w:r>
          </w:p>
          <w:p>
            <w:pPr>
              <w:pStyle w:val="16"/>
              <w:spacing w:before="1" w:line="188" w:lineRule="exact"/>
              <w:ind w:left="228"/>
              <w:rPr>
                <w:rFonts w:ascii="Calibri"/>
                <w:b/>
                <w:sz w:val="17"/>
              </w:rPr>
            </w:pPr>
            <w:r>
              <w:rPr>
                <w:rFonts w:ascii="Calibri"/>
                <w:b/>
                <w:color w:val="FFFFFF"/>
                <w:sz w:val="17"/>
              </w:rPr>
              <w:t>Supply</w:t>
            </w:r>
          </w:p>
        </w:tc>
        <w:tc>
          <w:tcPr>
            <w:tcW w:w="1464" w:type="dxa"/>
            <w:shd w:val="clear" w:color="auto" w:fill="323232"/>
          </w:tcPr>
          <w:p>
            <w:pPr>
              <w:pStyle w:val="16"/>
              <w:spacing w:line="205" w:lineRule="exact"/>
              <w:ind w:left="81" w:right="82"/>
              <w:jc w:val="center"/>
              <w:rPr>
                <w:rFonts w:ascii="Calibri"/>
                <w:b/>
                <w:sz w:val="17"/>
              </w:rPr>
            </w:pPr>
            <w:r>
              <w:rPr>
                <w:rFonts w:ascii="Calibri"/>
                <w:b/>
                <w:color w:val="FFFFFF"/>
                <w:sz w:val="17"/>
              </w:rPr>
              <w:t>Dimensions</w:t>
            </w:r>
          </w:p>
          <w:p>
            <w:pPr>
              <w:pStyle w:val="16"/>
              <w:spacing w:before="1" w:line="188" w:lineRule="exact"/>
              <w:ind w:left="81" w:right="84"/>
              <w:jc w:val="center"/>
              <w:rPr>
                <w:rFonts w:ascii="Calibri"/>
                <w:b/>
                <w:sz w:val="17"/>
              </w:rPr>
            </w:pPr>
            <w:r>
              <w:rPr>
                <w:rFonts w:ascii="Calibri"/>
                <w:b/>
                <w:color w:val="FFFFFF"/>
                <w:sz w:val="17"/>
              </w:rPr>
              <w:t>LxWxH</w:t>
            </w:r>
          </w:p>
        </w:tc>
        <w:tc>
          <w:tcPr>
            <w:tcW w:w="936" w:type="dxa"/>
            <w:shd w:val="clear" w:color="auto" w:fill="323232"/>
          </w:tcPr>
          <w:p>
            <w:pPr>
              <w:pStyle w:val="16"/>
              <w:spacing w:line="205" w:lineRule="exact"/>
              <w:ind w:left="124" w:right="128"/>
              <w:jc w:val="center"/>
              <w:rPr>
                <w:rFonts w:ascii="Calibri"/>
                <w:b/>
                <w:sz w:val="17"/>
              </w:rPr>
            </w:pPr>
            <w:r>
              <w:rPr>
                <w:rFonts w:ascii="Calibri"/>
                <w:b/>
                <w:color w:val="FFFFFF"/>
                <w:sz w:val="17"/>
              </w:rPr>
              <w:t>Weight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5" w:hRule="atLeast"/>
        </w:trPr>
        <w:tc>
          <w:tcPr>
            <w:tcW w:w="1062" w:type="dxa"/>
            <w:shd w:val="clear" w:color="auto" w:fill="323232"/>
          </w:tcPr>
          <w:p>
            <w:pPr>
              <w:pStyle w:val="16"/>
              <w:ind w:left="0"/>
              <w:rPr>
                <w:sz w:val="20"/>
              </w:rPr>
            </w:pPr>
          </w:p>
        </w:tc>
        <w:tc>
          <w:tcPr>
            <w:tcW w:w="422" w:type="dxa"/>
            <w:shd w:val="clear" w:color="auto" w:fill="323232"/>
          </w:tcPr>
          <w:p>
            <w:pPr>
              <w:pStyle w:val="16"/>
              <w:spacing w:line="205" w:lineRule="exact"/>
              <w:ind w:left="80" w:right="71"/>
              <w:jc w:val="center"/>
              <w:rPr>
                <w:rFonts w:ascii="Calibri"/>
                <w:b/>
                <w:sz w:val="17"/>
              </w:rPr>
            </w:pPr>
            <w:r>
              <w:rPr>
                <w:rFonts w:ascii="Calibri"/>
                <w:b/>
                <w:color w:val="FFFFFF"/>
                <w:sz w:val="17"/>
              </w:rPr>
              <w:t>Hp</w:t>
            </w:r>
          </w:p>
        </w:tc>
        <w:tc>
          <w:tcPr>
            <w:tcW w:w="540" w:type="dxa"/>
            <w:shd w:val="clear" w:color="auto" w:fill="323232"/>
          </w:tcPr>
          <w:p>
            <w:pPr>
              <w:pStyle w:val="16"/>
              <w:spacing w:line="205" w:lineRule="exact"/>
              <w:ind w:left="111"/>
              <w:rPr>
                <w:rFonts w:ascii="Calibri"/>
                <w:b/>
                <w:sz w:val="17"/>
              </w:rPr>
            </w:pPr>
            <w:r>
              <w:rPr>
                <w:rFonts w:ascii="Calibri"/>
                <w:b/>
                <w:color w:val="FFFFFF"/>
                <w:sz w:val="17"/>
              </w:rPr>
              <w:t>kW</w:t>
            </w:r>
          </w:p>
        </w:tc>
        <w:tc>
          <w:tcPr>
            <w:tcW w:w="683" w:type="dxa"/>
            <w:shd w:val="clear" w:color="auto" w:fill="323232"/>
          </w:tcPr>
          <w:p>
            <w:pPr>
              <w:pStyle w:val="16"/>
              <w:spacing w:line="205" w:lineRule="exact"/>
              <w:ind w:left="0" w:right="227"/>
              <w:jc w:val="right"/>
              <w:rPr>
                <w:rFonts w:ascii="Calibri"/>
                <w:b/>
                <w:sz w:val="17"/>
              </w:rPr>
            </w:pPr>
            <w:r>
              <w:rPr>
                <w:rFonts w:ascii="Calibri"/>
                <w:b/>
                <w:color w:val="FFFFFF"/>
                <w:sz w:val="17"/>
              </w:rPr>
              <w:t>rpm</w:t>
            </w:r>
          </w:p>
        </w:tc>
        <w:tc>
          <w:tcPr>
            <w:tcW w:w="1006" w:type="dxa"/>
            <w:shd w:val="clear" w:color="auto" w:fill="323232"/>
          </w:tcPr>
          <w:p>
            <w:pPr>
              <w:pStyle w:val="16"/>
              <w:spacing w:line="183" w:lineRule="exact"/>
              <w:ind w:left="213"/>
              <w:rPr>
                <w:rFonts w:ascii="Calibri"/>
                <w:sz w:val="15"/>
              </w:rPr>
            </w:pPr>
            <w:r>
              <w:rPr>
                <w:rFonts w:ascii="Calibri"/>
                <w:color w:val="FFFFFF"/>
                <w:sz w:val="15"/>
              </w:rPr>
              <w:t>Rated PSI</w:t>
            </w:r>
          </w:p>
          <w:p>
            <w:pPr>
              <w:pStyle w:val="16"/>
              <w:spacing w:line="163" w:lineRule="exact"/>
              <w:ind w:left="230"/>
              <w:rPr>
                <w:rFonts w:ascii="Calibri"/>
                <w:sz w:val="15"/>
              </w:rPr>
            </w:pPr>
            <w:r>
              <w:rPr>
                <w:rFonts w:ascii="Calibri"/>
                <w:color w:val="FFFFFF"/>
                <w:sz w:val="15"/>
              </w:rPr>
              <w:t>/Max</w:t>
            </w:r>
            <w:r>
              <w:rPr>
                <w:rFonts w:ascii="Calibri"/>
                <w:color w:val="FFFFFF"/>
                <w:spacing w:val="1"/>
                <w:sz w:val="15"/>
              </w:rPr>
              <w:t xml:space="preserve"> </w:t>
            </w:r>
            <w:r>
              <w:rPr>
                <w:rFonts w:ascii="Calibri"/>
                <w:color w:val="FFFFFF"/>
                <w:sz w:val="15"/>
              </w:rPr>
              <w:t>PSI</w:t>
            </w:r>
          </w:p>
        </w:tc>
        <w:tc>
          <w:tcPr>
            <w:tcW w:w="886" w:type="dxa"/>
            <w:shd w:val="clear" w:color="auto" w:fill="323232"/>
          </w:tcPr>
          <w:p>
            <w:pPr>
              <w:pStyle w:val="16"/>
              <w:spacing w:line="183" w:lineRule="exact"/>
              <w:ind w:left="157" w:right="150"/>
              <w:jc w:val="center"/>
              <w:rPr>
                <w:rFonts w:ascii="Calibri"/>
                <w:sz w:val="15"/>
              </w:rPr>
            </w:pPr>
            <w:r>
              <w:rPr>
                <w:rFonts w:ascii="Calibri"/>
                <w:color w:val="FFFFFF"/>
                <w:sz w:val="15"/>
              </w:rPr>
              <w:t>Bar/Max</w:t>
            </w:r>
          </w:p>
          <w:p>
            <w:pPr>
              <w:pStyle w:val="16"/>
              <w:spacing w:line="163" w:lineRule="exact"/>
              <w:ind w:left="151" w:right="150"/>
              <w:jc w:val="center"/>
              <w:rPr>
                <w:rFonts w:ascii="Calibri"/>
                <w:sz w:val="15"/>
              </w:rPr>
            </w:pPr>
            <w:r>
              <w:rPr>
                <w:rFonts w:ascii="Calibri"/>
                <w:color w:val="FFFFFF"/>
                <w:sz w:val="15"/>
              </w:rPr>
              <w:t>Bar</w:t>
            </w:r>
          </w:p>
        </w:tc>
        <w:tc>
          <w:tcPr>
            <w:tcW w:w="555" w:type="dxa"/>
            <w:shd w:val="clear" w:color="auto" w:fill="323232"/>
          </w:tcPr>
          <w:p>
            <w:pPr>
              <w:pStyle w:val="16"/>
              <w:spacing w:line="205" w:lineRule="exact"/>
              <w:ind w:left="0" w:right="113"/>
              <w:jc w:val="right"/>
              <w:rPr>
                <w:rFonts w:ascii="Calibri"/>
                <w:b/>
                <w:sz w:val="17"/>
              </w:rPr>
            </w:pPr>
            <w:r>
              <w:rPr>
                <w:rFonts w:ascii="Calibri"/>
                <w:b/>
                <w:color w:val="FFFFFF"/>
                <w:sz w:val="17"/>
              </w:rPr>
              <w:t>gpm</w:t>
            </w:r>
          </w:p>
        </w:tc>
        <w:tc>
          <w:tcPr>
            <w:tcW w:w="824" w:type="dxa"/>
            <w:shd w:val="clear" w:color="auto" w:fill="323232"/>
          </w:tcPr>
          <w:p>
            <w:pPr>
              <w:pStyle w:val="16"/>
              <w:spacing w:line="205" w:lineRule="exact"/>
              <w:ind w:left="195" w:right="192"/>
              <w:jc w:val="center"/>
              <w:rPr>
                <w:rFonts w:ascii="Calibri"/>
                <w:b/>
                <w:sz w:val="17"/>
              </w:rPr>
            </w:pPr>
            <w:r>
              <w:rPr>
                <w:rFonts w:ascii="Calibri"/>
                <w:b/>
                <w:color w:val="FFFFFF"/>
                <w:sz w:val="17"/>
              </w:rPr>
              <w:t>l/min</w:t>
            </w:r>
          </w:p>
        </w:tc>
        <w:tc>
          <w:tcPr>
            <w:tcW w:w="936" w:type="dxa"/>
            <w:shd w:val="clear" w:color="auto" w:fill="323232"/>
          </w:tcPr>
          <w:p>
            <w:pPr>
              <w:pStyle w:val="16"/>
              <w:spacing w:line="205" w:lineRule="exact"/>
              <w:ind w:left="82" w:right="78"/>
              <w:jc w:val="center"/>
              <w:rPr>
                <w:rFonts w:ascii="Calibri"/>
                <w:b/>
                <w:sz w:val="17"/>
              </w:rPr>
            </w:pPr>
            <w:r>
              <w:rPr>
                <w:rFonts w:ascii="Calibri"/>
                <w:b/>
                <w:color w:val="FFFFFF"/>
                <w:sz w:val="17"/>
              </w:rPr>
              <w:t>Voltage</w:t>
            </w:r>
          </w:p>
        </w:tc>
        <w:tc>
          <w:tcPr>
            <w:tcW w:w="1464" w:type="dxa"/>
            <w:shd w:val="clear" w:color="auto" w:fill="323232"/>
          </w:tcPr>
          <w:p>
            <w:pPr>
              <w:pStyle w:val="16"/>
              <w:spacing w:line="205" w:lineRule="exact"/>
              <w:ind w:left="81" w:right="84"/>
              <w:jc w:val="center"/>
              <w:rPr>
                <w:rFonts w:ascii="Calibri"/>
                <w:b/>
                <w:sz w:val="17"/>
              </w:rPr>
            </w:pPr>
            <w:r>
              <w:rPr>
                <w:rFonts w:ascii="Calibri"/>
                <w:b/>
                <w:color w:val="FFFFFF"/>
                <w:sz w:val="17"/>
              </w:rPr>
              <w:t>mm</w:t>
            </w:r>
          </w:p>
        </w:tc>
        <w:tc>
          <w:tcPr>
            <w:tcW w:w="936" w:type="dxa"/>
            <w:shd w:val="clear" w:color="auto" w:fill="323232"/>
          </w:tcPr>
          <w:p>
            <w:pPr>
              <w:pStyle w:val="16"/>
              <w:spacing w:line="205" w:lineRule="exact"/>
              <w:ind w:left="121" w:right="128"/>
              <w:jc w:val="center"/>
              <w:rPr>
                <w:rFonts w:ascii="Calibri"/>
                <w:b/>
                <w:sz w:val="17"/>
              </w:rPr>
            </w:pPr>
            <w:r>
              <w:rPr>
                <w:rFonts w:ascii="Calibri"/>
                <w:b/>
                <w:color w:val="FFFFFF"/>
                <w:sz w:val="17"/>
              </w:rPr>
              <w:t>kg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62" w:type="dxa"/>
            <w:shd w:val="clear" w:color="auto" w:fill="323232"/>
          </w:tcPr>
          <w:p>
            <w:pPr>
              <w:pStyle w:val="16"/>
              <w:ind w:left="100" w:right="431"/>
              <w:rPr>
                <w:rFonts w:ascii="Arial"/>
                <w:b/>
                <w:sz w:val="15"/>
              </w:rPr>
            </w:pPr>
            <w:r>
              <w:rPr>
                <w:rFonts w:ascii="Arial"/>
                <w:b/>
                <w:color w:val="FFFFFF"/>
                <w:sz w:val="15"/>
              </w:rPr>
              <w:t>E</w:t>
            </w:r>
            <w:r>
              <w:rPr>
                <w:rFonts w:hint="eastAsia" w:ascii="Arial" w:eastAsia="宋体"/>
                <w:b/>
                <w:color w:val="FFFFFF"/>
                <w:sz w:val="15"/>
                <w:lang w:val="en-US" w:eastAsia="zh-CN"/>
              </w:rPr>
              <w:t>19500</w:t>
            </w:r>
            <w:r>
              <w:rPr>
                <w:rFonts w:ascii="Arial"/>
                <w:b/>
                <w:color w:val="FFFFFF"/>
                <w:sz w:val="15"/>
              </w:rPr>
              <w:t>-60Hz</w:t>
            </w:r>
          </w:p>
          <w:p>
            <w:pPr>
              <w:pStyle w:val="16"/>
              <w:spacing w:before="1" w:line="154" w:lineRule="exact"/>
              <w:rPr>
                <w:rFonts w:ascii="Arial MT"/>
                <w:sz w:val="15"/>
              </w:rPr>
            </w:pPr>
          </w:p>
        </w:tc>
        <w:tc>
          <w:tcPr>
            <w:tcW w:w="422" w:type="dxa"/>
          </w:tcPr>
          <w:p>
            <w:pPr>
              <w:pStyle w:val="16"/>
              <w:spacing w:before="157"/>
              <w:ind w:left="80" w:right="81"/>
              <w:jc w:val="center"/>
              <w:rPr>
                <w:rFonts w:hint="default" w:ascii="Arial MT" w:eastAsia="宋体"/>
                <w:sz w:val="18"/>
                <w:lang w:val="en-US" w:eastAsia="zh-CN"/>
              </w:rPr>
            </w:pPr>
            <w:r>
              <w:rPr>
                <w:rFonts w:hint="eastAsia" w:ascii="Arial MT" w:eastAsia="宋体"/>
                <w:w w:val="105"/>
                <w:sz w:val="18"/>
                <w:lang w:val="en-US" w:eastAsia="zh-CN"/>
              </w:rPr>
              <w:t>15</w:t>
            </w:r>
          </w:p>
        </w:tc>
        <w:tc>
          <w:tcPr>
            <w:tcW w:w="540" w:type="dxa"/>
          </w:tcPr>
          <w:p>
            <w:pPr>
              <w:pStyle w:val="16"/>
              <w:spacing w:before="157"/>
              <w:rPr>
                <w:rFonts w:hint="default" w:ascii="Arial MT" w:eastAsia="宋体"/>
                <w:sz w:val="18"/>
                <w:lang w:val="en-US" w:eastAsia="zh-CN"/>
              </w:rPr>
            </w:pPr>
            <w:r>
              <w:rPr>
                <w:rFonts w:hint="eastAsia" w:ascii="Arial MT" w:eastAsia="宋体"/>
                <w:w w:val="105"/>
                <w:sz w:val="18"/>
                <w:lang w:val="en-US" w:eastAsia="zh-CN"/>
              </w:rPr>
              <w:t>11</w:t>
            </w:r>
          </w:p>
        </w:tc>
        <w:tc>
          <w:tcPr>
            <w:tcW w:w="683" w:type="dxa"/>
          </w:tcPr>
          <w:p>
            <w:pPr>
              <w:pStyle w:val="16"/>
              <w:spacing w:before="157"/>
              <w:ind w:left="0" w:right="234"/>
              <w:jc w:val="right"/>
              <w:rPr>
                <w:rFonts w:ascii="Arial MT"/>
                <w:sz w:val="18"/>
              </w:rPr>
            </w:pPr>
            <w:r>
              <w:rPr>
                <w:rFonts w:hint="eastAsia" w:ascii="Arial MT" w:eastAsia="宋体"/>
                <w:w w:val="105"/>
                <w:sz w:val="18"/>
                <w:lang w:val="en-US" w:eastAsia="zh-CN"/>
              </w:rPr>
              <w:t>14</w:t>
            </w:r>
            <w:r>
              <w:rPr>
                <w:rFonts w:ascii="Arial MT"/>
                <w:w w:val="105"/>
                <w:sz w:val="18"/>
              </w:rPr>
              <w:t>50</w:t>
            </w:r>
          </w:p>
        </w:tc>
        <w:tc>
          <w:tcPr>
            <w:tcW w:w="1006" w:type="dxa"/>
          </w:tcPr>
          <w:p>
            <w:pPr>
              <w:pStyle w:val="16"/>
              <w:spacing w:before="10"/>
              <w:ind w:left="0"/>
              <w:rPr>
                <w:rFonts w:ascii="Calibri"/>
                <w:b/>
                <w:sz w:val="12"/>
              </w:rPr>
            </w:pPr>
          </w:p>
          <w:p>
            <w:pPr>
              <w:pStyle w:val="16"/>
              <w:ind w:left="100"/>
              <w:rPr>
                <w:rFonts w:ascii="Arial MT"/>
                <w:sz w:val="17"/>
              </w:rPr>
            </w:pPr>
            <w:r>
              <w:rPr>
                <w:rFonts w:hint="eastAsia" w:ascii="Arial MT" w:eastAsia="宋体"/>
                <w:sz w:val="17"/>
                <w:lang w:val="en-US" w:eastAsia="zh-CN"/>
              </w:rPr>
              <w:t>4350</w:t>
            </w:r>
            <w:r>
              <w:rPr>
                <w:rFonts w:ascii="Arial MT"/>
                <w:sz w:val="17"/>
              </w:rPr>
              <w:t>/</w:t>
            </w:r>
            <w:r>
              <w:rPr>
                <w:rFonts w:hint="eastAsia" w:ascii="Arial MT" w:eastAsia="宋体"/>
                <w:sz w:val="17"/>
                <w:lang w:val="en-US" w:eastAsia="zh-CN"/>
              </w:rPr>
              <w:t>500</w:t>
            </w:r>
            <w:r>
              <w:rPr>
                <w:rFonts w:ascii="Arial MT"/>
                <w:sz w:val="17"/>
              </w:rPr>
              <w:t>0</w:t>
            </w:r>
          </w:p>
        </w:tc>
        <w:tc>
          <w:tcPr>
            <w:tcW w:w="886" w:type="dxa"/>
          </w:tcPr>
          <w:p>
            <w:pPr>
              <w:pStyle w:val="16"/>
              <w:spacing w:before="157"/>
              <w:ind w:left="97"/>
              <w:rPr>
                <w:rFonts w:hint="default" w:ascii="Arial MT"/>
                <w:sz w:val="18"/>
                <w:lang w:val="en-US"/>
              </w:rPr>
            </w:pPr>
            <w:r>
              <w:rPr>
                <w:rFonts w:hint="eastAsia" w:ascii="Arial MT" w:eastAsia="宋体"/>
                <w:w w:val="105"/>
                <w:sz w:val="18"/>
                <w:lang w:val="en-US" w:eastAsia="zh-CN"/>
              </w:rPr>
              <w:t>300</w:t>
            </w:r>
            <w:r>
              <w:rPr>
                <w:rFonts w:ascii="Arial MT"/>
                <w:w w:val="105"/>
                <w:sz w:val="18"/>
              </w:rPr>
              <w:t>/</w:t>
            </w:r>
            <w:r>
              <w:rPr>
                <w:rFonts w:hint="eastAsia" w:ascii="Arial MT" w:eastAsia="宋体"/>
                <w:w w:val="105"/>
                <w:sz w:val="18"/>
                <w:lang w:val="en-US" w:eastAsia="zh-CN"/>
              </w:rPr>
              <w:t>350</w:t>
            </w:r>
          </w:p>
        </w:tc>
        <w:tc>
          <w:tcPr>
            <w:tcW w:w="555" w:type="dxa"/>
          </w:tcPr>
          <w:p>
            <w:pPr>
              <w:pStyle w:val="16"/>
              <w:spacing w:before="157"/>
              <w:ind w:left="0" w:right="139"/>
              <w:jc w:val="right"/>
              <w:rPr>
                <w:rFonts w:hint="default" w:ascii="Arial MT" w:eastAsia="宋体"/>
                <w:sz w:val="18"/>
                <w:lang w:val="en-US" w:eastAsia="zh-CN"/>
              </w:rPr>
            </w:pPr>
            <w:r>
              <w:rPr>
                <w:rFonts w:hint="eastAsia" w:ascii="Arial MT" w:eastAsia="宋体"/>
                <w:w w:val="105"/>
                <w:sz w:val="18"/>
                <w:lang w:val="en-US" w:eastAsia="zh-CN"/>
              </w:rPr>
              <w:t>5.2</w:t>
            </w:r>
          </w:p>
        </w:tc>
        <w:tc>
          <w:tcPr>
            <w:tcW w:w="824" w:type="dxa"/>
          </w:tcPr>
          <w:p>
            <w:pPr>
              <w:pStyle w:val="16"/>
              <w:spacing w:before="157"/>
              <w:ind w:left="190" w:right="192"/>
              <w:jc w:val="center"/>
              <w:rPr>
                <w:rFonts w:hint="default" w:ascii="Arial MT" w:eastAsia="宋体"/>
                <w:sz w:val="18"/>
                <w:lang w:val="en-US" w:eastAsia="zh-CN"/>
              </w:rPr>
            </w:pPr>
            <w:r>
              <w:rPr>
                <w:rFonts w:hint="eastAsia" w:ascii="Arial MT" w:eastAsia="宋体"/>
                <w:w w:val="105"/>
                <w:sz w:val="18"/>
                <w:lang w:val="en-US" w:eastAsia="zh-CN"/>
              </w:rPr>
              <w:t>19</w:t>
            </w:r>
          </w:p>
        </w:tc>
        <w:tc>
          <w:tcPr>
            <w:tcW w:w="936" w:type="dxa"/>
          </w:tcPr>
          <w:p>
            <w:pPr>
              <w:pStyle w:val="16"/>
              <w:spacing w:before="10"/>
              <w:ind w:left="0"/>
              <w:rPr>
                <w:rFonts w:ascii="Calibri"/>
                <w:b/>
                <w:sz w:val="13"/>
              </w:rPr>
            </w:pPr>
          </w:p>
          <w:p>
            <w:pPr>
              <w:pStyle w:val="16"/>
              <w:ind w:left="82" w:right="108"/>
              <w:jc w:val="center"/>
              <w:rPr>
                <w:sz w:val="15"/>
              </w:rPr>
            </w:pPr>
            <w:r>
              <w:rPr>
                <w:rFonts w:hint="eastAsia" w:eastAsia="宋体"/>
                <w:sz w:val="15"/>
                <w:lang w:val="en-US" w:eastAsia="zh-CN"/>
              </w:rPr>
              <w:t>38</w:t>
            </w:r>
            <w:r>
              <w:rPr>
                <w:sz w:val="15"/>
              </w:rPr>
              <w:t>0V</w:t>
            </w:r>
            <w:r>
              <w:rPr>
                <w:spacing w:val="-1"/>
                <w:sz w:val="15"/>
              </w:rPr>
              <w:t xml:space="preserve"> </w:t>
            </w:r>
            <w:r>
              <w:rPr>
                <w:rFonts w:hint="eastAsia" w:eastAsia="宋体"/>
                <w:spacing w:val="-1"/>
                <w:sz w:val="15"/>
                <w:lang w:val="en-US" w:eastAsia="zh-CN"/>
              </w:rPr>
              <w:t>5</w:t>
            </w:r>
            <w:r>
              <w:rPr>
                <w:sz w:val="15"/>
              </w:rPr>
              <w:t>0Hz</w:t>
            </w:r>
          </w:p>
        </w:tc>
        <w:tc>
          <w:tcPr>
            <w:tcW w:w="1464" w:type="dxa"/>
          </w:tcPr>
          <w:p>
            <w:pPr>
              <w:pStyle w:val="16"/>
              <w:spacing w:before="133"/>
              <w:ind w:left="81" w:right="110"/>
              <w:jc w:val="center"/>
              <w:rPr>
                <w:rFonts w:hint="default" w:eastAsia="宋体"/>
                <w:b/>
                <w:sz w:val="22"/>
                <w:lang w:val="en-US" w:eastAsia="zh-CN"/>
              </w:rPr>
            </w:pPr>
            <w:r>
              <w:rPr>
                <w:rFonts w:hint="eastAsia" w:eastAsia="宋体"/>
                <w:b/>
                <w:spacing w:val="-1"/>
                <w:w w:val="80"/>
                <w:sz w:val="22"/>
                <w:lang w:val="en-US" w:eastAsia="zh-CN"/>
              </w:rPr>
              <w:t>1244</w:t>
            </w:r>
            <w:r>
              <w:rPr>
                <w:b/>
                <w:spacing w:val="-1"/>
                <w:w w:val="80"/>
                <w:sz w:val="22"/>
              </w:rPr>
              <w:t xml:space="preserve">x </w:t>
            </w:r>
            <w:r>
              <w:rPr>
                <w:rFonts w:hint="eastAsia" w:eastAsia="宋体"/>
                <w:b/>
                <w:spacing w:val="-1"/>
                <w:w w:val="80"/>
                <w:sz w:val="22"/>
                <w:lang w:val="en-US" w:eastAsia="zh-CN"/>
              </w:rPr>
              <w:t>506</w:t>
            </w:r>
            <w:r>
              <w:rPr>
                <w:b/>
                <w:spacing w:val="-1"/>
                <w:w w:val="80"/>
                <w:sz w:val="22"/>
              </w:rPr>
              <w:t>x</w:t>
            </w:r>
            <w:r>
              <w:rPr>
                <w:b/>
                <w:spacing w:val="1"/>
                <w:w w:val="80"/>
                <w:sz w:val="22"/>
              </w:rPr>
              <w:t xml:space="preserve"> </w:t>
            </w:r>
            <w:r>
              <w:rPr>
                <w:rFonts w:hint="eastAsia" w:eastAsia="宋体"/>
                <w:b/>
                <w:w w:val="80"/>
                <w:sz w:val="22"/>
                <w:lang w:val="en-US" w:eastAsia="zh-CN"/>
              </w:rPr>
              <w:t>1141</w:t>
            </w:r>
          </w:p>
        </w:tc>
        <w:tc>
          <w:tcPr>
            <w:tcW w:w="936" w:type="dxa"/>
          </w:tcPr>
          <w:p>
            <w:pPr>
              <w:pStyle w:val="16"/>
              <w:spacing w:before="157"/>
              <w:ind w:left="119" w:right="128"/>
              <w:jc w:val="center"/>
              <w:rPr>
                <w:rFonts w:hint="default" w:ascii="Arial MT" w:eastAsia="宋体"/>
                <w:sz w:val="18"/>
                <w:lang w:val="en-US" w:eastAsia="zh-CN"/>
              </w:rPr>
            </w:pPr>
            <w:r>
              <w:rPr>
                <w:rFonts w:hint="eastAsia" w:ascii="Arial MT" w:eastAsia="宋体"/>
                <w:sz w:val="18"/>
                <w:lang w:val="en-US" w:eastAsia="zh-CN"/>
              </w:rPr>
              <w:t>230</w:t>
            </w:r>
          </w:p>
        </w:tc>
      </w:tr>
    </w:tbl>
    <w:p>
      <w:pPr>
        <w:pStyle w:val="6"/>
        <w:rPr>
          <w:rFonts w:ascii="Calibri"/>
          <w:b/>
          <w:sz w:val="20"/>
        </w:rPr>
      </w:pPr>
    </w:p>
    <w:p>
      <w:pPr>
        <w:pStyle w:val="6"/>
        <w:rPr>
          <w:rFonts w:ascii="Calibri"/>
          <w:b/>
          <w:sz w:val="20"/>
        </w:rPr>
      </w:pPr>
    </w:p>
    <w:p>
      <w:pPr>
        <w:pStyle w:val="6"/>
        <w:rPr>
          <w:rFonts w:ascii="Calibri"/>
          <w:b/>
          <w:sz w:val="20"/>
        </w:rPr>
      </w:pPr>
    </w:p>
    <w:p>
      <w:pPr>
        <w:spacing w:before="0"/>
        <w:ind w:left="14" w:right="0" w:firstLine="840" w:firstLineChars="400"/>
        <w:jc w:val="left"/>
        <w:rPr>
          <w:i/>
          <w:sz w:val="20"/>
        </w:rPr>
      </w:pPr>
      <w:r>
        <w:rPr>
          <w:i/>
          <w:w w:val="105"/>
          <w:sz w:val="20"/>
        </w:rPr>
        <w:t>*</w:t>
      </w:r>
      <w:r>
        <w:rPr>
          <w:i/>
          <w:spacing w:val="-7"/>
          <w:w w:val="105"/>
          <w:sz w:val="20"/>
        </w:rPr>
        <w:t xml:space="preserve"> </w:t>
      </w:r>
      <w:r>
        <w:rPr>
          <w:i/>
          <w:w w:val="105"/>
          <w:sz w:val="20"/>
        </w:rPr>
        <w:t>Temperature</w:t>
      </w:r>
      <w:r>
        <w:rPr>
          <w:i/>
          <w:spacing w:val="-10"/>
          <w:w w:val="105"/>
          <w:sz w:val="20"/>
        </w:rPr>
        <w:t xml:space="preserve"> </w:t>
      </w:r>
      <w:r>
        <w:rPr>
          <w:i/>
          <w:w w:val="105"/>
          <w:sz w:val="20"/>
        </w:rPr>
        <w:t>of</w:t>
      </w:r>
      <w:r>
        <w:rPr>
          <w:i/>
          <w:spacing w:val="-12"/>
          <w:w w:val="105"/>
          <w:sz w:val="20"/>
        </w:rPr>
        <w:t xml:space="preserve"> </w:t>
      </w:r>
      <w:r>
        <w:rPr>
          <w:i/>
          <w:w w:val="105"/>
          <w:sz w:val="20"/>
        </w:rPr>
        <w:t>high</w:t>
      </w:r>
      <w:r>
        <w:rPr>
          <w:i/>
          <w:spacing w:val="-11"/>
          <w:w w:val="105"/>
          <w:sz w:val="20"/>
        </w:rPr>
        <w:t xml:space="preserve"> </w:t>
      </w:r>
      <w:r>
        <w:rPr>
          <w:i/>
          <w:w w:val="105"/>
          <w:sz w:val="20"/>
        </w:rPr>
        <w:t>pressure</w:t>
      </w:r>
      <w:r>
        <w:rPr>
          <w:i/>
          <w:spacing w:val="-10"/>
          <w:w w:val="105"/>
          <w:sz w:val="20"/>
        </w:rPr>
        <w:t xml:space="preserve"> </w:t>
      </w:r>
      <w:r>
        <w:rPr>
          <w:i/>
          <w:w w:val="105"/>
          <w:sz w:val="20"/>
        </w:rPr>
        <w:t>water</w:t>
      </w:r>
      <w:r>
        <w:rPr>
          <w:i/>
          <w:spacing w:val="-7"/>
          <w:w w:val="105"/>
          <w:sz w:val="20"/>
        </w:rPr>
        <w:t xml:space="preserve"> </w:t>
      </w:r>
      <w:r>
        <w:rPr>
          <w:i/>
          <w:w w:val="105"/>
          <w:sz w:val="20"/>
        </w:rPr>
        <w:t>is</w:t>
      </w:r>
      <w:r>
        <w:rPr>
          <w:i/>
          <w:spacing w:val="-9"/>
          <w:w w:val="105"/>
          <w:sz w:val="20"/>
        </w:rPr>
        <w:t xml:space="preserve"> </w:t>
      </w:r>
      <w:r>
        <w:rPr>
          <w:i/>
          <w:w w:val="105"/>
          <w:sz w:val="20"/>
        </w:rPr>
        <w:t>about</w:t>
      </w:r>
      <w:r>
        <w:rPr>
          <w:i/>
          <w:spacing w:val="-12"/>
          <w:w w:val="105"/>
          <w:sz w:val="20"/>
        </w:rPr>
        <w:t xml:space="preserve"> </w:t>
      </w:r>
      <w:r>
        <w:rPr>
          <w:i/>
          <w:w w:val="105"/>
          <w:sz w:val="20"/>
        </w:rPr>
        <w:t>60DegC</w:t>
      </w:r>
    </w:p>
    <w:p>
      <w:pPr>
        <w:spacing w:before="2" w:line="240" w:lineRule="auto"/>
        <w:rPr>
          <w:i/>
          <w:sz w:val="23"/>
        </w:rPr>
      </w:pPr>
    </w:p>
    <w:p>
      <w:pPr>
        <w:spacing w:before="0"/>
        <w:ind w:right="0" w:firstLine="880" w:firstLineChars="400"/>
        <w:jc w:val="left"/>
        <w:rPr>
          <w:rFonts w:ascii="Arial"/>
          <w:b/>
          <w:sz w:val="22"/>
        </w:rPr>
      </w:pPr>
      <w:r>
        <w:rPr>
          <w:rFonts w:ascii="Arial"/>
          <w:b/>
          <w:sz w:val="22"/>
        </w:rPr>
        <w:t>Machine</w:t>
      </w:r>
      <w:r>
        <w:rPr>
          <w:rFonts w:ascii="Arial"/>
          <w:b/>
          <w:spacing w:val="20"/>
          <w:sz w:val="22"/>
        </w:rPr>
        <w:t xml:space="preserve"> </w:t>
      </w:r>
      <w:r>
        <w:rPr>
          <w:rFonts w:ascii="Arial"/>
          <w:b/>
          <w:sz w:val="22"/>
        </w:rPr>
        <w:t>Dimension</w:t>
      </w:r>
    </w:p>
    <w:p>
      <w:pPr>
        <w:pStyle w:val="6"/>
        <w:rPr>
          <w:rFonts w:ascii="Calibri"/>
          <w:b/>
          <w:sz w:val="20"/>
        </w:rPr>
      </w:pPr>
      <w:r>
        <w:rPr>
          <w:rFonts w:hint="eastAsia" w:ascii="Calibri" w:eastAsia="宋体"/>
          <w:b/>
          <w:sz w:val="20"/>
          <w:lang w:eastAsia="zh-CN"/>
        </w:rPr>
        <w:drawing>
          <wp:anchor distT="0" distB="0" distL="114300" distR="114300" simplePos="0" relativeHeight="251853824" behindDoc="1" locked="0" layoutInCell="1" allowOverlap="1">
            <wp:simplePos x="0" y="0"/>
            <wp:positionH relativeFrom="column">
              <wp:posOffset>514350</wp:posOffset>
            </wp:positionH>
            <wp:positionV relativeFrom="paragraph">
              <wp:posOffset>153670</wp:posOffset>
            </wp:positionV>
            <wp:extent cx="5343525" cy="3990975"/>
            <wp:effectExtent l="0" t="0" r="9525" b="9525"/>
            <wp:wrapNone/>
            <wp:docPr id="88" name="图片 88" descr="EF90246D-96EB-467d-A44F-2232CE9A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EF90246D-96EB-467d-A44F-2232CE9A5535"/>
                    <pic:cNvPicPr>
                      <a:picLocks noChangeAspect="1"/>
                    </pic:cNvPicPr>
                  </pic:nvPicPr>
                  <pic:blipFill>
                    <a:blip r:embed="rId66"/>
                    <a:stretch>
                      <a:fillRect/>
                    </a:stretch>
                  </pic:blipFill>
                  <pic:spPr>
                    <a:xfrm>
                      <a:off x="0" y="0"/>
                      <a:ext cx="5343525" cy="3990975"/>
                    </a:xfrm>
                    <a:prstGeom prst="rect">
                      <a:avLst/>
                    </a:prstGeom>
                  </pic:spPr>
                </pic:pic>
              </a:graphicData>
            </a:graphic>
          </wp:anchor>
        </w:drawing>
      </w:r>
    </w:p>
    <w:p>
      <w:pPr>
        <w:pStyle w:val="6"/>
        <w:rPr>
          <w:rFonts w:hint="eastAsia" w:ascii="Calibri" w:eastAsia="宋体"/>
          <w:b/>
          <w:sz w:val="20"/>
          <w:lang w:eastAsia="zh-CN"/>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hint="eastAsia" w:ascii="Calibri" w:eastAsia="宋体"/>
          <w:b/>
          <w:sz w:val="20"/>
          <w:lang w:eastAsia="zh-CN"/>
        </w:rPr>
      </w:pPr>
    </w:p>
    <w:p>
      <w:pPr>
        <w:pStyle w:val="6"/>
        <w:rPr>
          <w:rFonts w:hint="eastAsia" w:ascii="Calibri" w:eastAsia="宋体"/>
          <w:b/>
          <w:sz w:val="20"/>
          <w:lang w:eastAsia="zh-CN"/>
        </w:rPr>
      </w:pPr>
    </w:p>
    <w:p>
      <w:pPr>
        <w:pStyle w:val="6"/>
        <w:rPr>
          <w:rFonts w:ascii="Calibri"/>
          <w:b/>
          <w:sz w:val="20"/>
        </w:rPr>
      </w:pPr>
    </w:p>
    <w:p>
      <w:pPr>
        <w:pStyle w:val="6"/>
        <w:rPr>
          <w:rFonts w:hint="eastAsia" w:ascii="Calibri" w:eastAsia="宋体"/>
          <w:b/>
          <w:sz w:val="20"/>
          <w:lang w:eastAsia="zh-CN"/>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tabs>
          <w:tab w:val="left" w:pos="4927"/>
          <w:tab w:val="left" w:pos="8160"/>
        </w:tabs>
        <w:spacing w:before="0" w:line="221" w:lineRule="exact"/>
        <w:ind w:left="859" w:right="0" w:firstLine="0"/>
        <w:jc w:val="left"/>
        <w:rPr>
          <w:rFonts w:hint="eastAsia" w:eastAsia="宋体"/>
          <w:b/>
          <w:w w:val="105"/>
          <w:sz w:val="20"/>
          <w:lang w:eastAsia="zh-CN"/>
        </w:rPr>
      </w:pPr>
      <w:bookmarkStart w:id="5" w:name="_TOC_250038"/>
      <w:bookmarkEnd w:id="5"/>
    </w:p>
    <w:p>
      <w:pPr>
        <w:tabs>
          <w:tab w:val="left" w:pos="4927"/>
          <w:tab w:val="left" w:pos="8160"/>
        </w:tabs>
        <w:spacing w:before="0" w:line="221" w:lineRule="exact"/>
        <w:ind w:left="859" w:right="0" w:firstLine="0"/>
        <w:jc w:val="left"/>
        <w:rPr>
          <w:rFonts w:hint="eastAsia" w:eastAsia="宋体"/>
          <w:sz w:val="20"/>
          <w:lang w:eastAsia="zh-CN"/>
        </w:rPr>
      </w:pPr>
      <w:r>
        <w:rPr>
          <w:rFonts w:hint="eastAsia" w:eastAsia="宋体"/>
          <w:b/>
          <w:w w:val="105"/>
          <w:sz w:val="20"/>
          <w:lang w:eastAsia="zh-CN"/>
        </w:rPr>
        <w:t>FS1935</w:t>
      </w:r>
      <w:r>
        <w:rPr>
          <w:b/>
          <w:w w:val="105"/>
          <w:sz w:val="20"/>
        </w:rPr>
        <w:tab/>
      </w:r>
      <w:r>
        <w:rPr>
          <w:b/>
          <w:w w:val="105"/>
          <w:sz w:val="20"/>
        </w:rPr>
        <w:tab/>
      </w:r>
    </w:p>
    <w:p>
      <w:pPr>
        <w:spacing w:after="0" w:line="221" w:lineRule="exact"/>
        <w:jc w:val="left"/>
        <w:rPr>
          <w:sz w:val="20"/>
        </w:rPr>
        <w:sectPr>
          <w:headerReference r:id="rId9" w:type="default"/>
          <w:footerReference r:id="rId10" w:type="default"/>
          <w:pgSz w:w="12240" w:h="15840"/>
          <w:pgMar w:top="740" w:right="0" w:bottom="540" w:left="760" w:header="449" w:footer="354" w:gutter="0"/>
          <w:pgNumType w:fmt="decimal"/>
          <w:cols w:space="720" w:num="1"/>
        </w:sectPr>
      </w:pPr>
    </w:p>
    <w:p>
      <w:pPr>
        <w:pStyle w:val="2"/>
        <w:spacing w:before="4"/>
        <w:rPr>
          <w:rFonts w:ascii="Calibri"/>
        </w:rPr>
      </w:pPr>
    </w:p>
    <w:p>
      <w:pPr>
        <w:pStyle w:val="2"/>
        <w:spacing w:before="4"/>
        <w:rPr>
          <w:rFonts w:ascii="Calibri"/>
        </w:rPr>
      </w:pPr>
    </w:p>
    <w:p>
      <w:pPr>
        <w:pStyle w:val="2"/>
        <w:spacing w:before="4"/>
        <w:rPr>
          <w:rFonts w:ascii="Calibri"/>
        </w:rPr>
      </w:pPr>
      <w:r>
        <w:rPr>
          <w:rFonts w:ascii="Calibri"/>
        </w:rPr>
        <w:t>Applications</w:t>
      </w:r>
    </w:p>
    <w:p>
      <w:pPr>
        <w:pStyle w:val="6"/>
        <w:spacing w:before="11"/>
        <w:rPr>
          <w:rFonts w:ascii="Calibri"/>
          <w:b/>
          <w:sz w:val="20"/>
        </w:rPr>
      </w:pPr>
    </w:p>
    <w:p>
      <w:pPr>
        <w:pStyle w:val="6"/>
        <w:ind w:left="859"/>
      </w:pPr>
      <w:r>
        <w:t>These</w:t>
      </w:r>
      <w:r>
        <w:rPr>
          <w:spacing w:val="16"/>
        </w:rPr>
        <w:t xml:space="preserve"> </w:t>
      </w:r>
      <w:r>
        <w:t>heavy-duty</w:t>
      </w:r>
      <w:r>
        <w:rPr>
          <w:spacing w:val="8"/>
        </w:rPr>
        <w:t xml:space="preserve"> </w:t>
      </w:r>
      <w:r>
        <w:t>Water</w:t>
      </w:r>
      <w:r>
        <w:rPr>
          <w:spacing w:val="9"/>
        </w:rPr>
        <w:t xml:space="preserve"> </w:t>
      </w:r>
      <w:r>
        <w:t>Blasters</w:t>
      </w:r>
      <w:r>
        <w:rPr>
          <w:spacing w:val="13"/>
        </w:rPr>
        <w:t xml:space="preserve"> </w:t>
      </w:r>
      <w:r>
        <w:t>are</w:t>
      </w:r>
      <w:r>
        <w:rPr>
          <w:spacing w:val="16"/>
        </w:rPr>
        <w:t xml:space="preserve"> </w:t>
      </w:r>
      <w:r>
        <w:t>capable</w:t>
      </w:r>
      <w:r>
        <w:rPr>
          <w:spacing w:val="16"/>
        </w:rPr>
        <w:t xml:space="preserve"> </w:t>
      </w:r>
      <w:r>
        <w:t>of</w:t>
      </w:r>
      <w:r>
        <w:rPr>
          <w:spacing w:val="18"/>
        </w:rPr>
        <w:t xml:space="preserve"> </w:t>
      </w:r>
      <w:r>
        <w:t>removing</w:t>
      </w:r>
      <w:r>
        <w:rPr>
          <w:spacing w:val="8"/>
        </w:rPr>
        <w:t xml:space="preserve"> </w:t>
      </w:r>
      <w:r>
        <w:t>most</w:t>
      </w:r>
      <w:r>
        <w:rPr>
          <w:spacing w:val="15"/>
        </w:rPr>
        <w:t xml:space="preserve"> </w:t>
      </w:r>
      <w:r>
        <w:t>kind</w:t>
      </w:r>
      <w:r>
        <w:rPr>
          <w:spacing w:val="15"/>
        </w:rPr>
        <w:t xml:space="preserve"> </w:t>
      </w:r>
      <w:r>
        <w:t>of</w:t>
      </w:r>
      <w:r>
        <w:rPr>
          <w:spacing w:val="13"/>
        </w:rPr>
        <w:t xml:space="preserve"> </w:t>
      </w:r>
      <w:r>
        <w:t>dirt:</w:t>
      </w:r>
    </w:p>
    <w:p>
      <w:pPr>
        <w:pStyle w:val="6"/>
        <w:spacing w:before="3"/>
        <w:rPr>
          <w:sz w:val="23"/>
        </w:rPr>
      </w:pPr>
    </w:p>
    <w:p>
      <w:pPr>
        <w:pStyle w:val="15"/>
        <w:numPr>
          <w:ilvl w:val="1"/>
          <w:numId w:val="3"/>
        </w:numPr>
        <w:tabs>
          <w:tab w:val="left" w:pos="3827"/>
        </w:tabs>
        <w:spacing w:before="1" w:after="0" w:line="240" w:lineRule="auto"/>
        <w:ind w:left="3826" w:right="0" w:hanging="340"/>
        <w:jc w:val="left"/>
        <w:rPr>
          <w:sz w:val="22"/>
        </w:rPr>
      </w:pPr>
      <w:r>
        <w:rPr>
          <w:w w:val="105"/>
          <w:sz w:val="22"/>
        </w:rPr>
        <w:t>Descaling</w:t>
      </w:r>
    </w:p>
    <w:p>
      <w:pPr>
        <w:pStyle w:val="15"/>
        <w:numPr>
          <w:ilvl w:val="1"/>
          <w:numId w:val="3"/>
        </w:numPr>
        <w:tabs>
          <w:tab w:val="left" w:pos="3827"/>
        </w:tabs>
        <w:spacing w:before="6" w:after="0" w:line="240" w:lineRule="auto"/>
        <w:ind w:left="3826" w:right="0" w:hanging="340"/>
        <w:jc w:val="left"/>
        <w:rPr>
          <w:sz w:val="22"/>
        </w:rPr>
      </w:pPr>
      <w:r>
        <w:rPr>
          <w:sz w:val="22"/>
        </w:rPr>
        <w:t>Surface</w:t>
      </w:r>
      <w:r>
        <w:rPr>
          <w:spacing w:val="20"/>
          <w:sz w:val="22"/>
        </w:rPr>
        <w:t xml:space="preserve"> </w:t>
      </w:r>
      <w:r>
        <w:rPr>
          <w:sz w:val="22"/>
        </w:rPr>
        <w:t>preparation</w:t>
      </w:r>
    </w:p>
    <w:p>
      <w:pPr>
        <w:pStyle w:val="15"/>
        <w:numPr>
          <w:ilvl w:val="1"/>
          <w:numId w:val="3"/>
        </w:numPr>
        <w:tabs>
          <w:tab w:val="left" w:pos="3827"/>
        </w:tabs>
        <w:spacing w:before="6" w:after="0" w:line="240" w:lineRule="auto"/>
        <w:ind w:left="3826" w:right="0" w:hanging="340"/>
        <w:jc w:val="left"/>
        <w:rPr>
          <w:sz w:val="22"/>
        </w:rPr>
      </w:pPr>
      <w:r>
        <w:rPr>
          <w:w w:val="105"/>
          <w:sz w:val="22"/>
        </w:rPr>
        <w:t>Paint</w:t>
      </w:r>
      <w:r>
        <w:rPr>
          <w:spacing w:val="-12"/>
          <w:w w:val="105"/>
          <w:sz w:val="22"/>
        </w:rPr>
        <w:t xml:space="preserve"> </w:t>
      </w:r>
      <w:r>
        <w:rPr>
          <w:w w:val="105"/>
          <w:sz w:val="22"/>
        </w:rPr>
        <w:t>and</w:t>
      </w:r>
      <w:r>
        <w:rPr>
          <w:spacing w:val="-13"/>
          <w:w w:val="105"/>
          <w:sz w:val="22"/>
        </w:rPr>
        <w:t xml:space="preserve"> </w:t>
      </w:r>
      <w:r>
        <w:rPr>
          <w:w w:val="105"/>
          <w:sz w:val="22"/>
        </w:rPr>
        <w:t>rust</w:t>
      </w:r>
      <w:r>
        <w:rPr>
          <w:spacing w:val="-12"/>
          <w:w w:val="105"/>
          <w:sz w:val="22"/>
        </w:rPr>
        <w:t xml:space="preserve"> </w:t>
      </w:r>
      <w:r>
        <w:rPr>
          <w:w w:val="105"/>
          <w:sz w:val="22"/>
        </w:rPr>
        <w:t>removal</w:t>
      </w:r>
    </w:p>
    <w:p>
      <w:pPr>
        <w:pStyle w:val="15"/>
        <w:numPr>
          <w:ilvl w:val="1"/>
          <w:numId w:val="3"/>
        </w:numPr>
        <w:tabs>
          <w:tab w:val="left" w:pos="3827"/>
        </w:tabs>
        <w:spacing w:before="6" w:after="0" w:line="240" w:lineRule="auto"/>
        <w:ind w:left="3826" w:right="0" w:hanging="340"/>
        <w:jc w:val="left"/>
        <w:rPr>
          <w:sz w:val="22"/>
        </w:rPr>
      </w:pPr>
      <w:r>
        <w:rPr>
          <w:spacing w:val="-1"/>
          <w:w w:val="105"/>
          <w:sz w:val="22"/>
        </w:rPr>
        <w:t>Concrete</w:t>
      </w:r>
      <w:r>
        <w:rPr>
          <w:spacing w:val="-11"/>
          <w:w w:val="105"/>
          <w:sz w:val="22"/>
        </w:rPr>
        <w:t xml:space="preserve"> </w:t>
      </w:r>
      <w:r>
        <w:rPr>
          <w:spacing w:val="-1"/>
          <w:w w:val="105"/>
          <w:sz w:val="22"/>
        </w:rPr>
        <w:t>removal</w:t>
      </w:r>
    </w:p>
    <w:p>
      <w:pPr>
        <w:pStyle w:val="15"/>
        <w:numPr>
          <w:ilvl w:val="1"/>
          <w:numId w:val="3"/>
        </w:numPr>
        <w:tabs>
          <w:tab w:val="left" w:pos="3827"/>
        </w:tabs>
        <w:spacing w:before="9" w:after="0" w:line="240" w:lineRule="auto"/>
        <w:ind w:left="3826" w:right="0" w:hanging="340"/>
        <w:jc w:val="left"/>
        <w:rPr>
          <w:sz w:val="22"/>
        </w:rPr>
      </w:pPr>
      <w:r>
        <w:rPr>
          <w:w w:val="105"/>
          <w:sz w:val="22"/>
        </w:rPr>
        <w:t>Cargo</w:t>
      </w:r>
      <w:r>
        <w:rPr>
          <w:spacing w:val="-14"/>
          <w:w w:val="105"/>
          <w:sz w:val="22"/>
        </w:rPr>
        <w:t xml:space="preserve"> </w:t>
      </w:r>
      <w:r>
        <w:rPr>
          <w:w w:val="105"/>
          <w:sz w:val="22"/>
        </w:rPr>
        <w:t>Area</w:t>
      </w:r>
    </w:p>
    <w:p>
      <w:pPr>
        <w:pStyle w:val="6"/>
        <w:spacing w:before="1"/>
        <w:rPr>
          <w:sz w:val="23"/>
        </w:rPr>
      </w:pPr>
    </w:p>
    <w:p>
      <w:pPr>
        <w:pStyle w:val="6"/>
        <w:ind w:left="859"/>
      </w:pPr>
      <w:r>
        <w:rPr>
          <w:w w:val="105"/>
        </w:rPr>
        <w:t>And</w:t>
      </w:r>
      <w:r>
        <w:rPr>
          <w:spacing w:val="-11"/>
          <w:w w:val="105"/>
        </w:rPr>
        <w:t xml:space="preserve"> </w:t>
      </w:r>
      <w:r>
        <w:rPr>
          <w:w w:val="105"/>
        </w:rPr>
        <w:t>with</w:t>
      </w:r>
      <w:r>
        <w:rPr>
          <w:spacing w:val="-10"/>
          <w:w w:val="105"/>
        </w:rPr>
        <w:t xml:space="preserve"> </w:t>
      </w:r>
      <w:r>
        <w:rPr>
          <w:w w:val="105"/>
        </w:rPr>
        <w:t>the</w:t>
      </w:r>
      <w:r>
        <w:rPr>
          <w:spacing w:val="-10"/>
          <w:w w:val="105"/>
        </w:rPr>
        <w:t xml:space="preserve"> </w:t>
      </w:r>
      <w:r>
        <w:rPr>
          <w:w w:val="105"/>
        </w:rPr>
        <w:t>option</w:t>
      </w:r>
      <w:r>
        <w:rPr>
          <w:spacing w:val="-12"/>
          <w:w w:val="105"/>
        </w:rPr>
        <w:t xml:space="preserve"> </w:t>
      </w:r>
      <w:r>
        <w:rPr>
          <w:w w:val="105"/>
        </w:rPr>
        <w:t>for</w:t>
      </w:r>
      <w:r>
        <w:rPr>
          <w:spacing w:val="-11"/>
          <w:w w:val="105"/>
        </w:rPr>
        <w:t xml:space="preserve"> </w:t>
      </w:r>
      <w:r>
        <w:rPr>
          <w:w w:val="105"/>
        </w:rPr>
        <w:t>use</w:t>
      </w:r>
      <w:r>
        <w:rPr>
          <w:spacing w:val="-12"/>
          <w:w w:val="105"/>
        </w:rPr>
        <w:t xml:space="preserve"> </w:t>
      </w:r>
      <w:r>
        <w:rPr>
          <w:w w:val="105"/>
        </w:rPr>
        <w:t>of</w:t>
      </w:r>
      <w:r>
        <w:rPr>
          <w:spacing w:val="-13"/>
          <w:w w:val="105"/>
        </w:rPr>
        <w:t xml:space="preserve"> </w:t>
      </w:r>
      <w:r>
        <w:rPr>
          <w:w w:val="105"/>
        </w:rPr>
        <w:t>accessories</w:t>
      </w:r>
      <w:r>
        <w:rPr>
          <w:spacing w:val="-11"/>
          <w:w w:val="105"/>
        </w:rPr>
        <w:t xml:space="preserve"> </w:t>
      </w:r>
      <w:r>
        <w:rPr>
          <w:w w:val="105"/>
        </w:rPr>
        <w:t>even</w:t>
      </w:r>
      <w:r>
        <w:rPr>
          <w:spacing w:val="-11"/>
          <w:w w:val="105"/>
        </w:rPr>
        <w:t xml:space="preserve"> </w:t>
      </w:r>
      <w:r>
        <w:rPr>
          <w:w w:val="105"/>
        </w:rPr>
        <w:t>many</w:t>
      </w:r>
      <w:r>
        <w:rPr>
          <w:spacing w:val="-12"/>
          <w:w w:val="105"/>
        </w:rPr>
        <w:t xml:space="preserve"> </w:t>
      </w:r>
      <w:r>
        <w:rPr>
          <w:w w:val="105"/>
        </w:rPr>
        <w:t>more</w:t>
      </w:r>
      <w:r>
        <w:rPr>
          <w:spacing w:val="-10"/>
          <w:w w:val="105"/>
        </w:rPr>
        <w:t xml:space="preserve"> </w:t>
      </w:r>
      <w:r>
        <w:rPr>
          <w:w w:val="105"/>
        </w:rPr>
        <w:t>jobs</w:t>
      </w:r>
      <w:r>
        <w:rPr>
          <w:spacing w:val="-13"/>
          <w:w w:val="105"/>
        </w:rPr>
        <w:t xml:space="preserve"> </w:t>
      </w:r>
      <w:r>
        <w:rPr>
          <w:w w:val="105"/>
        </w:rPr>
        <w:t>are</w:t>
      </w:r>
      <w:r>
        <w:rPr>
          <w:spacing w:val="-12"/>
          <w:w w:val="105"/>
        </w:rPr>
        <w:t xml:space="preserve"> </w:t>
      </w:r>
      <w:r>
        <w:rPr>
          <w:w w:val="105"/>
        </w:rPr>
        <w:t>to</w:t>
      </w:r>
      <w:r>
        <w:rPr>
          <w:spacing w:val="-12"/>
          <w:w w:val="105"/>
        </w:rPr>
        <w:t xml:space="preserve"> </w:t>
      </w:r>
      <w:r>
        <w:rPr>
          <w:w w:val="105"/>
        </w:rPr>
        <w:t>be</w:t>
      </w:r>
      <w:r>
        <w:rPr>
          <w:spacing w:val="-10"/>
          <w:w w:val="105"/>
        </w:rPr>
        <w:t xml:space="preserve"> </w:t>
      </w:r>
      <w:r>
        <w:rPr>
          <w:w w:val="105"/>
        </w:rPr>
        <w:t>dealt</w:t>
      </w:r>
      <w:r>
        <w:rPr>
          <w:spacing w:val="-10"/>
          <w:w w:val="105"/>
        </w:rPr>
        <w:t xml:space="preserve"> </w:t>
      </w:r>
      <w:r>
        <w:rPr>
          <w:w w:val="105"/>
        </w:rPr>
        <w:t>with:</w:t>
      </w:r>
    </w:p>
    <w:p>
      <w:pPr>
        <w:pStyle w:val="6"/>
        <w:spacing w:before="3"/>
        <w:rPr>
          <w:sz w:val="23"/>
        </w:rPr>
      </w:pPr>
    </w:p>
    <w:p>
      <w:pPr>
        <w:pStyle w:val="15"/>
        <w:numPr>
          <w:ilvl w:val="1"/>
          <w:numId w:val="3"/>
        </w:numPr>
        <w:tabs>
          <w:tab w:val="left" w:pos="3827"/>
        </w:tabs>
        <w:spacing w:before="0" w:after="0" w:line="240" w:lineRule="auto"/>
        <w:ind w:left="3826" w:right="0" w:hanging="340"/>
        <w:jc w:val="left"/>
        <w:rPr>
          <w:sz w:val="22"/>
        </w:rPr>
      </w:pPr>
      <w:r>
        <w:rPr>
          <w:w w:val="105"/>
          <w:sz w:val="22"/>
        </w:rPr>
        <w:t>Sandblasting</w:t>
      </w:r>
    </w:p>
    <w:p>
      <w:pPr>
        <w:pStyle w:val="15"/>
        <w:numPr>
          <w:ilvl w:val="1"/>
          <w:numId w:val="3"/>
        </w:numPr>
        <w:tabs>
          <w:tab w:val="left" w:pos="3827"/>
        </w:tabs>
        <w:spacing w:before="6" w:after="0" w:line="240" w:lineRule="auto"/>
        <w:ind w:left="3826" w:right="0" w:hanging="340"/>
        <w:jc w:val="left"/>
        <w:rPr>
          <w:sz w:val="22"/>
        </w:rPr>
      </w:pPr>
      <w:r>
        <w:rPr>
          <w:spacing w:val="-1"/>
          <w:w w:val="105"/>
          <w:sz w:val="22"/>
        </w:rPr>
        <w:t>Drain</w:t>
      </w:r>
      <w:r>
        <w:rPr>
          <w:spacing w:val="-11"/>
          <w:w w:val="105"/>
          <w:sz w:val="22"/>
        </w:rPr>
        <w:t xml:space="preserve"> </w:t>
      </w:r>
      <w:r>
        <w:rPr>
          <w:spacing w:val="-1"/>
          <w:w w:val="105"/>
          <w:sz w:val="22"/>
        </w:rPr>
        <w:t>cleaning</w:t>
      </w:r>
    </w:p>
    <w:p>
      <w:pPr>
        <w:pStyle w:val="6"/>
        <w:rPr>
          <w:sz w:val="20"/>
        </w:rPr>
      </w:pPr>
    </w:p>
    <w:p>
      <w:pPr>
        <w:pStyle w:val="6"/>
        <w:spacing w:before="10"/>
        <w:rPr>
          <w:sz w:val="25"/>
        </w:rPr>
      </w:pPr>
    </w:p>
    <w:p>
      <w:pPr>
        <w:pStyle w:val="6"/>
        <w:spacing w:before="69" w:line="249" w:lineRule="auto"/>
        <w:ind w:left="2470" w:right="2282"/>
        <w:jc w:val="both"/>
      </w:pPr>
      <w:r>
        <mc:AlternateContent>
          <mc:Choice Requires="wpg">
            <w:drawing>
              <wp:anchor distT="0" distB="0" distL="114300" distR="114300" simplePos="0" relativeHeight="251665408" behindDoc="0" locked="0" layoutInCell="1" allowOverlap="1">
                <wp:simplePos x="0" y="0"/>
                <wp:positionH relativeFrom="page">
                  <wp:posOffset>1046480</wp:posOffset>
                </wp:positionH>
                <wp:positionV relativeFrom="paragraph">
                  <wp:posOffset>12065</wp:posOffset>
                </wp:positionV>
                <wp:extent cx="765175" cy="782320"/>
                <wp:effectExtent l="635" t="635" r="15240" b="17145"/>
                <wp:wrapNone/>
                <wp:docPr id="86" name="组合 86"/>
                <wp:cNvGraphicFramePr/>
                <a:graphic xmlns:a="http://schemas.openxmlformats.org/drawingml/2006/main">
                  <a:graphicData uri="http://schemas.microsoft.com/office/word/2010/wordprocessingGroup">
                    <wpg:wgp>
                      <wpg:cNvGrpSpPr/>
                      <wpg:grpSpPr>
                        <a:xfrm>
                          <a:off x="0" y="0"/>
                          <a:ext cx="765175" cy="782320"/>
                          <a:chOff x="1649" y="20"/>
                          <a:chExt cx="1205" cy="1232"/>
                        </a:xfrm>
                      </wpg:grpSpPr>
                      <pic:pic xmlns:pic="http://schemas.openxmlformats.org/drawingml/2006/picture">
                        <pic:nvPicPr>
                          <pic:cNvPr id="7" name="图片 47"/>
                          <pic:cNvPicPr>
                            <a:picLocks noChangeAspect="1"/>
                          </pic:cNvPicPr>
                        </pic:nvPicPr>
                        <pic:blipFill>
                          <a:blip r:embed="rId67"/>
                          <a:stretch>
                            <a:fillRect/>
                          </a:stretch>
                        </pic:blipFill>
                        <pic:spPr>
                          <a:xfrm>
                            <a:off x="1675" y="19"/>
                            <a:ext cx="1114" cy="1167"/>
                          </a:xfrm>
                          <a:prstGeom prst="rect">
                            <a:avLst/>
                          </a:prstGeom>
                          <a:noFill/>
                          <a:ln>
                            <a:noFill/>
                          </a:ln>
                        </pic:spPr>
                      </pic:pic>
                      <pic:pic xmlns:pic="http://schemas.openxmlformats.org/drawingml/2006/picture">
                        <pic:nvPicPr>
                          <pic:cNvPr id="9" name="图片 48"/>
                          <pic:cNvPicPr>
                            <a:picLocks noChangeAspect="1"/>
                          </pic:cNvPicPr>
                        </pic:nvPicPr>
                        <pic:blipFill>
                          <a:blip r:embed="rId68"/>
                          <a:stretch>
                            <a:fillRect/>
                          </a:stretch>
                        </pic:blipFill>
                        <pic:spPr>
                          <a:xfrm>
                            <a:off x="1819" y="75"/>
                            <a:ext cx="771" cy="761"/>
                          </a:xfrm>
                          <a:prstGeom prst="rect">
                            <a:avLst/>
                          </a:prstGeom>
                          <a:noFill/>
                          <a:ln>
                            <a:noFill/>
                          </a:ln>
                        </pic:spPr>
                      </pic:pic>
                      <pic:pic xmlns:pic="http://schemas.openxmlformats.org/drawingml/2006/picture">
                        <pic:nvPicPr>
                          <pic:cNvPr id="10" name="图片 49"/>
                          <pic:cNvPicPr>
                            <a:picLocks noChangeAspect="1"/>
                          </pic:cNvPicPr>
                        </pic:nvPicPr>
                        <pic:blipFill>
                          <a:blip r:embed="rId69"/>
                          <a:stretch>
                            <a:fillRect/>
                          </a:stretch>
                        </pic:blipFill>
                        <pic:spPr>
                          <a:xfrm>
                            <a:off x="1648" y="850"/>
                            <a:ext cx="1205" cy="401"/>
                          </a:xfrm>
                          <a:prstGeom prst="rect">
                            <a:avLst/>
                          </a:prstGeom>
                          <a:noFill/>
                          <a:ln>
                            <a:noFill/>
                          </a:ln>
                        </pic:spPr>
                      </pic:pic>
                      <wps:wsp>
                        <wps:cNvPr id="67" name="文本框 67"/>
                        <wps:cNvSpPr txBox="1"/>
                        <wps:spPr>
                          <a:xfrm>
                            <a:off x="1648" y="19"/>
                            <a:ext cx="1205" cy="1232"/>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CAUTION</w:t>
                              </w:r>
                            </w:p>
                          </w:txbxContent>
                        </wps:txbx>
                        <wps:bodyPr lIns="0" tIns="0" rIns="0" bIns="0" upright="1"/>
                      </wps:wsp>
                    </wpg:wgp>
                  </a:graphicData>
                </a:graphic>
              </wp:anchor>
            </w:drawing>
          </mc:Choice>
          <mc:Fallback>
            <w:pict>
              <v:group id="_x0000_s1026" o:spid="_x0000_s1026" o:spt="203" style="position:absolute;left:0pt;margin-left:82.4pt;margin-top:0.95pt;height:61.6pt;width:60.25pt;mso-position-horizontal-relative:page;z-index:251665408;mso-width-relative:page;mso-height-relative:page;" coordorigin="1649,20" coordsize="1205,1232" o:gfxdata="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DcnR2HGAAAAKQIA&#10;ABkAAABkcnMvX3JlbHMvZTJvRG9jLnhtbC5yZWxzvZHBagIxEIbvQt8hzL2b3RWKiFkvIngV+wBD&#10;MpsNbiYhiaW+vYFSqCD15nFm+L//g9lsv/0svihlF1hB17QgiHUwjq2Cz9P+fQUiF2SDc2BScKUM&#10;2+FtsTnSjKWG8uRiFpXCWcFUSlxLmfVEHnMTInG9jCF5LHVMVkbUZ7Qk+7b9kOkvA4Y7pjgYBelg&#10;liBO11ibn7PDODpNu6Avnrg8qJDO1+4KxGSpKPBkHP4sl01kC/KxQ/8ah/4/h+41Dt2vg7x78H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">
                <o:lock v:ext="edit" aspectratio="f"/>
                <v:shape id="图片 47" o:spid="_x0000_s1026" o:spt="75" alt="" type="#_x0000_t75" style="position:absolute;left:1675;top:19;height:1167;width:1114;" filled="f" o:preferrelative="t" stroked="f" coordsize="21600,21600" o:gfxdata="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xjiO8AAAA&#10;2gAAAA8AAAAAAAAAAQAgAAAAIgAAAGRycy9kb3ducmV2LnhtbFBLAQIUABQAAAAIAIdO4kAzLwWe&#10;OwAAADkAAAAQAAAAAAAAAAEAIAAAAAsBAABkcnMvc2hhcGV4bWwueG1sUEsFBgAAAAAGAAYAWwEA&#10;ALUDAAAAAA==&#10;">
                  <v:fill on="f" focussize="0,0"/>
                  <v:stroke on="f"/>
                  <v:imagedata r:id="rId67" o:title=""/>
                  <o:lock v:ext="edit" aspectratio="t"/>
                </v:shape>
                <v:shape id="图片 48" o:spid="_x0000_s1026" o:spt="75" alt="" type="#_x0000_t75" style="position:absolute;left:1819;top:75;height:761;width:771;" filled="f" o:preferrelative="t" stroked="f" coordsize="21600,21600" o:gfxdata="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H0FWstwAAANoAAAAP&#10;AAAAAAAAAAEAIAAAACIAAABkcnMvZG93bnJldi54bWxQSwECFAAUAAAACACHTuJAMy8FnjsAAAA5&#10;AAAAEAAAAAAAAAABACAAAAAGAQAAZHJzL3NoYXBleG1sLnhtbFBLBQYAAAAABgAGAFsBAACwAwAA&#10;AAA=&#10;">
                  <v:fill on="f" focussize="0,0"/>
                  <v:stroke on="f"/>
                  <v:imagedata r:id="rId68" o:title=""/>
                  <o:lock v:ext="edit" aspectratio="t"/>
                </v:shape>
                <v:shape id="图片 49" o:spid="_x0000_s1026" o:spt="75" alt="" type="#_x0000_t75" style="position:absolute;left:1648;top:850;height:401;width:1205;" filled="f" o:preferrelative="t" stroked="f" coordsize="21600,21600" o:gfxdata="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30XmT&#10;wAAAANsAAAAPAAAAAAAAAAEAIAAAACIAAABkcnMvZG93bnJldi54bWxQSwECFAAUAAAACACHTuJA&#10;My8FnjsAAAA5AAAAEAAAAAAAAAABACAAAAAPAQAAZHJzL3NoYXBleG1sLnhtbFBLBQYAAAAABgAG&#10;AFsBAAC5AwAAAAA=&#10;">
                  <v:fill on="f" focussize="0,0"/>
                  <v:stroke on="f"/>
                  <v:imagedata r:id="rId69" o:title=""/>
                  <o:lock v:ext="edit" aspectratio="t"/>
                </v:shape>
                <v:shape id="_x0000_s1026" o:spid="_x0000_s1026" o:spt="202" type="#_x0000_t202" style="position:absolute;left:1648;top:19;height:1232;width:1205;" filled="f" stroked="f" coordsize="21600,21600" o:gfxdata="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eUasb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CAUTION</w:t>
                        </w:r>
                      </w:p>
                    </w:txbxContent>
                  </v:textbox>
                </v:shape>
              </v:group>
            </w:pict>
          </mc:Fallback>
        </mc:AlternateContent>
      </w:r>
      <w:r>
        <w:rPr>
          <w:w w:val="105"/>
        </w:rPr>
        <w:t>This machine is only to be used for the purposes it is designed for. Any</w:t>
      </w:r>
      <w:r>
        <w:rPr>
          <w:spacing w:val="1"/>
          <w:w w:val="105"/>
        </w:rPr>
        <w:t xml:space="preserve"> </w:t>
      </w:r>
      <w:r>
        <w:rPr>
          <w:w w:val="105"/>
        </w:rPr>
        <w:t>other</w:t>
      </w:r>
      <w:r>
        <w:rPr>
          <w:spacing w:val="1"/>
          <w:w w:val="105"/>
        </w:rPr>
        <w:t xml:space="preserve"> </w:t>
      </w:r>
      <w:r>
        <w:rPr>
          <w:w w:val="105"/>
        </w:rPr>
        <w:t>use</w:t>
      </w:r>
      <w:r>
        <w:rPr>
          <w:spacing w:val="1"/>
          <w:w w:val="105"/>
        </w:rPr>
        <w:t xml:space="preserve"> </w:t>
      </w:r>
      <w:r>
        <w:rPr>
          <w:w w:val="105"/>
        </w:rPr>
        <w:t>shall</w:t>
      </w:r>
      <w:r>
        <w:rPr>
          <w:spacing w:val="1"/>
          <w:w w:val="105"/>
        </w:rPr>
        <w:t xml:space="preserve"> </w:t>
      </w:r>
      <w:r>
        <w:rPr>
          <w:w w:val="105"/>
        </w:rPr>
        <w:t>be</w:t>
      </w:r>
      <w:r>
        <w:rPr>
          <w:spacing w:val="1"/>
          <w:w w:val="105"/>
        </w:rPr>
        <w:t xml:space="preserve"> </w:t>
      </w:r>
      <w:r>
        <w:rPr>
          <w:w w:val="105"/>
        </w:rPr>
        <w:t>considered</w:t>
      </w:r>
      <w:r>
        <w:rPr>
          <w:spacing w:val="1"/>
          <w:w w:val="105"/>
        </w:rPr>
        <w:t xml:space="preserve"> </w:t>
      </w:r>
      <w:r>
        <w:rPr>
          <w:w w:val="105"/>
        </w:rPr>
        <w:t>improper</w:t>
      </w:r>
      <w:r>
        <w:rPr>
          <w:spacing w:val="1"/>
          <w:w w:val="105"/>
        </w:rPr>
        <w:t xml:space="preserve"> </w:t>
      </w:r>
      <w:r>
        <w:rPr>
          <w:w w:val="105"/>
        </w:rPr>
        <w:t>and</w:t>
      </w:r>
      <w:r>
        <w:rPr>
          <w:spacing w:val="1"/>
          <w:w w:val="105"/>
        </w:rPr>
        <w:t xml:space="preserve"> </w:t>
      </w:r>
      <w:r>
        <w:rPr>
          <w:w w:val="105"/>
        </w:rPr>
        <w:t>therefore</w:t>
      </w:r>
      <w:r>
        <w:rPr>
          <w:spacing w:val="1"/>
          <w:w w:val="105"/>
        </w:rPr>
        <w:t xml:space="preserve"> </w:t>
      </w:r>
      <w:r>
        <w:rPr>
          <w:w w:val="105"/>
        </w:rPr>
        <w:t>potentially</w:t>
      </w:r>
      <w:r>
        <w:rPr>
          <w:spacing w:val="1"/>
          <w:w w:val="105"/>
        </w:rPr>
        <w:t xml:space="preserve"> </w:t>
      </w:r>
      <w:r>
        <w:rPr>
          <w:w w:val="105"/>
        </w:rPr>
        <w:t>dangerous. The manufacturer is NOT to be held responsible for any</w:t>
      </w:r>
      <w:r>
        <w:rPr>
          <w:spacing w:val="1"/>
          <w:w w:val="105"/>
        </w:rPr>
        <w:t xml:space="preserve"> </w:t>
      </w:r>
      <w:r>
        <w:rPr>
          <w:w w:val="105"/>
        </w:rPr>
        <w:t>damages</w:t>
      </w:r>
      <w:r>
        <w:rPr>
          <w:spacing w:val="-7"/>
          <w:w w:val="105"/>
        </w:rPr>
        <w:t xml:space="preserve"> </w:t>
      </w:r>
      <w:r>
        <w:rPr>
          <w:w w:val="105"/>
        </w:rPr>
        <w:t>caused</w:t>
      </w:r>
      <w:r>
        <w:rPr>
          <w:spacing w:val="-3"/>
          <w:w w:val="105"/>
        </w:rPr>
        <w:t xml:space="preserve"> </w:t>
      </w:r>
      <w:r>
        <w:rPr>
          <w:w w:val="105"/>
        </w:rPr>
        <w:t>by</w:t>
      </w:r>
      <w:r>
        <w:rPr>
          <w:spacing w:val="-8"/>
          <w:w w:val="105"/>
        </w:rPr>
        <w:t xml:space="preserve"> </w:t>
      </w:r>
      <w:r>
        <w:rPr>
          <w:w w:val="105"/>
        </w:rPr>
        <w:t>improper</w:t>
      </w:r>
      <w:r>
        <w:rPr>
          <w:spacing w:val="-5"/>
          <w:w w:val="105"/>
        </w:rPr>
        <w:t xml:space="preserve"> </w:t>
      </w:r>
      <w:r>
        <w:rPr>
          <w:w w:val="105"/>
        </w:rPr>
        <w:t>use</w:t>
      </w:r>
      <w:r>
        <w:rPr>
          <w:spacing w:val="-2"/>
          <w:w w:val="105"/>
        </w:rPr>
        <w:t xml:space="preserve"> </w:t>
      </w:r>
      <w:r>
        <w:rPr>
          <w:w w:val="105"/>
        </w:rPr>
        <w:t>or</w:t>
      </w:r>
      <w:r>
        <w:rPr>
          <w:spacing w:val="-4"/>
          <w:w w:val="105"/>
        </w:rPr>
        <w:t xml:space="preserve"> </w:t>
      </w:r>
      <w:r>
        <w:rPr>
          <w:w w:val="105"/>
        </w:rPr>
        <w:t>modification.</w:t>
      </w:r>
    </w:p>
    <w:p>
      <w:pPr>
        <w:pStyle w:val="6"/>
        <w:rPr>
          <w:sz w:val="20"/>
        </w:rPr>
      </w:pPr>
    </w:p>
    <w:p>
      <w:pPr>
        <w:pStyle w:val="2"/>
        <w:spacing w:before="214"/>
        <w:rPr>
          <w:rFonts w:ascii="Calibri"/>
        </w:rPr>
      </w:pPr>
      <w:bookmarkStart w:id="6" w:name="_TOC_250037"/>
      <w:bookmarkEnd w:id="6"/>
      <w:r>
        <w:rPr>
          <w:rFonts w:ascii="Calibri"/>
        </w:rPr>
        <w:t>Unpacking</w:t>
      </w:r>
    </w:p>
    <w:p>
      <w:pPr>
        <w:pStyle w:val="6"/>
        <w:spacing w:before="4"/>
        <w:rPr>
          <w:rFonts w:ascii="Calibri"/>
          <w:b/>
          <w:sz w:val="21"/>
        </w:rPr>
      </w:pPr>
    </w:p>
    <w:p>
      <w:pPr>
        <w:pStyle w:val="6"/>
        <w:spacing w:line="244" w:lineRule="auto"/>
        <w:ind w:left="859" w:right="1529"/>
      </w:pPr>
      <w:r>
        <w:rPr>
          <w:w w:val="105"/>
        </w:rPr>
        <w:t>Remove</w:t>
      </w:r>
      <w:r>
        <w:rPr>
          <w:spacing w:val="-2"/>
          <w:w w:val="105"/>
        </w:rPr>
        <w:t xml:space="preserve"> </w:t>
      </w:r>
      <w:r>
        <w:rPr>
          <w:w w:val="105"/>
        </w:rPr>
        <w:t>the</w:t>
      </w:r>
      <w:r>
        <w:rPr>
          <w:spacing w:val="-4"/>
          <w:w w:val="105"/>
        </w:rPr>
        <w:t xml:space="preserve"> </w:t>
      </w:r>
      <w:r>
        <w:rPr>
          <w:w w:val="105"/>
        </w:rPr>
        <w:t>Water</w:t>
      </w:r>
      <w:r>
        <w:rPr>
          <w:spacing w:val="-4"/>
          <w:w w:val="105"/>
        </w:rPr>
        <w:t xml:space="preserve"> </w:t>
      </w:r>
      <w:r>
        <w:rPr>
          <w:w w:val="105"/>
        </w:rPr>
        <w:t>Blaster</w:t>
      </w:r>
      <w:r>
        <w:rPr>
          <w:spacing w:val="-5"/>
          <w:w w:val="105"/>
        </w:rPr>
        <w:t xml:space="preserve"> </w:t>
      </w:r>
      <w:r>
        <w:rPr>
          <w:w w:val="105"/>
        </w:rPr>
        <w:t>and</w:t>
      </w:r>
      <w:r>
        <w:rPr>
          <w:spacing w:val="-2"/>
          <w:w w:val="105"/>
        </w:rPr>
        <w:t xml:space="preserve"> </w:t>
      </w:r>
      <w:r>
        <w:rPr>
          <w:w w:val="105"/>
        </w:rPr>
        <w:t>its</w:t>
      </w:r>
      <w:r>
        <w:rPr>
          <w:spacing w:val="-3"/>
          <w:w w:val="105"/>
        </w:rPr>
        <w:t xml:space="preserve"> </w:t>
      </w:r>
      <w:r>
        <w:rPr>
          <w:w w:val="105"/>
        </w:rPr>
        <w:t>accessories</w:t>
      </w:r>
      <w:r>
        <w:rPr>
          <w:spacing w:val="-3"/>
          <w:w w:val="105"/>
        </w:rPr>
        <w:t xml:space="preserve"> </w:t>
      </w:r>
      <w:r>
        <w:rPr>
          <w:w w:val="105"/>
        </w:rPr>
        <w:t>from</w:t>
      </w:r>
      <w:r>
        <w:rPr>
          <w:spacing w:val="-4"/>
          <w:w w:val="105"/>
        </w:rPr>
        <w:t xml:space="preserve"> </w:t>
      </w:r>
      <w:r>
        <w:rPr>
          <w:w w:val="105"/>
        </w:rPr>
        <w:t>the</w:t>
      </w:r>
      <w:r>
        <w:rPr>
          <w:spacing w:val="-4"/>
          <w:w w:val="105"/>
        </w:rPr>
        <w:t xml:space="preserve"> </w:t>
      </w:r>
      <w:r>
        <w:rPr>
          <w:w w:val="105"/>
        </w:rPr>
        <w:t>packing</w:t>
      </w:r>
      <w:r>
        <w:rPr>
          <w:spacing w:val="-6"/>
          <w:w w:val="105"/>
        </w:rPr>
        <w:t xml:space="preserve"> </w:t>
      </w:r>
      <w:r>
        <w:rPr>
          <w:w w:val="105"/>
        </w:rPr>
        <w:t>material,</w:t>
      </w:r>
      <w:r>
        <w:rPr>
          <w:spacing w:val="-3"/>
          <w:w w:val="105"/>
        </w:rPr>
        <w:t xml:space="preserve"> </w:t>
      </w:r>
      <w:r>
        <w:rPr>
          <w:w w:val="105"/>
        </w:rPr>
        <w:t>if</w:t>
      </w:r>
      <w:r>
        <w:rPr>
          <w:spacing w:val="-1"/>
          <w:w w:val="105"/>
        </w:rPr>
        <w:t xml:space="preserve"> </w:t>
      </w:r>
      <w:r>
        <w:rPr>
          <w:w w:val="105"/>
        </w:rPr>
        <w:t>any.</w:t>
      </w:r>
      <w:r>
        <w:rPr>
          <w:spacing w:val="-3"/>
          <w:w w:val="105"/>
        </w:rPr>
        <w:t xml:space="preserve"> </w:t>
      </w:r>
      <w:r>
        <w:rPr>
          <w:w w:val="105"/>
        </w:rPr>
        <w:t>For</w:t>
      </w:r>
      <w:r>
        <w:rPr>
          <w:spacing w:val="-4"/>
          <w:w w:val="105"/>
        </w:rPr>
        <w:t xml:space="preserve"> </w:t>
      </w:r>
      <w:r>
        <w:rPr>
          <w:w w:val="105"/>
        </w:rPr>
        <w:t>transport</w:t>
      </w:r>
      <w:r>
        <w:rPr>
          <w:spacing w:val="-3"/>
          <w:w w:val="105"/>
        </w:rPr>
        <w:t xml:space="preserve"> </w:t>
      </w:r>
      <w:r>
        <w:rPr>
          <w:w w:val="105"/>
        </w:rPr>
        <w:t>and</w:t>
      </w:r>
      <w:r>
        <w:rPr>
          <w:spacing w:val="-54"/>
          <w:w w:val="105"/>
        </w:rPr>
        <w:t xml:space="preserve"> </w:t>
      </w:r>
      <w:r>
        <w:rPr>
          <w:w w:val="105"/>
        </w:rPr>
        <w:t>packing</w:t>
      </w:r>
      <w:r>
        <w:rPr>
          <w:spacing w:val="-8"/>
          <w:w w:val="105"/>
        </w:rPr>
        <w:t xml:space="preserve"> </w:t>
      </w:r>
      <w:r>
        <w:rPr>
          <w:w w:val="105"/>
        </w:rPr>
        <w:t>reasons</w:t>
      </w:r>
      <w:r>
        <w:rPr>
          <w:spacing w:val="-6"/>
          <w:w w:val="105"/>
        </w:rPr>
        <w:t xml:space="preserve"> </w:t>
      </w:r>
      <w:r>
        <w:rPr>
          <w:w w:val="105"/>
        </w:rPr>
        <w:t>some</w:t>
      </w:r>
      <w:r>
        <w:rPr>
          <w:spacing w:val="-5"/>
          <w:w w:val="105"/>
        </w:rPr>
        <w:t xml:space="preserve"> </w:t>
      </w:r>
      <w:r>
        <w:rPr>
          <w:w w:val="105"/>
        </w:rPr>
        <w:t>accessories</w:t>
      </w:r>
      <w:r>
        <w:rPr>
          <w:spacing w:val="-6"/>
          <w:w w:val="105"/>
        </w:rPr>
        <w:t xml:space="preserve"> </w:t>
      </w:r>
      <w:r>
        <w:rPr>
          <w:w w:val="105"/>
        </w:rPr>
        <w:t>are</w:t>
      </w:r>
      <w:r>
        <w:rPr>
          <w:spacing w:val="-1"/>
          <w:w w:val="105"/>
        </w:rPr>
        <w:t xml:space="preserve"> </w:t>
      </w:r>
      <w:r>
        <w:rPr>
          <w:w w:val="105"/>
        </w:rPr>
        <w:t>supplied</w:t>
      </w:r>
      <w:r>
        <w:rPr>
          <w:spacing w:val="-3"/>
          <w:w w:val="105"/>
        </w:rPr>
        <w:t xml:space="preserve"> </w:t>
      </w:r>
      <w:r>
        <w:rPr>
          <w:w w:val="105"/>
        </w:rPr>
        <w:t>disassembled.</w:t>
      </w:r>
    </w:p>
    <w:p>
      <w:pPr>
        <w:pStyle w:val="6"/>
        <w:spacing w:before="4"/>
        <w:rPr>
          <w:sz w:val="23"/>
        </w:rPr>
      </w:pPr>
    </w:p>
    <w:p>
      <w:pPr>
        <w:pStyle w:val="4"/>
      </w:pPr>
      <w:r>
        <w:rPr>
          <w:rFonts w:hint="eastAsia" w:eastAsia="宋体"/>
          <w:b/>
          <w:sz w:val="20"/>
          <w:lang w:eastAsia="zh-CN"/>
        </w:rPr>
        <w:drawing>
          <wp:anchor distT="0" distB="0" distL="114300" distR="114300" simplePos="0" relativeHeight="251839488" behindDoc="1" locked="0" layoutInCell="1" allowOverlap="1">
            <wp:simplePos x="0" y="0"/>
            <wp:positionH relativeFrom="column">
              <wp:posOffset>2905125</wp:posOffset>
            </wp:positionH>
            <wp:positionV relativeFrom="paragraph">
              <wp:posOffset>154940</wp:posOffset>
            </wp:positionV>
            <wp:extent cx="2404110" cy="614045"/>
            <wp:effectExtent l="0" t="0" r="0" b="0"/>
            <wp:wrapNone/>
            <wp:docPr id="188" name="图片 188" descr="6af614323d99a0f5f99696a393d9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6af614323d99a0f5f99696a393d92a0"/>
                    <pic:cNvPicPr>
                      <a:picLocks noChangeAspect="1"/>
                    </pic:cNvPicPr>
                  </pic:nvPicPr>
                  <pic:blipFill>
                    <a:blip r:embed="rId70"/>
                    <a:stretch>
                      <a:fillRect/>
                    </a:stretch>
                  </pic:blipFill>
                  <pic:spPr>
                    <a:xfrm>
                      <a:off x="0" y="0"/>
                      <a:ext cx="2404110" cy="614045"/>
                    </a:xfrm>
                    <a:prstGeom prst="rect">
                      <a:avLst/>
                    </a:prstGeom>
                  </pic:spPr>
                </pic:pic>
              </a:graphicData>
            </a:graphic>
          </wp:anchor>
        </w:drawing>
      </w:r>
      <w:r>
        <w:rPr>
          <w:spacing w:val="-1"/>
          <w:w w:val="105"/>
        </w:rPr>
        <w:t>Standard</w:t>
      </w:r>
      <w:r>
        <w:rPr>
          <w:spacing w:val="-13"/>
          <w:w w:val="105"/>
        </w:rPr>
        <w:t xml:space="preserve"> </w:t>
      </w:r>
      <w:r>
        <w:rPr>
          <w:spacing w:val="-1"/>
          <w:w w:val="105"/>
        </w:rPr>
        <w:t>items:</w:t>
      </w:r>
    </w:p>
    <w:p>
      <w:pPr>
        <w:pStyle w:val="6"/>
        <w:rPr>
          <w:b/>
          <w:sz w:val="20"/>
        </w:rPr>
      </w:pPr>
    </w:p>
    <w:p>
      <w:pPr>
        <w:pStyle w:val="6"/>
        <w:rPr>
          <w:rFonts w:hint="eastAsia" w:eastAsia="宋体"/>
          <w:b/>
          <w:sz w:val="20"/>
          <w:lang w:eastAsia="zh-CN"/>
        </w:rPr>
      </w:pPr>
    </w:p>
    <w:p>
      <w:pPr>
        <w:pStyle w:val="6"/>
        <w:rPr>
          <w:b/>
          <w:sz w:val="20"/>
        </w:rPr>
      </w:pPr>
      <w:r>
        <w:rPr>
          <w:rFonts w:hint="eastAsia" w:eastAsia="宋体"/>
          <w:sz w:val="18"/>
          <w:lang w:eastAsia="zh-CN"/>
        </w:rPr>
        <w:drawing>
          <wp:anchor distT="0" distB="0" distL="114300" distR="114300" simplePos="0" relativeHeight="251839488" behindDoc="1" locked="0" layoutInCell="1" allowOverlap="1">
            <wp:simplePos x="0" y="0"/>
            <wp:positionH relativeFrom="column">
              <wp:posOffset>906780</wp:posOffset>
            </wp:positionH>
            <wp:positionV relativeFrom="paragraph">
              <wp:posOffset>123825</wp:posOffset>
            </wp:positionV>
            <wp:extent cx="1657350" cy="1240790"/>
            <wp:effectExtent l="0" t="0" r="0" b="16510"/>
            <wp:wrapNone/>
            <wp:docPr id="192" name="图片 192" descr="4cbdfe98c5b45a0dd9c5c9ebfc0d6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4cbdfe98c5b45a0dd9c5c9ebfc0d6fa"/>
                    <pic:cNvPicPr>
                      <a:picLocks noChangeAspect="1"/>
                    </pic:cNvPicPr>
                  </pic:nvPicPr>
                  <pic:blipFill>
                    <a:blip r:embed="rId71"/>
                    <a:stretch>
                      <a:fillRect/>
                    </a:stretch>
                  </pic:blipFill>
                  <pic:spPr>
                    <a:xfrm>
                      <a:off x="0" y="0"/>
                      <a:ext cx="1657350" cy="1240790"/>
                    </a:xfrm>
                    <a:prstGeom prst="rect">
                      <a:avLst/>
                    </a:prstGeom>
                  </pic:spPr>
                </pic:pic>
              </a:graphicData>
            </a:graphic>
          </wp:anchor>
        </w:drawing>
      </w:r>
    </w:p>
    <w:p>
      <w:pPr>
        <w:pStyle w:val="6"/>
        <w:rPr>
          <w:b/>
          <w:sz w:val="20"/>
        </w:rPr>
      </w:pPr>
      <w:r>
        <w:rPr>
          <w:sz w:val="20"/>
        </w:rPr>
        <mc:AlternateContent>
          <mc:Choice Requires="wps">
            <w:drawing>
              <wp:anchor distT="0" distB="0" distL="114300" distR="114300" simplePos="0" relativeHeight="251805696" behindDoc="0" locked="0" layoutInCell="1" allowOverlap="1">
                <wp:simplePos x="0" y="0"/>
                <wp:positionH relativeFrom="column">
                  <wp:posOffset>3348355</wp:posOffset>
                </wp:positionH>
                <wp:positionV relativeFrom="paragraph">
                  <wp:posOffset>20955</wp:posOffset>
                </wp:positionV>
                <wp:extent cx="1117600" cy="289560"/>
                <wp:effectExtent l="4445" t="4445" r="20955" b="10795"/>
                <wp:wrapNone/>
                <wp:docPr id="207" name="文本框 207"/>
                <wp:cNvGraphicFramePr/>
                <a:graphic xmlns:a="http://schemas.openxmlformats.org/drawingml/2006/main">
                  <a:graphicData uri="http://schemas.microsoft.com/office/word/2010/wordprocessingShape">
                    <wps:wsp>
                      <wps:cNvSpPr txBox="1"/>
                      <wps:spPr>
                        <a:xfrm>
                          <a:off x="3811270" y="5918200"/>
                          <a:ext cx="1117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spacing w:val="-2"/>
                                <w:w w:val="105"/>
                                <w:sz w:val="28"/>
                                <w:szCs w:val="28"/>
                              </w:rPr>
                              <w:t>Trigger</w:t>
                            </w:r>
                            <w:r>
                              <w:rPr>
                                <w:spacing w:val="-9"/>
                                <w:w w:val="105"/>
                                <w:sz w:val="28"/>
                                <w:szCs w:val="28"/>
                              </w:rPr>
                              <w:t xml:space="preserve"> </w:t>
                            </w:r>
                            <w:r>
                              <w:rPr>
                                <w:spacing w:val="-1"/>
                                <w:w w:val="105"/>
                                <w:sz w:val="28"/>
                                <w:szCs w:val="28"/>
                              </w:rPr>
                              <w:t>Gun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65pt;margin-top:1.65pt;height:22.8pt;width:88pt;z-index:251805696;mso-width-relative:page;mso-height-relative:page;" fillcolor="#FFFFFF [3201]" filled="t" stroked="t" coordsize="21600,21600" o:gfxdata="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AfQRNUAAAAIAQAADwAAAAAAAAABACAAAAAiAAAAZHJzL2Rvd25yZXYueG1sUEsBAhQA&#10;FAAAAAgAh07iQOvICYBnAgAAxwQAAA4AAAAAAAAAAQAgAAAAJAEAAGRycy9lMm9Eb2MueG1sUEsF&#10;BgAAAAAGAAYAWQEAAP0FAAAAAA==&#10;">
                <v:fill on="t" focussize="0,0"/>
                <v:stroke weight="0.5pt" color="#000000 [3204]" joinstyle="round"/>
                <v:imagedata o:title=""/>
                <o:lock v:ext="edit" aspectratio="f"/>
                <v:textbox>
                  <w:txbxContent>
                    <w:p>
                      <w:r>
                        <w:rPr>
                          <w:spacing w:val="-2"/>
                          <w:w w:val="105"/>
                          <w:sz w:val="28"/>
                          <w:szCs w:val="28"/>
                        </w:rPr>
                        <w:t>Trigger</w:t>
                      </w:r>
                      <w:r>
                        <w:rPr>
                          <w:spacing w:val="-9"/>
                          <w:w w:val="105"/>
                          <w:sz w:val="28"/>
                          <w:szCs w:val="28"/>
                        </w:rPr>
                        <w:t xml:space="preserve"> </w:t>
                      </w:r>
                      <w:r>
                        <w:rPr>
                          <w:spacing w:val="-1"/>
                          <w:w w:val="105"/>
                          <w:sz w:val="28"/>
                          <w:szCs w:val="28"/>
                        </w:rPr>
                        <w:t>Gun</w:t>
                      </w:r>
                    </w:p>
                  </w:txbxContent>
                </v:textbox>
              </v:shape>
            </w:pict>
          </mc:Fallback>
        </mc:AlternateContent>
      </w:r>
    </w:p>
    <w:p>
      <w:pPr>
        <w:pStyle w:val="6"/>
        <w:rPr>
          <w:b/>
          <w:sz w:val="20"/>
        </w:rPr>
      </w:pPr>
    </w:p>
    <w:p>
      <w:pPr>
        <w:spacing w:after="0"/>
        <w:rPr>
          <w:sz w:val="17"/>
        </w:rPr>
        <w:sectPr>
          <w:headerReference r:id="rId11" w:type="default"/>
          <w:footerReference r:id="rId12" w:type="default"/>
          <w:pgSz w:w="12240" w:h="15840"/>
          <w:pgMar w:top="740" w:right="0" w:bottom="540" w:left="760" w:header="449" w:footer="354" w:gutter="0"/>
          <w:pgNumType w:fmt="decimal"/>
          <w:cols w:space="720" w:num="1"/>
        </w:sectPr>
      </w:pPr>
    </w:p>
    <w:p>
      <w:pPr>
        <w:pStyle w:val="6"/>
        <w:rPr>
          <w:b/>
          <w:sz w:val="18"/>
        </w:rPr>
      </w:pPr>
    </w:p>
    <w:p>
      <w:pPr>
        <w:pStyle w:val="6"/>
        <w:rPr>
          <w:b/>
          <w:sz w:val="18"/>
        </w:rPr>
      </w:pPr>
    </w:p>
    <w:p>
      <w:pPr>
        <w:pStyle w:val="6"/>
        <w:rPr>
          <w:b/>
          <w:sz w:val="18"/>
        </w:rPr>
      </w:pPr>
      <w:r>
        <w:rPr>
          <w:rFonts w:hint="eastAsia" w:eastAsia="宋体"/>
          <w:sz w:val="18"/>
          <w:lang w:eastAsia="zh-CN"/>
        </w:rPr>
        <w:drawing>
          <wp:anchor distT="0" distB="0" distL="114300" distR="114300" simplePos="0" relativeHeight="251839488" behindDoc="1" locked="0" layoutInCell="1" allowOverlap="1">
            <wp:simplePos x="0" y="0"/>
            <wp:positionH relativeFrom="column">
              <wp:posOffset>3400425</wp:posOffset>
            </wp:positionH>
            <wp:positionV relativeFrom="paragraph">
              <wp:posOffset>78105</wp:posOffset>
            </wp:positionV>
            <wp:extent cx="1350010" cy="984885"/>
            <wp:effectExtent l="0" t="0" r="2540" b="5715"/>
            <wp:wrapNone/>
            <wp:docPr id="200" name="图片 200" descr="167808830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1678088301355"/>
                    <pic:cNvPicPr>
                      <a:picLocks noChangeAspect="1"/>
                    </pic:cNvPicPr>
                  </pic:nvPicPr>
                  <pic:blipFill>
                    <a:blip r:embed="rId72"/>
                    <a:stretch>
                      <a:fillRect/>
                    </a:stretch>
                  </pic:blipFill>
                  <pic:spPr>
                    <a:xfrm>
                      <a:off x="0" y="0"/>
                      <a:ext cx="1350010" cy="984885"/>
                    </a:xfrm>
                    <a:prstGeom prst="rect">
                      <a:avLst/>
                    </a:prstGeom>
                  </pic:spPr>
                </pic:pic>
              </a:graphicData>
            </a:graphic>
          </wp:anchor>
        </w:drawing>
      </w:r>
    </w:p>
    <w:p>
      <w:pPr>
        <w:pStyle w:val="6"/>
        <w:rPr>
          <w:b/>
          <w:sz w:val="18"/>
        </w:rPr>
      </w:pPr>
    </w:p>
    <w:p>
      <w:pPr>
        <w:pStyle w:val="6"/>
        <w:rPr>
          <w:b/>
          <w:sz w:val="18"/>
        </w:rPr>
      </w:pPr>
    </w:p>
    <w:p>
      <w:pPr>
        <w:spacing w:before="0"/>
        <w:ind w:left="0" w:right="1493" w:firstLine="0"/>
        <w:jc w:val="center"/>
        <w:rPr>
          <w:sz w:val="18"/>
        </w:rPr>
      </w:pPr>
    </w:p>
    <w:p>
      <w:pPr>
        <w:pStyle w:val="6"/>
        <w:rPr>
          <w:rFonts w:hint="eastAsia" w:eastAsia="宋体"/>
          <w:sz w:val="18"/>
          <w:lang w:eastAsia="zh-CN"/>
        </w:rPr>
      </w:pPr>
    </w:p>
    <w:p>
      <w:pPr>
        <w:pStyle w:val="6"/>
        <w:rPr>
          <w:sz w:val="18"/>
        </w:rPr>
      </w:pPr>
      <w:r>
        <w:rPr>
          <w:sz w:val="22"/>
        </w:rPr>
        <mc:AlternateContent>
          <mc:Choice Requires="wps">
            <w:drawing>
              <wp:anchor distT="0" distB="0" distL="114300" distR="114300" simplePos="0" relativeHeight="251839488" behindDoc="0" locked="0" layoutInCell="1" allowOverlap="1">
                <wp:simplePos x="0" y="0"/>
                <wp:positionH relativeFrom="column">
                  <wp:posOffset>1017905</wp:posOffset>
                </wp:positionH>
                <wp:positionV relativeFrom="paragraph">
                  <wp:posOffset>123190</wp:posOffset>
                </wp:positionV>
                <wp:extent cx="1390015" cy="304800"/>
                <wp:effectExtent l="4445" t="4445" r="15240" b="14605"/>
                <wp:wrapNone/>
                <wp:docPr id="214" name="文本框 214"/>
                <wp:cNvGraphicFramePr/>
                <a:graphic xmlns:a="http://schemas.openxmlformats.org/drawingml/2006/main">
                  <a:graphicData uri="http://schemas.microsoft.com/office/word/2010/wordprocessingShape">
                    <wps:wsp>
                      <wps:cNvSpPr txBox="1"/>
                      <wps:spPr>
                        <a:xfrm>
                          <a:off x="1500505" y="7344410"/>
                          <a:ext cx="1390015"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Times New Roman" w:cs="Times New Roman"/>
                                <w:b/>
                                <w:bCs/>
                                <w:spacing w:val="-1"/>
                                <w:w w:val="105"/>
                                <w:sz w:val="22"/>
                                <w:szCs w:val="22"/>
                                <w:lang w:val="en-US" w:eastAsia="zh-CN" w:bidi="ar-SA"/>
                              </w:rPr>
                            </w:pPr>
                            <w:r>
                              <w:rPr>
                                <w:rFonts w:hint="eastAsia" w:ascii="Times New Roman" w:hAnsi="Times New Roman" w:eastAsia="Times New Roman" w:cs="Times New Roman"/>
                                <w:b/>
                                <w:bCs/>
                                <w:spacing w:val="-1"/>
                                <w:w w:val="105"/>
                                <w:sz w:val="22"/>
                                <w:szCs w:val="22"/>
                                <w:lang w:val="en-US" w:eastAsia="zh-CN" w:bidi="ar-SA"/>
                              </w:rPr>
                              <w:t>Water inlet filter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15pt;margin-top:9.7pt;height:24pt;width:109.45pt;z-index:251839488;mso-width-relative:page;mso-height-relative:page;" fillcolor="#FFFFFF [3201]" filled="t" stroked="t" coordsize="21600,21600" o:gfxdata="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9DqeZdYAAAAJAQAADwAAAAAAAAABACAAAAAiAAAAZHJzL2Rvd25yZXYueG1sUEsBAhQA&#10;FAAAAAgAh07iQP5/gZNmAgAAxwQAAA4AAAAAAAAAAQAgAAAAJQEAAGRycy9lMm9Eb2MueG1sUEsF&#10;BgAAAAAGAAYAWQEAAP0FAAAAAA==&#10;">
                <v:fill on="t" focussize="0,0"/>
                <v:stroke weight="0.5pt" color="#000000 [3204]" joinstyle="round"/>
                <v:imagedata o:title=""/>
                <o:lock v:ext="edit" aspectratio="f"/>
                <v:textbox>
                  <w:txbxContent>
                    <w:p>
                      <w:pPr>
                        <w:rPr>
                          <w:rFonts w:hint="default" w:ascii="Times New Roman" w:hAnsi="Times New Roman" w:eastAsia="Times New Roman" w:cs="Times New Roman"/>
                          <w:b/>
                          <w:bCs/>
                          <w:spacing w:val="-1"/>
                          <w:w w:val="105"/>
                          <w:sz w:val="22"/>
                          <w:szCs w:val="22"/>
                          <w:lang w:val="en-US" w:eastAsia="zh-CN" w:bidi="ar-SA"/>
                        </w:rPr>
                      </w:pPr>
                      <w:r>
                        <w:rPr>
                          <w:rFonts w:hint="eastAsia" w:ascii="Times New Roman" w:hAnsi="Times New Roman" w:eastAsia="Times New Roman" w:cs="Times New Roman"/>
                          <w:b/>
                          <w:bCs/>
                          <w:spacing w:val="-1"/>
                          <w:w w:val="105"/>
                          <w:sz w:val="22"/>
                          <w:szCs w:val="22"/>
                          <w:lang w:val="en-US" w:eastAsia="zh-CN" w:bidi="ar-SA"/>
                        </w:rPr>
                        <w:t>Water inlet filter</w:t>
                      </w:r>
                    </w:p>
                  </w:txbxContent>
                </v:textbox>
              </v:shape>
            </w:pict>
          </mc:Fallback>
        </mc:AlternateContent>
      </w:r>
      <w:r>
        <mc:AlternateContent>
          <mc:Choice Requires="wps">
            <w:drawing>
              <wp:anchor distT="0" distB="0" distL="114300" distR="114300" simplePos="0" relativeHeight="251677696" behindDoc="1" locked="0" layoutInCell="1" allowOverlap="1">
                <wp:simplePos x="0" y="0"/>
                <wp:positionH relativeFrom="page">
                  <wp:posOffset>1336675</wp:posOffset>
                </wp:positionH>
                <wp:positionV relativeFrom="paragraph">
                  <wp:posOffset>121920</wp:posOffset>
                </wp:positionV>
                <wp:extent cx="1821180" cy="39497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1180" cy="394970"/>
                        </a:xfrm>
                        <a:prstGeom prst="rect">
                          <a:avLst/>
                        </a:prstGeom>
                        <a:noFill/>
                        <a:ln>
                          <a:noFill/>
                        </a:ln>
                      </wps:spPr>
                      <wps:txbx>
                        <w:txbxContent>
                          <w:p>
                            <w:pPr>
                              <w:spacing w:before="0" w:line="184" w:lineRule="exact"/>
                              <w:ind w:left="0" w:right="0" w:firstLine="0"/>
                              <w:jc w:val="left"/>
                              <w:rPr>
                                <w:rFonts w:hint="default" w:eastAsia="宋体"/>
                                <w:sz w:val="18"/>
                                <w:lang w:val="en-US" w:eastAsia="zh-CN"/>
                              </w:rPr>
                            </w:pPr>
                          </w:p>
                        </w:txbxContent>
                      </wps:txbx>
                      <wps:bodyPr lIns="0" tIns="0" rIns="0" bIns="0" upright="1"/>
                    </wps:wsp>
                  </a:graphicData>
                </a:graphic>
              </wp:anchor>
            </w:drawing>
          </mc:Choice>
          <mc:Fallback>
            <w:pict>
              <v:shape id="_x0000_s1026" o:spid="_x0000_s1026" o:spt="202" type="#_x0000_t202" style="position:absolute;left:0pt;margin-left:105.25pt;margin-top:9.6pt;height:31.1pt;width:143.4pt;mso-position-horizontal-relative:page;z-index:-251638784;mso-width-relative:page;mso-height-relative:page;" filled="f" stroked="f" coordsize="21600,21600" o:gfxdata="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Ke7J92AAAAAkBAAAPAAAAAAAAAAEAIAAAACIAAABkcnMvZG93bnJldi54bWxQSwEC&#10;FAAUAAAACACHTuJA/r4m3bsBAAB2AwAADgAAAAAAAAABACAAAAAnAQAAZHJzL2Uyb0RvYy54bWxQ&#10;SwUGAAAAAAYABgBZAQAAVAUAAAAA&#10;">
                <v:fill on="f" focussize="0,0"/>
                <v:stroke on="f"/>
                <v:imagedata o:title=""/>
                <o:lock v:ext="edit" aspectratio="f"/>
                <v:textbox inset="0mm,0mm,0mm,0mm">
                  <w:txbxContent>
                    <w:p>
                      <w:pPr>
                        <w:spacing w:before="0" w:line="184" w:lineRule="exact"/>
                        <w:ind w:left="0" w:right="0" w:firstLine="0"/>
                        <w:jc w:val="left"/>
                        <w:rPr>
                          <w:rFonts w:hint="default" w:eastAsia="宋体"/>
                          <w:sz w:val="18"/>
                          <w:lang w:val="en-US" w:eastAsia="zh-CN"/>
                        </w:rPr>
                      </w:pPr>
                    </w:p>
                  </w:txbxContent>
                </v:textbox>
              </v:shape>
            </w:pict>
          </mc:Fallback>
        </mc:AlternateContent>
      </w:r>
    </w:p>
    <w:p>
      <w:pPr>
        <w:pStyle w:val="6"/>
        <w:rPr>
          <w:sz w:val="18"/>
        </w:rPr>
      </w:pPr>
    </w:p>
    <w:p>
      <w:pPr>
        <w:pStyle w:val="6"/>
        <w:rPr>
          <w:sz w:val="18"/>
        </w:rPr>
      </w:pPr>
    </w:p>
    <w:p>
      <w:pPr>
        <w:pStyle w:val="6"/>
        <w:spacing w:before="7"/>
        <w:rPr>
          <w:sz w:val="24"/>
        </w:rPr>
      </w:pPr>
    </w:p>
    <w:p>
      <w:pPr>
        <w:spacing w:before="0"/>
        <w:ind w:left="0" w:right="0" w:firstLine="0"/>
        <w:jc w:val="right"/>
        <w:rPr>
          <w:rFonts w:hint="eastAsia" w:eastAsia="宋体"/>
          <w:sz w:val="18"/>
          <w:lang w:eastAsia="zh-CN"/>
        </w:rPr>
      </w:pPr>
      <w:r>
        <w:rPr>
          <w:rFonts w:hint="eastAsia" w:ascii="Calibri" w:eastAsia="宋体"/>
          <w:b/>
          <w:sz w:val="28"/>
          <w:szCs w:val="28"/>
          <w:lang w:eastAsia="zh-CN"/>
        </w:rPr>
        <w:drawing>
          <wp:anchor distT="0" distB="0" distL="114300" distR="114300" simplePos="0" relativeHeight="251839488" behindDoc="1" locked="0" layoutInCell="1" allowOverlap="1">
            <wp:simplePos x="0" y="0"/>
            <wp:positionH relativeFrom="column">
              <wp:posOffset>428625</wp:posOffset>
            </wp:positionH>
            <wp:positionV relativeFrom="paragraph">
              <wp:posOffset>91440</wp:posOffset>
            </wp:positionV>
            <wp:extent cx="1550670" cy="1416685"/>
            <wp:effectExtent l="0" t="0" r="0" b="0"/>
            <wp:wrapNone/>
            <wp:docPr id="197" name="图片 197" descr="5f1e670878054570b6806b2b7aa6f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5f1e670878054570b6806b2b7aa6fad"/>
                    <pic:cNvPicPr>
                      <a:picLocks noChangeAspect="1"/>
                    </pic:cNvPicPr>
                  </pic:nvPicPr>
                  <pic:blipFill>
                    <a:blip r:embed="rId73"/>
                    <a:stretch>
                      <a:fillRect/>
                    </a:stretch>
                  </pic:blipFill>
                  <pic:spPr>
                    <a:xfrm>
                      <a:off x="0" y="0"/>
                      <a:ext cx="1550670" cy="1416685"/>
                    </a:xfrm>
                    <a:prstGeom prst="rect">
                      <a:avLst/>
                    </a:prstGeom>
                  </pic:spPr>
                </pic:pic>
              </a:graphicData>
            </a:graphic>
          </wp:anchor>
        </w:drawing>
      </w:r>
    </w:p>
    <w:p>
      <w:pPr>
        <w:spacing w:before="77"/>
        <w:ind w:left="124" w:leftChars="0" w:right="0" w:hanging="124" w:firstLineChars="0"/>
        <w:jc w:val="left"/>
        <w:rPr>
          <w:sz w:val="18"/>
        </w:rPr>
      </w:pPr>
      <w:r>
        <w:br w:type="column"/>
      </w:r>
    </w:p>
    <w:p>
      <w:pPr>
        <w:pStyle w:val="6"/>
        <w:rPr>
          <w:rFonts w:hint="eastAsia" w:eastAsia="宋体"/>
          <w:sz w:val="18"/>
          <w:lang w:eastAsia="zh-CN"/>
        </w:rPr>
      </w:pPr>
      <w:r>
        <w:br w:type="column"/>
      </w:r>
    </w:p>
    <w:p>
      <w:pPr>
        <w:pStyle w:val="6"/>
        <w:rPr>
          <w:sz w:val="18"/>
        </w:rPr>
      </w:pPr>
    </w:p>
    <w:p>
      <w:pPr>
        <w:pStyle w:val="6"/>
        <w:rPr>
          <w:sz w:val="18"/>
        </w:rPr>
      </w:pPr>
    </w:p>
    <w:p>
      <w:pPr>
        <w:pStyle w:val="6"/>
        <w:rPr>
          <w:sz w:val="18"/>
        </w:rPr>
      </w:pPr>
    </w:p>
    <w:p>
      <w:pPr>
        <w:pStyle w:val="6"/>
        <w:rPr>
          <w:sz w:val="18"/>
        </w:rPr>
      </w:pPr>
      <w:r>
        <w:rPr>
          <w:sz w:val="24"/>
        </w:rPr>
        <mc:AlternateContent>
          <mc:Choice Requires="wps">
            <w:drawing>
              <wp:anchor distT="0" distB="0" distL="114300" distR="114300" simplePos="0" relativeHeight="251806720" behindDoc="0" locked="0" layoutInCell="1" allowOverlap="1">
                <wp:simplePos x="0" y="0"/>
                <wp:positionH relativeFrom="column">
                  <wp:posOffset>767080</wp:posOffset>
                </wp:positionH>
                <wp:positionV relativeFrom="paragraph">
                  <wp:posOffset>78105</wp:posOffset>
                </wp:positionV>
                <wp:extent cx="641985" cy="302895"/>
                <wp:effectExtent l="4445" t="4445" r="20320" b="16510"/>
                <wp:wrapNone/>
                <wp:docPr id="208" name="文本框 208"/>
                <wp:cNvGraphicFramePr/>
                <a:graphic xmlns:a="http://schemas.openxmlformats.org/drawingml/2006/main">
                  <a:graphicData uri="http://schemas.microsoft.com/office/word/2010/wordprocessingShape">
                    <wps:wsp>
                      <wps:cNvSpPr txBox="1"/>
                      <wps:spPr>
                        <a:xfrm>
                          <a:off x="3634105" y="7496810"/>
                          <a:ext cx="641985" cy="3028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ind w:left="0" w:right="0" w:firstLine="0"/>
                              <w:jc w:val="both"/>
                              <w:rPr>
                                <w:sz w:val="28"/>
                                <w:szCs w:val="28"/>
                              </w:rPr>
                            </w:pPr>
                            <w:r>
                              <w:rPr>
                                <w:w w:val="105"/>
                                <w:sz w:val="28"/>
                                <w:szCs w:val="28"/>
                              </w:rPr>
                              <w:t>Nozzle</w:t>
                            </w:r>
                          </w:p>
                          <w:p>
                            <w:pPr>
                              <w:spacing w:before="77"/>
                              <w:ind w:left="124" w:leftChars="0" w:right="0" w:hanging="124" w:firstLineChars="0"/>
                              <w:jc w:val="left"/>
                              <w:rPr>
                                <w:sz w:val="18"/>
                              </w:rPr>
                            </w:pPr>
                            <w:r>
                              <w:br w:type="column"/>
                            </w:r>
                          </w:p>
                          <w:p>
                            <w:r>
                              <w:br w:type="column"/>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4pt;margin-top:6.15pt;height:23.85pt;width:50.55pt;z-index:251806720;mso-width-relative:page;mso-height-relative:page;" fillcolor="#FFFFFF [3201]" filled="t" stroked="t" coordsize="21600,21600" o:gfxdata="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I5qE9QAAAAJAQAADwAAAAAAAAABACAAAAAiAAAAZHJzL2Rvd25yZXYueG1sUEsBAhQAFAAA&#10;AAgAh07iQGpl4a5lAgAAxgQAAA4AAAAAAAAAAQAgAAAAIwEAAGRycy9lMm9Eb2MueG1sUEsFBgAA&#10;AAAGAAYAWQEAAPoFAAAAAA==&#10;">
                <v:fill on="t" focussize="0,0"/>
                <v:stroke weight="0.5pt" color="#000000 [3204]" joinstyle="round"/>
                <v:imagedata o:title=""/>
                <o:lock v:ext="edit" aspectratio="f"/>
                <v:textbox>
                  <w:txbxContent>
                    <w:p>
                      <w:pPr>
                        <w:spacing w:before="0"/>
                        <w:ind w:left="0" w:right="0" w:firstLine="0"/>
                        <w:jc w:val="both"/>
                        <w:rPr>
                          <w:sz w:val="28"/>
                          <w:szCs w:val="28"/>
                        </w:rPr>
                      </w:pPr>
                      <w:r>
                        <w:rPr>
                          <w:w w:val="105"/>
                          <w:sz w:val="28"/>
                          <w:szCs w:val="28"/>
                        </w:rPr>
                        <w:t>Nozzle</w:t>
                      </w:r>
                    </w:p>
                    <w:p>
                      <w:pPr>
                        <w:spacing w:before="77"/>
                        <w:ind w:left="124" w:leftChars="0" w:right="0" w:hanging="124" w:firstLineChars="0"/>
                        <w:jc w:val="left"/>
                        <w:rPr>
                          <w:sz w:val="18"/>
                        </w:rPr>
                      </w:pPr>
                      <w:r>
                        <w:br w:type="column"/>
                      </w:r>
                    </w:p>
                    <w:p>
                      <w:r>
                        <w:br w:type="column"/>
                      </w:r>
                    </w:p>
                  </w:txbxContent>
                </v:textbox>
              </v:shape>
            </w:pict>
          </mc:Fallback>
        </mc:AlternateContent>
      </w:r>
    </w:p>
    <w:p>
      <w:pPr>
        <w:pStyle w:val="6"/>
        <w:rPr>
          <w:sz w:val="18"/>
        </w:rPr>
      </w:pPr>
    </w:p>
    <w:p>
      <w:pPr>
        <w:pStyle w:val="6"/>
        <w:rPr>
          <w:sz w:val="18"/>
        </w:rPr>
      </w:pPr>
    </w:p>
    <w:p>
      <w:pPr>
        <w:pStyle w:val="6"/>
        <w:rPr>
          <w:sz w:val="18"/>
        </w:rPr>
      </w:pPr>
    </w:p>
    <w:p>
      <w:pPr>
        <w:pStyle w:val="6"/>
        <w:rPr>
          <w:sz w:val="18"/>
        </w:rPr>
      </w:pPr>
    </w:p>
    <w:p>
      <w:pPr>
        <w:spacing w:after="0"/>
        <w:jc w:val="left"/>
        <w:rPr>
          <w:rFonts w:hint="eastAsia" w:eastAsia="宋体"/>
          <w:sz w:val="28"/>
          <w:szCs w:val="28"/>
          <w:lang w:eastAsia="zh-CN"/>
        </w:rPr>
        <w:sectPr>
          <w:type w:val="continuous"/>
          <w:pgSz w:w="12240" w:h="15840"/>
          <w:pgMar w:top="500" w:right="0" w:bottom="240" w:left="760" w:header="720" w:footer="720" w:gutter="0"/>
          <w:pgNumType w:fmt="decimal"/>
          <w:cols w:equalWidth="0" w:num="3">
            <w:col w:w="5408" w:space="40"/>
            <w:col w:w="1058" w:space="39"/>
            <w:col w:w="4935"/>
          </w:cols>
        </w:sectPr>
      </w:pPr>
    </w:p>
    <w:p>
      <w:pPr>
        <w:pStyle w:val="6"/>
        <w:spacing w:before="5"/>
        <w:rPr>
          <w:sz w:val="9"/>
        </w:rPr>
      </w:pPr>
      <w:r>
        <w:rPr>
          <w:spacing w:val="-1"/>
          <w:w w:val="105"/>
          <w:sz w:val="28"/>
          <w:szCs w:val="28"/>
        </w:rPr>
        <w:drawing>
          <wp:anchor distT="0" distB="0" distL="114300" distR="114300" simplePos="0" relativeHeight="251839488" behindDoc="1" locked="0" layoutInCell="1" allowOverlap="1">
            <wp:simplePos x="0" y="0"/>
            <wp:positionH relativeFrom="column">
              <wp:posOffset>4377690</wp:posOffset>
            </wp:positionH>
            <wp:positionV relativeFrom="paragraph">
              <wp:posOffset>16510</wp:posOffset>
            </wp:positionV>
            <wp:extent cx="1438910" cy="1318260"/>
            <wp:effectExtent l="0" t="0" r="8890" b="15240"/>
            <wp:wrapNone/>
            <wp:docPr id="199" name="图片 199" descr="167808820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1678088205639"/>
                    <pic:cNvPicPr>
                      <a:picLocks noChangeAspect="1"/>
                    </pic:cNvPicPr>
                  </pic:nvPicPr>
                  <pic:blipFill>
                    <a:blip r:embed="rId74"/>
                    <a:stretch>
                      <a:fillRect/>
                    </a:stretch>
                  </pic:blipFill>
                  <pic:spPr>
                    <a:xfrm>
                      <a:off x="0" y="0"/>
                      <a:ext cx="1438910" cy="1318260"/>
                    </a:xfrm>
                    <a:prstGeom prst="rect">
                      <a:avLst/>
                    </a:prstGeom>
                  </pic:spPr>
                </pic:pic>
              </a:graphicData>
            </a:graphic>
          </wp:anchor>
        </w:drawing>
      </w:r>
    </w:p>
    <w:p>
      <w:pPr>
        <w:pStyle w:val="6"/>
        <w:spacing w:line="20" w:lineRule="exact"/>
        <w:ind w:left="4738"/>
        <w:rPr>
          <w:sz w:val="2"/>
        </w:rPr>
      </w:pPr>
    </w:p>
    <w:p>
      <w:pPr>
        <w:pStyle w:val="6"/>
        <w:spacing w:before="4"/>
        <w:rPr>
          <w:sz w:val="17"/>
        </w:rPr>
      </w:pPr>
    </w:p>
    <w:p>
      <w:pPr>
        <w:spacing w:before="77" w:line="254" w:lineRule="auto"/>
        <w:ind w:left="6070" w:right="4757" w:firstLine="0"/>
        <w:jc w:val="left"/>
        <w:rPr>
          <w:sz w:val="27"/>
        </w:rPr>
      </w:pPr>
      <w:r>
        <w:rPr>
          <w:w w:val="105"/>
          <w:sz w:val="28"/>
          <w:szCs w:val="28"/>
        </w:rPr>
        <w:t>High</w:t>
      </w:r>
      <w:r>
        <w:rPr>
          <w:spacing w:val="1"/>
          <w:w w:val="105"/>
          <w:sz w:val="28"/>
          <w:szCs w:val="28"/>
        </w:rPr>
        <w:t xml:space="preserve"> </w:t>
      </w:r>
      <w:r>
        <w:rPr>
          <w:spacing w:val="-1"/>
          <w:w w:val="105"/>
          <w:sz w:val="28"/>
          <w:szCs w:val="28"/>
        </w:rPr>
        <w:t>Pressure</w:t>
      </w:r>
      <w:r>
        <w:rPr>
          <w:spacing w:val="-45"/>
          <w:w w:val="105"/>
          <w:sz w:val="28"/>
          <w:szCs w:val="28"/>
        </w:rPr>
        <w:t xml:space="preserve"> </w:t>
      </w:r>
      <w:r>
        <w:rPr>
          <w:w w:val="105"/>
          <w:sz w:val="28"/>
          <w:szCs w:val="28"/>
        </w:rPr>
        <w:t>Hose</w:t>
      </w:r>
    </w:p>
    <w:p>
      <w:pPr>
        <w:spacing w:before="77"/>
        <w:ind w:right="0" w:firstLine="1176" w:firstLineChars="400"/>
        <w:jc w:val="left"/>
        <w:rPr>
          <w:rFonts w:hint="default" w:eastAsia="宋体"/>
          <w:w w:val="105"/>
          <w:sz w:val="28"/>
          <w:szCs w:val="28"/>
          <w:lang w:val="en-US" w:eastAsia="zh-CN"/>
        </w:rPr>
      </w:pPr>
      <w:r>
        <w:rPr>
          <w:w w:val="105"/>
          <w:sz w:val="28"/>
          <w:szCs w:val="28"/>
        </w:rPr>
        <w:t>Water</w:t>
      </w:r>
      <w:r>
        <w:rPr>
          <w:rFonts w:hint="eastAsia" w:eastAsia="宋体"/>
          <w:w w:val="105"/>
          <w:sz w:val="28"/>
          <w:szCs w:val="28"/>
          <w:lang w:val="en-US" w:eastAsia="zh-CN"/>
        </w:rPr>
        <w:t xml:space="preserve"> Inlet hose</w:t>
      </w:r>
    </w:p>
    <w:p>
      <w:pPr>
        <w:spacing w:before="77"/>
        <w:ind w:left="3317" w:right="0" w:firstLine="0"/>
        <w:jc w:val="left"/>
        <w:rPr>
          <w:rFonts w:hint="eastAsia" w:eastAsia="宋体"/>
          <w:w w:val="105"/>
          <w:sz w:val="18"/>
          <w:lang w:eastAsia="zh-CN"/>
        </w:rPr>
      </w:pPr>
    </w:p>
    <w:p>
      <w:pPr>
        <w:tabs>
          <w:tab w:val="left" w:pos="4927"/>
          <w:tab w:val="left" w:pos="8160"/>
        </w:tabs>
        <w:spacing w:before="0" w:line="221" w:lineRule="exact"/>
        <w:ind w:left="859" w:right="0" w:firstLine="0"/>
        <w:jc w:val="left"/>
        <w:rPr>
          <w:rFonts w:hint="default"/>
          <w:sz w:val="20"/>
          <w:lang w:val="en-US"/>
        </w:rPr>
        <w:sectPr>
          <w:headerReference r:id="rId13" w:type="default"/>
          <w:footerReference r:id="rId14" w:type="default"/>
          <w:type w:val="continuous"/>
          <w:pgSz w:w="12240" w:h="15840"/>
          <w:pgMar w:top="740" w:right="0" w:bottom="540" w:left="760" w:header="449" w:footer="354" w:gutter="0"/>
          <w:pgNumType w:fmt="decimal"/>
          <w:cols w:space="720" w:num="1"/>
        </w:sectPr>
      </w:pPr>
      <w:r>
        <w:rPr>
          <w:rFonts w:hint="eastAsia" w:eastAsia="宋体"/>
          <w:b/>
          <w:w w:val="105"/>
          <w:sz w:val="20"/>
          <w:lang w:eastAsia="zh-CN"/>
        </w:rPr>
        <w:t>FS1935</w:t>
      </w:r>
      <w:r>
        <w:rPr>
          <w:b/>
          <w:w w:val="105"/>
          <w:sz w:val="20"/>
        </w:rPr>
        <w:tab/>
      </w:r>
      <w:r>
        <w:rPr>
          <w:b/>
          <w:w w:val="105"/>
          <w:sz w:val="20"/>
        </w:rPr>
        <w:tab/>
      </w:r>
    </w:p>
    <w:p>
      <w:pPr>
        <w:spacing w:after="0" w:line="221" w:lineRule="exact"/>
        <w:jc w:val="left"/>
        <w:rPr>
          <w:sz w:val="20"/>
        </w:rPr>
        <w:sectPr>
          <w:type w:val="continuous"/>
          <w:pgSz w:w="12240" w:h="15840"/>
          <w:pgMar w:top="500" w:right="0" w:bottom="240" w:left="760" w:header="720" w:footer="720" w:gutter="0"/>
          <w:pgNumType w:fmt="decimal"/>
          <w:cols w:space="720" w:num="1"/>
        </w:sectPr>
      </w:pPr>
    </w:p>
    <w:p>
      <w:pPr>
        <w:pStyle w:val="4"/>
        <w:spacing w:before="3"/>
        <w:rPr>
          <w:rFonts w:hint="eastAsia" w:eastAsia="宋体"/>
          <w:lang w:eastAsia="zh-CN"/>
        </w:rPr>
      </w:pPr>
      <w:r>
        <w:t>High</w:t>
      </w:r>
      <w:r>
        <w:rPr>
          <w:spacing w:val="18"/>
        </w:rPr>
        <w:t xml:space="preserve"> </w:t>
      </w:r>
      <w:r>
        <w:t>Pressure</w:t>
      </w:r>
      <w:r>
        <w:rPr>
          <w:spacing w:val="21"/>
        </w:rPr>
        <w:t xml:space="preserve"> </w:t>
      </w:r>
      <w:r>
        <w:t>Machine</w:t>
      </w:r>
      <w:r>
        <w:rPr>
          <w:spacing w:val="18"/>
        </w:rPr>
        <w:t xml:space="preserve"> </w:t>
      </w:r>
      <w:r>
        <w:t>Schematic</w:t>
      </w:r>
      <w:r>
        <w:rPr>
          <w:spacing w:val="21"/>
        </w:rPr>
        <w:t xml:space="preserve"> </w:t>
      </w:r>
      <w:r>
        <w:t>Diagram</w:t>
      </w:r>
      <w:r>
        <w:rPr>
          <w:spacing w:val="16"/>
        </w:rPr>
        <w:t xml:space="preserve"> </w:t>
      </w:r>
      <w:r>
        <w:rPr>
          <w:rFonts w:hint="eastAsia" w:eastAsia="宋体"/>
          <w:lang w:eastAsia="zh-CN"/>
        </w:rPr>
        <w:t>FS1935</w:t>
      </w:r>
    </w:p>
    <w:p>
      <w:pPr>
        <w:pStyle w:val="6"/>
        <w:rPr>
          <w:b/>
          <w:sz w:val="23"/>
        </w:rPr>
      </w:pPr>
    </w:p>
    <w:p>
      <w:pPr>
        <w:pStyle w:val="2"/>
        <w:tabs>
          <w:tab w:val="left" w:pos="6070"/>
        </w:tabs>
        <w:spacing w:before="65"/>
        <w:ind w:left="860"/>
        <w:rPr>
          <w:u w:val="thick"/>
        </w:rPr>
      </w:pPr>
    </w:p>
    <w:p>
      <w:pPr>
        <w:pStyle w:val="2"/>
        <w:tabs>
          <w:tab w:val="left" w:pos="6070"/>
        </w:tabs>
        <w:spacing w:before="65"/>
        <w:ind w:left="860"/>
        <w:rPr>
          <w:u w:val="thick"/>
        </w:rPr>
      </w:pPr>
    </w:p>
    <w:p>
      <w:pPr>
        <w:pStyle w:val="2"/>
        <w:tabs>
          <w:tab w:val="left" w:pos="6070"/>
        </w:tabs>
        <w:spacing w:before="65"/>
        <w:ind w:left="860"/>
        <w:rPr>
          <w:rFonts w:hint="eastAsia" w:eastAsia="宋体"/>
          <w:u w:val="thick"/>
          <w:lang w:eastAsia="zh-CN"/>
        </w:rPr>
      </w:pPr>
      <w:r>
        <w:rPr>
          <w:rFonts w:hint="eastAsia" w:eastAsia="宋体"/>
          <w:u w:val="thick"/>
          <w:lang w:eastAsia="zh-CN"/>
        </w:rPr>
        <w:drawing>
          <wp:inline distT="0" distB="0" distL="114300" distR="114300">
            <wp:extent cx="6024245" cy="3714750"/>
            <wp:effectExtent l="0" t="0" r="14605" b="0"/>
            <wp:docPr id="185" name="图片 185" descr="lQLPJwWXZIkwlAjNAyDNA-iwWJ7Vtn-aHJsD-zpLXAAEAA_1000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lQLPJwWXZIkwlAjNAyDNA-iwWJ7Vtn-aHJsD-zpLXAAEAA_1000_800"/>
                    <pic:cNvPicPr>
                      <a:picLocks noChangeAspect="1"/>
                    </pic:cNvPicPr>
                  </pic:nvPicPr>
                  <pic:blipFill>
                    <a:blip r:embed="rId75"/>
                    <a:srcRect t="8103" b="14822"/>
                    <a:stretch>
                      <a:fillRect/>
                    </a:stretch>
                  </pic:blipFill>
                  <pic:spPr>
                    <a:xfrm>
                      <a:off x="0" y="0"/>
                      <a:ext cx="6024245" cy="3714750"/>
                    </a:xfrm>
                    <a:prstGeom prst="rect">
                      <a:avLst/>
                    </a:prstGeom>
                  </pic:spPr>
                </pic:pic>
              </a:graphicData>
            </a:graphic>
          </wp:inline>
        </w:drawing>
      </w:r>
    </w:p>
    <w:p>
      <w:pPr>
        <w:pStyle w:val="2"/>
        <w:tabs>
          <w:tab w:val="left" w:pos="6070"/>
        </w:tabs>
        <w:spacing w:before="65"/>
        <w:ind w:left="0" w:leftChars="0" w:firstLine="1041" w:firstLineChars="400"/>
      </w:pPr>
      <w:r>
        <w:rPr>
          <w:u w:val="thick"/>
        </w:rPr>
        <w:t>Remarks:</w:t>
      </w:r>
      <w:r>
        <w:tab/>
      </w:r>
    </w:p>
    <w:p>
      <w:pPr>
        <w:pStyle w:val="6"/>
        <w:spacing w:before="3"/>
        <w:rPr>
          <w:sz w:val="17"/>
        </w:rPr>
      </w:pPr>
    </w:p>
    <w:p>
      <w:pPr>
        <w:pStyle w:val="15"/>
        <w:numPr>
          <w:ilvl w:val="0"/>
          <w:numId w:val="4"/>
        </w:numPr>
        <w:tabs>
          <w:tab w:val="left" w:pos="1539"/>
          <w:tab w:val="left" w:pos="1540"/>
        </w:tabs>
        <w:spacing w:before="105" w:after="0" w:line="240" w:lineRule="auto"/>
        <w:ind w:left="1539" w:right="0" w:hanging="340"/>
        <w:jc w:val="left"/>
        <w:rPr>
          <w:rFonts w:ascii="Symbol" w:hAnsi="Symbol"/>
          <w:b/>
          <w:i/>
          <w:sz w:val="22"/>
        </w:rPr>
      </w:pPr>
      <w:r>
        <w:rPr>
          <w:b/>
          <w:w w:val="105"/>
          <w:sz w:val="22"/>
        </w:rPr>
        <w:t>SV</w:t>
      </w:r>
      <w:r>
        <w:rPr>
          <w:b/>
          <w:spacing w:val="-9"/>
          <w:w w:val="105"/>
          <w:sz w:val="22"/>
        </w:rPr>
        <w:t xml:space="preserve"> </w:t>
      </w:r>
      <w:r>
        <w:rPr>
          <w:w w:val="105"/>
          <w:sz w:val="22"/>
        </w:rPr>
        <w:t>:</w:t>
      </w:r>
      <w:r>
        <w:rPr>
          <w:spacing w:val="-6"/>
          <w:w w:val="105"/>
          <w:sz w:val="22"/>
        </w:rPr>
        <w:t xml:space="preserve"> </w:t>
      </w:r>
      <w:r>
        <w:rPr>
          <w:w w:val="105"/>
          <w:sz w:val="22"/>
        </w:rPr>
        <w:t>-</w:t>
      </w:r>
      <w:r>
        <w:rPr>
          <w:spacing w:val="-9"/>
          <w:w w:val="105"/>
          <w:sz w:val="22"/>
        </w:rPr>
        <w:t xml:space="preserve"> </w:t>
      </w:r>
      <w:r>
        <w:rPr>
          <w:b/>
          <w:i/>
          <w:w w:val="105"/>
          <w:sz w:val="22"/>
        </w:rPr>
        <w:t>SV</w:t>
      </w:r>
      <w:r>
        <w:rPr>
          <w:b/>
          <w:i/>
          <w:spacing w:val="-10"/>
          <w:w w:val="105"/>
          <w:sz w:val="22"/>
        </w:rPr>
        <w:t xml:space="preserve"> </w:t>
      </w:r>
      <w:r>
        <w:rPr>
          <w:b/>
          <w:i/>
          <w:w w:val="105"/>
          <w:sz w:val="22"/>
        </w:rPr>
        <w:t>(Safety</w:t>
      </w:r>
      <w:r>
        <w:rPr>
          <w:b/>
          <w:i/>
          <w:spacing w:val="-6"/>
          <w:w w:val="105"/>
          <w:sz w:val="22"/>
        </w:rPr>
        <w:t xml:space="preserve"> </w:t>
      </w:r>
      <w:r>
        <w:rPr>
          <w:b/>
          <w:i/>
          <w:w w:val="105"/>
          <w:sz w:val="22"/>
        </w:rPr>
        <w:t>Valve)</w:t>
      </w:r>
      <w:r>
        <w:rPr>
          <w:b/>
          <w:i/>
          <w:spacing w:val="-9"/>
          <w:w w:val="105"/>
          <w:sz w:val="22"/>
        </w:rPr>
        <w:t xml:space="preserve"> </w:t>
      </w:r>
      <w:r>
        <w:rPr>
          <w:w w:val="105"/>
          <w:sz w:val="22"/>
        </w:rPr>
        <w:t>is</w:t>
      </w:r>
      <w:r>
        <w:rPr>
          <w:spacing w:val="-8"/>
          <w:w w:val="105"/>
          <w:sz w:val="22"/>
        </w:rPr>
        <w:t xml:space="preserve"> </w:t>
      </w:r>
      <w:r>
        <w:rPr>
          <w:w w:val="105"/>
          <w:sz w:val="22"/>
        </w:rPr>
        <w:t>set</w:t>
      </w:r>
      <w:r>
        <w:rPr>
          <w:spacing w:val="-10"/>
          <w:w w:val="105"/>
          <w:sz w:val="22"/>
        </w:rPr>
        <w:t xml:space="preserve"> </w:t>
      </w:r>
      <w:r>
        <w:rPr>
          <w:w w:val="105"/>
          <w:sz w:val="22"/>
        </w:rPr>
        <w:t>at</w:t>
      </w:r>
      <w:r>
        <w:rPr>
          <w:spacing w:val="-10"/>
          <w:w w:val="105"/>
          <w:sz w:val="22"/>
        </w:rPr>
        <w:t xml:space="preserve"> </w:t>
      </w:r>
      <w:r>
        <w:rPr>
          <w:w w:val="105"/>
          <w:sz w:val="22"/>
        </w:rPr>
        <w:t>factory</w:t>
      </w:r>
      <w:r>
        <w:rPr>
          <w:spacing w:val="-10"/>
          <w:w w:val="105"/>
          <w:sz w:val="22"/>
        </w:rPr>
        <w:t xml:space="preserve"> </w:t>
      </w:r>
      <w:r>
        <w:rPr>
          <w:w w:val="105"/>
          <w:sz w:val="22"/>
        </w:rPr>
        <w:t>about</w:t>
      </w:r>
      <w:r>
        <w:rPr>
          <w:spacing w:val="-9"/>
          <w:w w:val="105"/>
          <w:sz w:val="22"/>
        </w:rPr>
        <w:t xml:space="preserve"> </w:t>
      </w:r>
      <w:r>
        <w:rPr>
          <w:w w:val="105"/>
          <w:sz w:val="22"/>
        </w:rPr>
        <w:t>20~30Bar</w:t>
      </w:r>
      <w:r>
        <w:rPr>
          <w:spacing w:val="-9"/>
          <w:w w:val="105"/>
          <w:sz w:val="22"/>
        </w:rPr>
        <w:t xml:space="preserve"> </w:t>
      </w:r>
      <w:r>
        <w:rPr>
          <w:w w:val="105"/>
          <w:sz w:val="22"/>
        </w:rPr>
        <w:t>more</w:t>
      </w:r>
      <w:r>
        <w:rPr>
          <w:spacing w:val="-9"/>
          <w:w w:val="105"/>
          <w:sz w:val="22"/>
        </w:rPr>
        <w:t xml:space="preserve"> </w:t>
      </w:r>
      <w:r>
        <w:rPr>
          <w:w w:val="105"/>
          <w:sz w:val="22"/>
        </w:rPr>
        <w:t>than</w:t>
      </w:r>
      <w:r>
        <w:rPr>
          <w:spacing w:val="-8"/>
          <w:w w:val="105"/>
          <w:sz w:val="22"/>
        </w:rPr>
        <w:t xml:space="preserve"> </w:t>
      </w:r>
      <w:r>
        <w:rPr>
          <w:b/>
          <w:i/>
          <w:w w:val="105"/>
          <w:sz w:val="22"/>
        </w:rPr>
        <w:t>PG</w:t>
      </w:r>
      <w:r>
        <w:rPr>
          <w:b/>
          <w:i/>
          <w:spacing w:val="-7"/>
          <w:w w:val="105"/>
          <w:sz w:val="22"/>
        </w:rPr>
        <w:t xml:space="preserve"> </w:t>
      </w:r>
      <w:r>
        <w:rPr>
          <w:b/>
          <w:i/>
          <w:w w:val="105"/>
          <w:sz w:val="22"/>
        </w:rPr>
        <w:t>2(Pressure</w:t>
      </w:r>
      <w:r>
        <w:rPr>
          <w:b/>
          <w:i/>
          <w:spacing w:val="-5"/>
          <w:w w:val="105"/>
          <w:sz w:val="22"/>
        </w:rPr>
        <w:t xml:space="preserve"> </w:t>
      </w:r>
      <w:r>
        <w:rPr>
          <w:b/>
          <w:i/>
          <w:w w:val="105"/>
          <w:sz w:val="22"/>
        </w:rPr>
        <w:t>Gauge)</w:t>
      </w:r>
    </w:p>
    <w:p>
      <w:pPr>
        <w:pStyle w:val="15"/>
        <w:numPr>
          <w:ilvl w:val="0"/>
          <w:numId w:val="4"/>
        </w:numPr>
        <w:tabs>
          <w:tab w:val="left" w:pos="1539"/>
          <w:tab w:val="left" w:pos="1540"/>
        </w:tabs>
        <w:spacing w:before="47" w:after="0" w:line="240" w:lineRule="auto"/>
        <w:ind w:left="1539" w:right="0" w:hanging="340"/>
        <w:jc w:val="left"/>
        <w:rPr>
          <w:rFonts w:ascii="Symbol" w:hAnsi="Symbol"/>
          <w:sz w:val="22"/>
        </w:rPr>
      </w:pPr>
      <w:r>
        <w:rPr>
          <w:b/>
          <w:sz w:val="22"/>
        </w:rPr>
        <w:t>TG:</w:t>
      </w:r>
      <w:r>
        <w:rPr>
          <w:b/>
          <w:spacing w:val="12"/>
          <w:sz w:val="22"/>
        </w:rPr>
        <w:t xml:space="preserve"> </w:t>
      </w:r>
      <w:r>
        <w:rPr>
          <w:sz w:val="22"/>
        </w:rPr>
        <w:t>-</w:t>
      </w:r>
      <w:r>
        <w:rPr>
          <w:spacing w:val="13"/>
          <w:sz w:val="22"/>
        </w:rPr>
        <w:t xml:space="preserve"> </w:t>
      </w:r>
      <w:r>
        <w:rPr>
          <w:b/>
          <w:i/>
          <w:sz w:val="22"/>
        </w:rPr>
        <w:t>TG</w:t>
      </w:r>
      <w:r>
        <w:rPr>
          <w:b/>
          <w:i/>
          <w:spacing w:val="12"/>
          <w:sz w:val="22"/>
        </w:rPr>
        <w:t xml:space="preserve"> </w:t>
      </w:r>
      <w:r>
        <w:rPr>
          <w:b/>
          <w:i/>
          <w:sz w:val="22"/>
        </w:rPr>
        <w:t>(Trigger</w:t>
      </w:r>
      <w:r>
        <w:rPr>
          <w:b/>
          <w:i/>
          <w:spacing w:val="15"/>
          <w:sz w:val="22"/>
        </w:rPr>
        <w:t xml:space="preserve"> </w:t>
      </w:r>
      <w:r>
        <w:rPr>
          <w:b/>
          <w:i/>
          <w:sz w:val="22"/>
        </w:rPr>
        <w:t>Gun</w:t>
      </w:r>
      <w:r>
        <w:rPr>
          <w:b/>
          <w:i/>
          <w:spacing w:val="17"/>
          <w:sz w:val="22"/>
        </w:rPr>
        <w:t xml:space="preserve"> </w:t>
      </w:r>
      <w:r>
        <w:rPr>
          <w:b/>
          <w:i/>
          <w:sz w:val="22"/>
        </w:rPr>
        <w:t>–Dry)</w:t>
      </w:r>
      <w:r>
        <w:rPr>
          <w:b/>
          <w:i/>
          <w:spacing w:val="10"/>
          <w:sz w:val="22"/>
        </w:rPr>
        <w:t xml:space="preserve"> </w:t>
      </w:r>
      <w:r>
        <w:rPr>
          <w:sz w:val="22"/>
        </w:rPr>
        <w:t>is</w:t>
      </w:r>
      <w:r>
        <w:rPr>
          <w:spacing w:val="13"/>
          <w:sz w:val="22"/>
        </w:rPr>
        <w:t xml:space="preserve"> </w:t>
      </w:r>
      <w:r>
        <w:rPr>
          <w:sz w:val="22"/>
        </w:rPr>
        <w:t>normally</w:t>
      </w:r>
      <w:r>
        <w:rPr>
          <w:spacing w:val="8"/>
          <w:sz w:val="22"/>
        </w:rPr>
        <w:t xml:space="preserve"> </w:t>
      </w:r>
      <w:r>
        <w:rPr>
          <w:sz w:val="22"/>
        </w:rPr>
        <w:t>close,</w:t>
      </w:r>
      <w:r>
        <w:rPr>
          <w:spacing w:val="11"/>
          <w:sz w:val="22"/>
        </w:rPr>
        <w:t xml:space="preserve"> </w:t>
      </w:r>
      <w:r>
        <w:rPr>
          <w:sz w:val="22"/>
        </w:rPr>
        <w:t>pressurize</w:t>
      </w:r>
      <w:r>
        <w:rPr>
          <w:spacing w:val="15"/>
          <w:sz w:val="22"/>
        </w:rPr>
        <w:t xml:space="preserve"> </w:t>
      </w:r>
      <w:r>
        <w:rPr>
          <w:sz w:val="22"/>
        </w:rPr>
        <w:t>when</w:t>
      </w:r>
      <w:r>
        <w:rPr>
          <w:spacing w:val="12"/>
          <w:sz w:val="22"/>
        </w:rPr>
        <w:t xml:space="preserve"> </w:t>
      </w:r>
      <w:r>
        <w:rPr>
          <w:sz w:val="22"/>
        </w:rPr>
        <w:t>trigger</w:t>
      </w:r>
      <w:r>
        <w:rPr>
          <w:spacing w:val="10"/>
          <w:sz w:val="22"/>
        </w:rPr>
        <w:t xml:space="preserve"> </w:t>
      </w:r>
      <w:r>
        <w:rPr>
          <w:sz w:val="22"/>
        </w:rPr>
        <w:t>is</w:t>
      </w:r>
      <w:r>
        <w:rPr>
          <w:spacing w:val="13"/>
          <w:sz w:val="22"/>
        </w:rPr>
        <w:t xml:space="preserve"> </w:t>
      </w:r>
      <w:r>
        <w:rPr>
          <w:sz w:val="22"/>
        </w:rPr>
        <w:t>pressed.</w:t>
      </w:r>
    </w:p>
    <w:p>
      <w:pPr>
        <w:pStyle w:val="15"/>
        <w:numPr>
          <w:ilvl w:val="0"/>
          <w:numId w:val="4"/>
        </w:numPr>
        <w:tabs>
          <w:tab w:val="left" w:pos="1539"/>
          <w:tab w:val="left" w:pos="1540"/>
        </w:tabs>
        <w:spacing w:before="43" w:after="0" w:line="240" w:lineRule="auto"/>
        <w:ind w:left="1539" w:right="0" w:hanging="340"/>
        <w:jc w:val="left"/>
        <w:rPr>
          <w:rFonts w:ascii="Symbol" w:hAnsi="Symbol"/>
          <w:sz w:val="26"/>
        </w:rPr>
      </w:pPr>
      <w:r>
        <w:rPr>
          <w:b/>
          <w:spacing w:val="-1"/>
          <w:w w:val="105"/>
          <w:sz w:val="22"/>
        </w:rPr>
        <w:t>UV:</w:t>
      </w:r>
      <w:r>
        <w:rPr>
          <w:b/>
          <w:spacing w:val="-13"/>
          <w:w w:val="105"/>
          <w:sz w:val="22"/>
        </w:rPr>
        <w:t xml:space="preserve"> </w:t>
      </w:r>
      <w:r>
        <w:rPr>
          <w:spacing w:val="-1"/>
          <w:w w:val="105"/>
          <w:sz w:val="22"/>
        </w:rPr>
        <w:t>-</w:t>
      </w:r>
      <w:r>
        <w:rPr>
          <w:spacing w:val="-12"/>
          <w:w w:val="105"/>
          <w:sz w:val="22"/>
        </w:rPr>
        <w:t xml:space="preserve"> </w:t>
      </w:r>
      <w:r>
        <w:rPr>
          <w:b/>
          <w:i/>
          <w:spacing w:val="-1"/>
          <w:w w:val="105"/>
          <w:sz w:val="22"/>
        </w:rPr>
        <w:t>UV</w:t>
      </w:r>
      <w:r>
        <w:rPr>
          <w:b/>
          <w:i/>
          <w:spacing w:val="-13"/>
          <w:w w:val="105"/>
          <w:sz w:val="22"/>
        </w:rPr>
        <w:t xml:space="preserve"> </w:t>
      </w:r>
      <w:r>
        <w:rPr>
          <w:b/>
          <w:i/>
          <w:spacing w:val="-1"/>
          <w:w w:val="105"/>
          <w:sz w:val="22"/>
        </w:rPr>
        <w:t>(Unloader)</w:t>
      </w:r>
      <w:r>
        <w:rPr>
          <w:b/>
          <w:i/>
          <w:spacing w:val="-13"/>
          <w:w w:val="105"/>
          <w:sz w:val="22"/>
        </w:rPr>
        <w:t xml:space="preserve"> </w:t>
      </w:r>
      <w:r>
        <w:rPr>
          <w:spacing w:val="-1"/>
          <w:w w:val="105"/>
          <w:sz w:val="22"/>
        </w:rPr>
        <w:t>is</w:t>
      </w:r>
      <w:r>
        <w:rPr>
          <w:spacing w:val="-10"/>
          <w:w w:val="105"/>
          <w:sz w:val="22"/>
        </w:rPr>
        <w:t xml:space="preserve"> </w:t>
      </w:r>
      <w:r>
        <w:rPr>
          <w:spacing w:val="-1"/>
          <w:w w:val="105"/>
          <w:sz w:val="22"/>
        </w:rPr>
        <w:t>normally</w:t>
      </w:r>
      <w:r>
        <w:rPr>
          <w:spacing w:val="-14"/>
          <w:w w:val="105"/>
          <w:sz w:val="22"/>
        </w:rPr>
        <w:t xml:space="preserve"> </w:t>
      </w:r>
      <w:r>
        <w:rPr>
          <w:w w:val="105"/>
          <w:sz w:val="22"/>
        </w:rPr>
        <w:t>open,</w:t>
      </w:r>
      <w:r>
        <w:rPr>
          <w:spacing w:val="-12"/>
          <w:w w:val="105"/>
          <w:sz w:val="22"/>
        </w:rPr>
        <w:t xml:space="preserve"> </w:t>
      </w:r>
      <w:r>
        <w:rPr>
          <w:w w:val="105"/>
          <w:sz w:val="22"/>
        </w:rPr>
        <w:t>pressurize</w:t>
      </w:r>
      <w:r>
        <w:rPr>
          <w:spacing w:val="-11"/>
          <w:w w:val="105"/>
          <w:sz w:val="22"/>
        </w:rPr>
        <w:t xml:space="preserve"> </w:t>
      </w:r>
      <w:r>
        <w:rPr>
          <w:w w:val="105"/>
          <w:sz w:val="22"/>
        </w:rPr>
        <w:t>when</w:t>
      </w:r>
      <w:r>
        <w:rPr>
          <w:spacing w:val="-11"/>
          <w:w w:val="105"/>
          <w:sz w:val="22"/>
        </w:rPr>
        <w:t xml:space="preserve"> </w:t>
      </w:r>
      <w:r>
        <w:rPr>
          <w:w w:val="105"/>
          <w:sz w:val="22"/>
        </w:rPr>
        <w:t>trigger</w:t>
      </w:r>
      <w:r>
        <w:rPr>
          <w:spacing w:val="-13"/>
          <w:w w:val="105"/>
          <w:sz w:val="22"/>
        </w:rPr>
        <w:t xml:space="preserve"> </w:t>
      </w:r>
      <w:r>
        <w:rPr>
          <w:w w:val="105"/>
          <w:sz w:val="22"/>
        </w:rPr>
        <w:t>is</w:t>
      </w:r>
      <w:r>
        <w:rPr>
          <w:spacing w:val="-12"/>
          <w:w w:val="105"/>
          <w:sz w:val="22"/>
        </w:rPr>
        <w:t xml:space="preserve"> </w:t>
      </w:r>
      <w:r>
        <w:rPr>
          <w:w w:val="105"/>
          <w:sz w:val="22"/>
        </w:rPr>
        <w:t>pressed.</w:t>
      </w:r>
    </w:p>
    <w:p>
      <w:pPr>
        <w:pStyle w:val="6"/>
        <w:spacing w:before="7"/>
        <w:rPr>
          <w:sz w:val="25"/>
        </w:rPr>
      </w:pPr>
    </w:p>
    <w:p>
      <w:pPr>
        <w:spacing w:after="0"/>
        <w:rPr>
          <w:sz w:val="25"/>
        </w:rPr>
        <w:sectPr>
          <w:headerReference r:id="rId15" w:type="default"/>
          <w:footerReference r:id="rId16" w:type="default"/>
          <w:type w:val="continuous"/>
          <w:pgSz w:w="12240" w:h="15840"/>
          <w:pgMar w:top="500" w:right="0" w:bottom="240" w:left="760" w:header="720" w:footer="720" w:gutter="0"/>
          <w:pgNumType w:fmt="decimal"/>
          <w:cols w:space="720" w:num="1"/>
        </w:sectPr>
      </w:pPr>
    </w:p>
    <w:p>
      <w:pPr>
        <w:pStyle w:val="6"/>
        <w:rPr>
          <w:sz w:val="18"/>
        </w:rPr>
      </w:pPr>
    </w:p>
    <w:p>
      <w:pPr>
        <w:pStyle w:val="6"/>
        <w:rPr>
          <w:sz w:val="18"/>
        </w:rPr>
      </w:pPr>
    </w:p>
    <w:p>
      <w:pPr>
        <w:pStyle w:val="6"/>
        <w:rPr>
          <w:sz w:val="18"/>
        </w:rPr>
      </w:pPr>
    </w:p>
    <w:p>
      <w:pPr>
        <w:pStyle w:val="6"/>
        <w:spacing w:before="7"/>
        <w:rPr>
          <w:sz w:val="20"/>
        </w:rPr>
      </w:pPr>
    </w:p>
    <w:p>
      <w:pPr>
        <w:spacing w:before="0"/>
        <w:ind w:left="994" w:right="0" w:firstLine="0"/>
        <w:jc w:val="left"/>
        <w:rPr>
          <w:sz w:val="18"/>
        </w:rPr>
      </w:pPr>
      <w:r>
        <w:rPr>
          <w:sz w:val="18"/>
        </w:rPr>
        <w:t>CAUTION</w:t>
      </w:r>
    </w:p>
    <w:p>
      <w:pPr>
        <w:pStyle w:val="6"/>
        <w:spacing w:before="69" w:line="247" w:lineRule="auto"/>
        <w:ind w:left="556" w:right="2316"/>
        <w:jc w:val="both"/>
      </w:pPr>
      <w:r>
        <w:br w:type="column"/>
      </w:r>
      <w:r>
        <w:rPr>
          <w:w w:val="105"/>
        </w:rPr>
        <w:t>Machine</w:t>
      </w:r>
      <w:r>
        <w:rPr>
          <w:spacing w:val="-10"/>
          <w:w w:val="105"/>
        </w:rPr>
        <w:t xml:space="preserve"> </w:t>
      </w:r>
      <w:r>
        <w:rPr>
          <w:w w:val="105"/>
        </w:rPr>
        <w:t>is</w:t>
      </w:r>
      <w:r>
        <w:rPr>
          <w:spacing w:val="-11"/>
          <w:w w:val="105"/>
        </w:rPr>
        <w:t xml:space="preserve"> </w:t>
      </w:r>
      <w:r>
        <w:rPr>
          <w:w w:val="105"/>
        </w:rPr>
        <w:t>manufactured</w:t>
      </w:r>
      <w:r>
        <w:rPr>
          <w:spacing w:val="-12"/>
          <w:w w:val="105"/>
        </w:rPr>
        <w:t xml:space="preserve"> </w:t>
      </w:r>
      <w:r>
        <w:rPr>
          <w:w w:val="105"/>
        </w:rPr>
        <w:t>with</w:t>
      </w:r>
      <w:r>
        <w:rPr>
          <w:spacing w:val="-12"/>
          <w:w w:val="105"/>
        </w:rPr>
        <w:t xml:space="preserve"> </w:t>
      </w:r>
      <w:r>
        <w:rPr>
          <w:w w:val="105"/>
        </w:rPr>
        <w:t>factory</w:t>
      </w:r>
      <w:r>
        <w:rPr>
          <w:spacing w:val="-12"/>
          <w:w w:val="105"/>
        </w:rPr>
        <w:t xml:space="preserve"> </w:t>
      </w:r>
      <w:r>
        <w:rPr>
          <w:w w:val="105"/>
        </w:rPr>
        <w:t>preset</w:t>
      </w:r>
      <w:r>
        <w:rPr>
          <w:spacing w:val="-9"/>
          <w:w w:val="105"/>
        </w:rPr>
        <w:t xml:space="preserve"> </w:t>
      </w:r>
      <w:r>
        <w:rPr>
          <w:w w:val="105"/>
        </w:rPr>
        <w:t>settings</w:t>
      </w:r>
      <w:r>
        <w:rPr>
          <w:spacing w:val="-10"/>
          <w:w w:val="105"/>
        </w:rPr>
        <w:t xml:space="preserve"> </w:t>
      </w:r>
      <w:r>
        <w:rPr>
          <w:w w:val="105"/>
        </w:rPr>
        <w:t>for</w:t>
      </w:r>
      <w:r>
        <w:rPr>
          <w:spacing w:val="-9"/>
          <w:w w:val="105"/>
        </w:rPr>
        <w:t xml:space="preserve"> </w:t>
      </w:r>
      <w:r>
        <w:rPr>
          <w:w w:val="105"/>
        </w:rPr>
        <w:t>its</w:t>
      </w:r>
      <w:r>
        <w:rPr>
          <w:spacing w:val="-9"/>
          <w:w w:val="105"/>
        </w:rPr>
        <w:t xml:space="preserve"> </w:t>
      </w:r>
      <w:r>
        <w:rPr>
          <w:w w:val="105"/>
        </w:rPr>
        <w:t>Unloader</w:t>
      </w:r>
      <w:r>
        <w:rPr>
          <w:spacing w:val="-11"/>
          <w:w w:val="105"/>
        </w:rPr>
        <w:t xml:space="preserve"> </w:t>
      </w:r>
      <w:r>
        <w:rPr>
          <w:w w:val="105"/>
        </w:rPr>
        <w:t>and</w:t>
      </w:r>
      <w:r>
        <w:rPr>
          <w:spacing w:val="-56"/>
          <w:w w:val="105"/>
        </w:rPr>
        <w:t xml:space="preserve"> </w:t>
      </w:r>
      <w:r>
        <w:rPr>
          <w:w w:val="105"/>
        </w:rPr>
        <w:t>Safety valves. Please do not try to change these setting. Adjusting the</w:t>
      </w:r>
      <w:r>
        <w:rPr>
          <w:spacing w:val="1"/>
          <w:w w:val="105"/>
        </w:rPr>
        <w:t xml:space="preserve"> </w:t>
      </w:r>
      <w:r>
        <w:rPr>
          <w:w w:val="105"/>
        </w:rPr>
        <w:t>setting</w:t>
      </w:r>
      <w:r>
        <w:rPr>
          <w:spacing w:val="-10"/>
          <w:w w:val="105"/>
        </w:rPr>
        <w:t xml:space="preserve"> </w:t>
      </w:r>
      <w:r>
        <w:rPr>
          <w:w w:val="105"/>
        </w:rPr>
        <w:t>will</w:t>
      </w:r>
      <w:r>
        <w:rPr>
          <w:spacing w:val="-9"/>
          <w:w w:val="105"/>
        </w:rPr>
        <w:t xml:space="preserve"> </w:t>
      </w:r>
      <w:r>
        <w:rPr>
          <w:w w:val="105"/>
        </w:rPr>
        <w:t>affect</w:t>
      </w:r>
      <w:r>
        <w:rPr>
          <w:spacing w:val="-8"/>
          <w:w w:val="105"/>
        </w:rPr>
        <w:t xml:space="preserve"> </w:t>
      </w:r>
      <w:r>
        <w:rPr>
          <w:w w:val="105"/>
        </w:rPr>
        <w:t>the</w:t>
      </w:r>
      <w:r>
        <w:rPr>
          <w:spacing w:val="-7"/>
          <w:w w:val="105"/>
        </w:rPr>
        <w:t xml:space="preserve"> </w:t>
      </w:r>
      <w:r>
        <w:rPr>
          <w:w w:val="105"/>
        </w:rPr>
        <w:t>machine</w:t>
      </w:r>
      <w:r>
        <w:rPr>
          <w:spacing w:val="-7"/>
          <w:w w:val="105"/>
        </w:rPr>
        <w:t xml:space="preserve"> </w:t>
      </w:r>
      <w:r>
        <w:rPr>
          <w:w w:val="105"/>
        </w:rPr>
        <w:t>performance</w:t>
      </w:r>
      <w:r>
        <w:rPr>
          <w:spacing w:val="-7"/>
          <w:w w:val="105"/>
        </w:rPr>
        <w:t xml:space="preserve"> </w:t>
      </w:r>
      <w:r>
        <w:rPr>
          <w:w w:val="105"/>
        </w:rPr>
        <w:t>or</w:t>
      </w:r>
      <w:r>
        <w:rPr>
          <w:spacing w:val="-8"/>
          <w:w w:val="105"/>
        </w:rPr>
        <w:t xml:space="preserve"> </w:t>
      </w:r>
      <w:r>
        <w:rPr>
          <w:w w:val="105"/>
        </w:rPr>
        <w:t>machine</w:t>
      </w:r>
      <w:r>
        <w:rPr>
          <w:spacing w:val="-7"/>
          <w:w w:val="105"/>
        </w:rPr>
        <w:t xml:space="preserve"> </w:t>
      </w:r>
      <w:r>
        <w:rPr>
          <w:w w:val="105"/>
        </w:rPr>
        <w:t>become</w:t>
      </w:r>
      <w:r>
        <w:rPr>
          <w:spacing w:val="-5"/>
          <w:w w:val="105"/>
        </w:rPr>
        <w:t xml:space="preserve"> </w:t>
      </w:r>
      <w:r>
        <w:rPr>
          <w:w w:val="105"/>
        </w:rPr>
        <w:t>unstable.</w:t>
      </w:r>
      <w:r>
        <w:rPr>
          <w:spacing w:val="-55"/>
          <w:w w:val="105"/>
        </w:rPr>
        <w:t xml:space="preserve"> </w:t>
      </w:r>
      <w:r>
        <w:rPr>
          <w:w w:val="105"/>
        </w:rPr>
        <w:t>A</w:t>
      </w:r>
      <w:r>
        <w:rPr>
          <w:spacing w:val="-9"/>
          <w:w w:val="105"/>
        </w:rPr>
        <w:t xml:space="preserve"> </w:t>
      </w:r>
      <w:r>
        <w:rPr>
          <w:w w:val="105"/>
        </w:rPr>
        <w:t>trained</w:t>
      </w:r>
      <w:r>
        <w:rPr>
          <w:spacing w:val="-8"/>
          <w:w w:val="105"/>
        </w:rPr>
        <w:t xml:space="preserve"> </w:t>
      </w:r>
      <w:r>
        <w:rPr>
          <w:w w:val="105"/>
        </w:rPr>
        <w:t>personal</w:t>
      </w:r>
      <w:r>
        <w:rPr>
          <w:spacing w:val="-9"/>
          <w:w w:val="105"/>
        </w:rPr>
        <w:t xml:space="preserve"> </w:t>
      </w:r>
      <w:r>
        <w:rPr>
          <w:w w:val="105"/>
        </w:rPr>
        <w:t>is</w:t>
      </w:r>
      <w:r>
        <w:rPr>
          <w:spacing w:val="-6"/>
          <w:w w:val="105"/>
        </w:rPr>
        <w:t xml:space="preserve"> </w:t>
      </w:r>
      <w:r>
        <w:rPr>
          <w:w w:val="105"/>
        </w:rPr>
        <w:t>required</w:t>
      </w:r>
      <w:r>
        <w:rPr>
          <w:spacing w:val="-7"/>
          <w:w w:val="105"/>
        </w:rPr>
        <w:t xml:space="preserve"> </w:t>
      </w:r>
      <w:r>
        <w:rPr>
          <w:w w:val="105"/>
        </w:rPr>
        <w:t>to</w:t>
      </w:r>
      <w:r>
        <w:rPr>
          <w:spacing w:val="-6"/>
          <w:w w:val="105"/>
        </w:rPr>
        <w:t xml:space="preserve"> </w:t>
      </w:r>
      <w:r>
        <w:rPr>
          <w:w w:val="105"/>
        </w:rPr>
        <w:t>change</w:t>
      </w:r>
      <w:r>
        <w:rPr>
          <w:spacing w:val="-6"/>
          <w:w w:val="105"/>
        </w:rPr>
        <w:t xml:space="preserve"> </w:t>
      </w:r>
      <w:r>
        <w:rPr>
          <w:w w:val="105"/>
        </w:rPr>
        <w:t>the</w:t>
      </w:r>
      <w:r>
        <w:rPr>
          <w:spacing w:val="-5"/>
          <w:w w:val="105"/>
        </w:rPr>
        <w:t xml:space="preserve"> </w:t>
      </w:r>
      <w:r>
        <w:rPr>
          <w:w w:val="105"/>
        </w:rPr>
        <w:t>settings</w:t>
      </w:r>
      <w:r>
        <w:rPr>
          <w:spacing w:val="-8"/>
          <w:w w:val="105"/>
        </w:rPr>
        <w:t xml:space="preserve"> </w:t>
      </w:r>
      <w:r>
        <w:rPr>
          <w:w w:val="105"/>
        </w:rPr>
        <w:t>if</w:t>
      </w:r>
      <w:r>
        <w:rPr>
          <w:spacing w:val="-5"/>
          <w:w w:val="105"/>
        </w:rPr>
        <w:t xml:space="preserve"> </w:t>
      </w:r>
      <w:r>
        <w:rPr>
          <w:w w:val="105"/>
        </w:rPr>
        <w:t>necessary.</w:t>
      </w:r>
    </w:p>
    <w:p>
      <w:pPr>
        <w:spacing w:after="0" w:line="247" w:lineRule="auto"/>
        <w:jc w:val="both"/>
        <w:sectPr>
          <w:type w:val="continuous"/>
          <w:pgSz w:w="12240" w:h="15840"/>
          <w:pgMar w:top="500" w:right="0" w:bottom="240" w:left="760" w:header="720" w:footer="720" w:gutter="0"/>
          <w:pgNumType w:fmt="decimal"/>
          <w:cols w:equalWidth="0" w:num="2">
            <w:col w:w="1843" w:space="40"/>
            <w:col w:w="9597"/>
          </w:cols>
        </w:sectPr>
      </w:pPr>
    </w:p>
    <w:p>
      <w:pPr>
        <w:pStyle w:val="6"/>
        <w:spacing w:before="6"/>
      </w:pPr>
    </w:p>
    <w:p>
      <w:pPr>
        <w:pStyle w:val="2"/>
        <w:spacing w:before="51"/>
        <w:rPr>
          <w:rFonts w:ascii="Calibri"/>
        </w:rPr>
      </w:pPr>
      <w:bookmarkStart w:id="7" w:name="_TOC_250036"/>
      <w:r>
        <w:rPr>
          <w:rFonts w:ascii="Calibri"/>
        </w:rPr>
        <w:t>SV-</w:t>
      </w:r>
      <w:r>
        <w:rPr>
          <w:rFonts w:ascii="Calibri"/>
          <w:spacing w:val="8"/>
        </w:rPr>
        <w:t xml:space="preserve"> </w:t>
      </w:r>
      <w:r>
        <w:rPr>
          <w:rFonts w:ascii="Calibri"/>
        </w:rPr>
        <w:t>Safety</w:t>
      </w:r>
      <w:r>
        <w:rPr>
          <w:rFonts w:ascii="Calibri"/>
          <w:spacing w:val="8"/>
        </w:rPr>
        <w:t xml:space="preserve"> </w:t>
      </w:r>
      <w:r>
        <w:rPr>
          <w:rFonts w:ascii="Calibri"/>
        </w:rPr>
        <w:t>Valve</w:t>
      </w:r>
      <w:r>
        <w:rPr>
          <w:rFonts w:ascii="Calibri"/>
          <w:spacing w:val="7"/>
        </w:rPr>
        <w:t xml:space="preserve"> </w:t>
      </w:r>
      <w:bookmarkEnd w:id="7"/>
      <w:r>
        <w:rPr>
          <w:rFonts w:ascii="Calibri"/>
        </w:rPr>
        <w:t>Operation</w:t>
      </w:r>
    </w:p>
    <w:p>
      <w:pPr>
        <w:pStyle w:val="6"/>
        <w:spacing w:before="11"/>
        <w:rPr>
          <w:rFonts w:ascii="Calibri"/>
          <w:b/>
          <w:sz w:val="20"/>
        </w:rPr>
      </w:pPr>
    </w:p>
    <w:p>
      <w:pPr>
        <w:pStyle w:val="6"/>
        <w:spacing w:line="247" w:lineRule="auto"/>
        <w:ind w:left="859" w:right="2033"/>
      </w:pPr>
      <w:r>
        <w:rPr>
          <w:spacing w:val="-1"/>
          <w:w w:val="105"/>
        </w:rPr>
        <w:t>Safety</w:t>
      </w:r>
      <w:r>
        <w:rPr>
          <w:spacing w:val="-14"/>
          <w:w w:val="105"/>
        </w:rPr>
        <w:t xml:space="preserve"> </w:t>
      </w:r>
      <w:r>
        <w:rPr>
          <w:spacing w:val="-1"/>
          <w:w w:val="105"/>
        </w:rPr>
        <w:t>valve</w:t>
      </w:r>
      <w:r>
        <w:rPr>
          <w:spacing w:val="-11"/>
          <w:w w:val="105"/>
        </w:rPr>
        <w:t xml:space="preserve"> </w:t>
      </w:r>
      <w:r>
        <w:rPr>
          <w:spacing w:val="-1"/>
          <w:w w:val="105"/>
        </w:rPr>
        <w:t>is</w:t>
      </w:r>
      <w:r>
        <w:rPr>
          <w:spacing w:val="-13"/>
          <w:w w:val="105"/>
        </w:rPr>
        <w:t xml:space="preserve"> </w:t>
      </w:r>
      <w:r>
        <w:rPr>
          <w:spacing w:val="-1"/>
          <w:w w:val="105"/>
        </w:rPr>
        <w:t>a</w:t>
      </w:r>
      <w:r>
        <w:rPr>
          <w:spacing w:val="-11"/>
          <w:w w:val="105"/>
        </w:rPr>
        <w:t xml:space="preserve"> </w:t>
      </w:r>
      <w:r>
        <w:rPr>
          <w:spacing w:val="-1"/>
          <w:w w:val="105"/>
        </w:rPr>
        <w:t>system</w:t>
      </w:r>
      <w:r>
        <w:rPr>
          <w:spacing w:val="-11"/>
          <w:w w:val="105"/>
        </w:rPr>
        <w:t xml:space="preserve"> </w:t>
      </w:r>
      <w:r>
        <w:rPr>
          <w:w w:val="105"/>
        </w:rPr>
        <w:t>to</w:t>
      </w:r>
      <w:r>
        <w:rPr>
          <w:spacing w:val="-12"/>
          <w:w w:val="105"/>
        </w:rPr>
        <w:t xml:space="preserve"> </w:t>
      </w:r>
      <w:r>
        <w:rPr>
          <w:w w:val="105"/>
        </w:rPr>
        <w:t>protect</w:t>
      </w:r>
      <w:r>
        <w:rPr>
          <w:spacing w:val="-14"/>
          <w:w w:val="105"/>
        </w:rPr>
        <w:t xml:space="preserve"> </w:t>
      </w:r>
      <w:r>
        <w:rPr>
          <w:w w:val="105"/>
        </w:rPr>
        <w:t>the</w:t>
      </w:r>
      <w:r>
        <w:rPr>
          <w:spacing w:val="-14"/>
          <w:w w:val="105"/>
        </w:rPr>
        <w:t xml:space="preserve"> </w:t>
      </w:r>
      <w:r>
        <w:rPr>
          <w:w w:val="105"/>
        </w:rPr>
        <w:t>machine</w:t>
      </w:r>
      <w:r>
        <w:rPr>
          <w:spacing w:val="-13"/>
          <w:w w:val="105"/>
        </w:rPr>
        <w:t xml:space="preserve"> </w:t>
      </w:r>
      <w:r>
        <w:rPr>
          <w:w w:val="105"/>
        </w:rPr>
        <w:t>from</w:t>
      </w:r>
      <w:r>
        <w:rPr>
          <w:spacing w:val="-14"/>
          <w:w w:val="105"/>
        </w:rPr>
        <w:t xml:space="preserve"> </w:t>
      </w:r>
      <w:r>
        <w:rPr>
          <w:w w:val="105"/>
        </w:rPr>
        <w:t>over</w:t>
      </w:r>
      <w:r>
        <w:rPr>
          <w:spacing w:val="-13"/>
          <w:w w:val="105"/>
        </w:rPr>
        <w:t xml:space="preserve"> </w:t>
      </w:r>
      <w:r>
        <w:rPr>
          <w:w w:val="105"/>
        </w:rPr>
        <w:t>pressure.</w:t>
      </w:r>
      <w:r>
        <w:rPr>
          <w:spacing w:val="-13"/>
          <w:w w:val="105"/>
        </w:rPr>
        <w:t xml:space="preserve"> </w:t>
      </w:r>
      <w:r>
        <w:rPr>
          <w:w w:val="105"/>
        </w:rPr>
        <w:t>Over</w:t>
      </w:r>
      <w:r>
        <w:rPr>
          <w:spacing w:val="-14"/>
          <w:w w:val="105"/>
        </w:rPr>
        <w:t xml:space="preserve"> </w:t>
      </w:r>
      <w:r>
        <w:rPr>
          <w:w w:val="105"/>
        </w:rPr>
        <w:t>pressure</w:t>
      </w:r>
      <w:r>
        <w:rPr>
          <w:spacing w:val="-11"/>
          <w:w w:val="105"/>
        </w:rPr>
        <w:t xml:space="preserve"> </w:t>
      </w:r>
      <w:r>
        <w:rPr>
          <w:w w:val="105"/>
        </w:rPr>
        <w:t>occurs</w:t>
      </w:r>
      <w:r>
        <w:rPr>
          <w:spacing w:val="-11"/>
          <w:w w:val="105"/>
        </w:rPr>
        <w:t xml:space="preserve"> </w:t>
      </w:r>
      <w:r>
        <w:rPr>
          <w:w w:val="105"/>
        </w:rPr>
        <w:t>when</w:t>
      </w:r>
      <w:r>
        <w:rPr>
          <w:spacing w:val="-55"/>
          <w:w w:val="105"/>
        </w:rPr>
        <w:t xml:space="preserve"> </w:t>
      </w:r>
      <w:r>
        <w:rPr>
          <w:spacing w:val="-1"/>
          <w:w w:val="105"/>
        </w:rPr>
        <w:t>nozzle</w:t>
      </w:r>
      <w:r>
        <w:rPr>
          <w:spacing w:val="-8"/>
          <w:w w:val="105"/>
        </w:rPr>
        <w:t xml:space="preserve"> </w:t>
      </w:r>
      <w:r>
        <w:rPr>
          <w:spacing w:val="-1"/>
          <w:w w:val="105"/>
        </w:rPr>
        <w:t>size</w:t>
      </w:r>
      <w:r>
        <w:rPr>
          <w:spacing w:val="-8"/>
          <w:w w:val="105"/>
        </w:rPr>
        <w:t xml:space="preserve"> </w:t>
      </w:r>
      <w:r>
        <w:rPr>
          <w:spacing w:val="-1"/>
          <w:w w:val="105"/>
        </w:rPr>
        <w:t>is</w:t>
      </w:r>
      <w:r>
        <w:rPr>
          <w:spacing w:val="-8"/>
          <w:w w:val="105"/>
        </w:rPr>
        <w:t xml:space="preserve"> </w:t>
      </w:r>
      <w:r>
        <w:rPr>
          <w:spacing w:val="-1"/>
          <w:w w:val="105"/>
        </w:rPr>
        <w:t>wrong</w:t>
      </w:r>
      <w:r>
        <w:rPr>
          <w:spacing w:val="-13"/>
          <w:w w:val="105"/>
        </w:rPr>
        <w:t xml:space="preserve"> </w:t>
      </w:r>
      <w:r>
        <w:rPr>
          <w:spacing w:val="-1"/>
          <w:w w:val="105"/>
        </w:rPr>
        <w:t>or</w:t>
      </w:r>
      <w:r>
        <w:rPr>
          <w:spacing w:val="-10"/>
          <w:w w:val="105"/>
        </w:rPr>
        <w:t xml:space="preserve"> </w:t>
      </w:r>
      <w:r>
        <w:rPr>
          <w:spacing w:val="-1"/>
          <w:w w:val="105"/>
        </w:rPr>
        <w:t>the</w:t>
      </w:r>
      <w:r>
        <w:rPr>
          <w:spacing w:val="-8"/>
          <w:w w:val="105"/>
        </w:rPr>
        <w:t xml:space="preserve"> </w:t>
      </w:r>
      <w:r>
        <w:rPr>
          <w:spacing w:val="-1"/>
          <w:w w:val="105"/>
        </w:rPr>
        <w:t>nozzle</w:t>
      </w:r>
      <w:r>
        <w:rPr>
          <w:spacing w:val="-8"/>
          <w:w w:val="105"/>
        </w:rPr>
        <w:t xml:space="preserve"> </w:t>
      </w:r>
      <w:r>
        <w:rPr>
          <w:spacing w:val="-1"/>
          <w:w w:val="105"/>
        </w:rPr>
        <w:t>is</w:t>
      </w:r>
      <w:r>
        <w:rPr>
          <w:spacing w:val="-12"/>
          <w:w w:val="105"/>
        </w:rPr>
        <w:t xml:space="preserve"> </w:t>
      </w:r>
      <w:r>
        <w:rPr>
          <w:spacing w:val="-1"/>
          <w:w w:val="105"/>
        </w:rPr>
        <w:t>chocked.</w:t>
      </w:r>
      <w:r>
        <w:rPr>
          <w:spacing w:val="-10"/>
          <w:w w:val="105"/>
        </w:rPr>
        <w:t xml:space="preserve"> </w:t>
      </w:r>
      <w:r>
        <w:rPr>
          <w:spacing w:val="-1"/>
          <w:w w:val="105"/>
        </w:rPr>
        <w:t>Another</w:t>
      </w:r>
      <w:r>
        <w:rPr>
          <w:spacing w:val="-11"/>
          <w:w w:val="105"/>
        </w:rPr>
        <w:t xml:space="preserve"> </w:t>
      </w:r>
      <w:r>
        <w:rPr>
          <w:spacing w:val="-1"/>
          <w:w w:val="105"/>
        </w:rPr>
        <w:t>possible</w:t>
      </w:r>
      <w:r>
        <w:rPr>
          <w:spacing w:val="-8"/>
          <w:w w:val="105"/>
        </w:rPr>
        <w:t xml:space="preserve"> </w:t>
      </w:r>
      <w:r>
        <w:rPr>
          <w:w w:val="105"/>
        </w:rPr>
        <w:t>cause</w:t>
      </w:r>
      <w:r>
        <w:rPr>
          <w:spacing w:val="-11"/>
          <w:w w:val="105"/>
        </w:rPr>
        <w:t xml:space="preserve"> </w:t>
      </w:r>
      <w:r>
        <w:rPr>
          <w:w w:val="105"/>
        </w:rPr>
        <w:t>is</w:t>
      </w:r>
      <w:r>
        <w:rPr>
          <w:spacing w:val="-10"/>
          <w:w w:val="105"/>
        </w:rPr>
        <w:t xml:space="preserve"> </w:t>
      </w:r>
      <w:r>
        <w:rPr>
          <w:w w:val="105"/>
        </w:rPr>
        <w:t>the</w:t>
      </w:r>
      <w:r>
        <w:rPr>
          <w:spacing w:val="-8"/>
          <w:w w:val="105"/>
        </w:rPr>
        <w:t xml:space="preserve"> </w:t>
      </w:r>
      <w:r>
        <w:rPr>
          <w:w w:val="105"/>
        </w:rPr>
        <w:t>unloader</w:t>
      </w:r>
      <w:r>
        <w:rPr>
          <w:spacing w:val="-9"/>
          <w:w w:val="105"/>
        </w:rPr>
        <w:t xml:space="preserve"> </w:t>
      </w:r>
      <w:r>
        <w:rPr>
          <w:w w:val="105"/>
        </w:rPr>
        <w:t>setting</w:t>
      </w:r>
      <w:r>
        <w:rPr>
          <w:spacing w:val="-11"/>
          <w:w w:val="105"/>
        </w:rPr>
        <w:t xml:space="preserve"> </w:t>
      </w:r>
      <w:r>
        <w:rPr>
          <w:w w:val="105"/>
        </w:rPr>
        <w:t>is</w:t>
      </w:r>
      <w:r>
        <w:rPr>
          <w:spacing w:val="-55"/>
          <w:w w:val="105"/>
        </w:rPr>
        <w:t xml:space="preserve"> </w:t>
      </w:r>
      <w:r>
        <w:rPr>
          <w:spacing w:val="-1"/>
          <w:w w:val="105"/>
        </w:rPr>
        <w:t xml:space="preserve">wrongly set. When machine is over pressurized, </w:t>
      </w:r>
      <w:r>
        <w:rPr>
          <w:w w:val="105"/>
        </w:rPr>
        <w:t>the safety valve will start to open and excess</w:t>
      </w:r>
      <w:r>
        <w:rPr>
          <w:spacing w:val="-55"/>
          <w:w w:val="105"/>
        </w:rPr>
        <w:t xml:space="preserve"> </w:t>
      </w:r>
      <w:r>
        <w:rPr>
          <w:w w:val="105"/>
        </w:rPr>
        <w:t>water</w:t>
      </w:r>
      <w:r>
        <w:rPr>
          <w:spacing w:val="-12"/>
          <w:w w:val="105"/>
        </w:rPr>
        <w:t xml:space="preserve"> </w:t>
      </w:r>
      <w:r>
        <w:rPr>
          <w:w w:val="105"/>
        </w:rPr>
        <w:t>is</w:t>
      </w:r>
      <w:r>
        <w:rPr>
          <w:spacing w:val="-11"/>
          <w:w w:val="105"/>
        </w:rPr>
        <w:t xml:space="preserve"> </w:t>
      </w:r>
      <w:r>
        <w:rPr>
          <w:w w:val="105"/>
        </w:rPr>
        <w:t>dumped.</w:t>
      </w:r>
      <w:r>
        <w:rPr>
          <w:spacing w:val="-11"/>
          <w:w w:val="105"/>
        </w:rPr>
        <w:t xml:space="preserve"> </w:t>
      </w:r>
      <w:r>
        <w:rPr>
          <w:w w:val="105"/>
        </w:rPr>
        <w:t>The</w:t>
      </w:r>
      <w:r>
        <w:rPr>
          <w:spacing w:val="-9"/>
          <w:w w:val="105"/>
        </w:rPr>
        <w:t xml:space="preserve"> </w:t>
      </w:r>
      <w:r>
        <w:rPr>
          <w:w w:val="105"/>
        </w:rPr>
        <w:t>setting</w:t>
      </w:r>
      <w:r>
        <w:rPr>
          <w:spacing w:val="-14"/>
          <w:w w:val="105"/>
        </w:rPr>
        <w:t xml:space="preserve"> </w:t>
      </w:r>
      <w:r>
        <w:rPr>
          <w:w w:val="105"/>
        </w:rPr>
        <w:t>of</w:t>
      </w:r>
      <w:r>
        <w:rPr>
          <w:spacing w:val="-9"/>
          <w:w w:val="105"/>
        </w:rPr>
        <w:t xml:space="preserve"> </w:t>
      </w:r>
      <w:r>
        <w:rPr>
          <w:w w:val="105"/>
        </w:rPr>
        <w:t>the</w:t>
      </w:r>
      <w:r>
        <w:rPr>
          <w:spacing w:val="-9"/>
          <w:w w:val="105"/>
        </w:rPr>
        <w:t xml:space="preserve"> </w:t>
      </w:r>
      <w:r>
        <w:rPr>
          <w:w w:val="105"/>
        </w:rPr>
        <w:t>safety</w:t>
      </w:r>
      <w:r>
        <w:rPr>
          <w:spacing w:val="-12"/>
          <w:w w:val="105"/>
        </w:rPr>
        <w:t xml:space="preserve"> </w:t>
      </w:r>
      <w:r>
        <w:rPr>
          <w:w w:val="105"/>
        </w:rPr>
        <w:t>valve</w:t>
      </w:r>
      <w:r>
        <w:rPr>
          <w:spacing w:val="-10"/>
          <w:w w:val="105"/>
        </w:rPr>
        <w:t xml:space="preserve"> </w:t>
      </w:r>
      <w:r>
        <w:rPr>
          <w:w w:val="105"/>
        </w:rPr>
        <w:t>system</w:t>
      </w:r>
      <w:r>
        <w:rPr>
          <w:spacing w:val="-10"/>
          <w:w w:val="105"/>
        </w:rPr>
        <w:t xml:space="preserve"> </w:t>
      </w:r>
      <w:r>
        <w:rPr>
          <w:w w:val="105"/>
        </w:rPr>
        <w:t>is</w:t>
      </w:r>
      <w:r>
        <w:rPr>
          <w:spacing w:val="-11"/>
          <w:w w:val="105"/>
        </w:rPr>
        <w:t xml:space="preserve"> </w:t>
      </w:r>
      <w:r>
        <w:rPr>
          <w:w w:val="105"/>
        </w:rPr>
        <w:t>factory</w:t>
      </w:r>
      <w:r>
        <w:rPr>
          <w:spacing w:val="-12"/>
          <w:w w:val="105"/>
        </w:rPr>
        <w:t xml:space="preserve"> </w:t>
      </w:r>
      <w:r>
        <w:rPr>
          <w:w w:val="105"/>
        </w:rPr>
        <w:t>set,</w:t>
      </w:r>
      <w:r>
        <w:rPr>
          <w:spacing w:val="-11"/>
          <w:w w:val="105"/>
        </w:rPr>
        <w:t xml:space="preserve"> </w:t>
      </w:r>
      <w:r>
        <w:rPr>
          <w:w w:val="105"/>
        </w:rPr>
        <w:t>do</w:t>
      </w:r>
      <w:r>
        <w:rPr>
          <w:spacing w:val="-12"/>
          <w:w w:val="105"/>
        </w:rPr>
        <w:t xml:space="preserve"> </w:t>
      </w:r>
      <w:r>
        <w:rPr>
          <w:w w:val="105"/>
        </w:rPr>
        <w:t>not</w:t>
      </w:r>
      <w:r>
        <w:rPr>
          <w:spacing w:val="-10"/>
          <w:w w:val="105"/>
        </w:rPr>
        <w:t xml:space="preserve"> </w:t>
      </w:r>
      <w:r>
        <w:rPr>
          <w:w w:val="105"/>
        </w:rPr>
        <w:t>try</w:t>
      </w:r>
      <w:r>
        <w:rPr>
          <w:spacing w:val="-14"/>
          <w:w w:val="105"/>
        </w:rPr>
        <w:t xml:space="preserve"> </w:t>
      </w:r>
      <w:r>
        <w:rPr>
          <w:w w:val="105"/>
        </w:rPr>
        <w:t>to</w:t>
      </w:r>
      <w:r>
        <w:rPr>
          <w:spacing w:val="-12"/>
          <w:w w:val="105"/>
        </w:rPr>
        <w:t xml:space="preserve"> </w:t>
      </w:r>
      <w:r>
        <w:rPr>
          <w:w w:val="105"/>
        </w:rPr>
        <w:t>reset</w:t>
      </w:r>
      <w:r>
        <w:rPr>
          <w:spacing w:val="-10"/>
          <w:w w:val="105"/>
        </w:rPr>
        <w:t xml:space="preserve"> </w:t>
      </w:r>
      <w:r>
        <w:rPr>
          <w:w w:val="105"/>
        </w:rPr>
        <w:t>them.</w:t>
      </w:r>
    </w:p>
    <w:p>
      <w:pPr>
        <w:pStyle w:val="6"/>
        <w:rPr>
          <w:sz w:val="23"/>
        </w:rPr>
      </w:pPr>
    </w:p>
    <w:p>
      <w:pPr>
        <w:pStyle w:val="2"/>
        <w:rPr>
          <w:rFonts w:ascii="Calibri"/>
        </w:rPr>
      </w:pPr>
      <w:bookmarkStart w:id="8" w:name="_TOC_250035"/>
      <w:r>
        <w:rPr>
          <w:rFonts w:ascii="Calibri"/>
        </w:rPr>
        <w:t>UV-Unloader</w:t>
      </w:r>
      <w:r>
        <w:rPr>
          <w:rFonts w:ascii="Calibri"/>
          <w:spacing w:val="10"/>
        </w:rPr>
        <w:t xml:space="preserve"> </w:t>
      </w:r>
      <w:r>
        <w:rPr>
          <w:rFonts w:ascii="Calibri"/>
        </w:rPr>
        <w:t>Valve</w:t>
      </w:r>
      <w:r>
        <w:rPr>
          <w:rFonts w:ascii="Calibri"/>
          <w:spacing w:val="11"/>
        </w:rPr>
        <w:t xml:space="preserve"> </w:t>
      </w:r>
      <w:bookmarkEnd w:id="8"/>
      <w:r>
        <w:rPr>
          <w:rFonts w:ascii="Calibri"/>
        </w:rPr>
        <w:t>Operation</w:t>
      </w:r>
    </w:p>
    <w:p>
      <w:pPr>
        <w:pStyle w:val="6"/>
        <w:spacing w:before="1"/>
        <w:rPr>
          <w:rFonts w:ascii="Calibri"/>
          <w:b/>
          <w:sz w:val="21"/>
        </w:rPr>
      </w:pPr>
    </w:p>
    <w:p>
      <w:pPr>
        <w:pStyle w:val="6"/>
        <w:spacing w:line="247" w:lineRule="auto"/>
        <w:ind w:left="859" w:right="1529"/>
      </w:pPr>
      <w:r>
        <w:rPr>
          <w:w w:val="105"/>
        </w:rPr>
        <w:t>Unloader valve system is a system to regulate the pressure for the machine. The setting of the</w:t>
      </w:r>
      <w:r>
        <w:rPr>
          <w:spacing w:val="1"/>
          <w:w w:val="105"/>
        </w:rPr>
        <w:t xml:space="preserve"> </w:t>
      </w:r>
      <w:r>
        <w:rPr>
          <w:spacing w:val="-1"/>
          <w:w w:val="105"/>
        </w:rPr>
        <w:t>unloader</w:t>
      </w:r>
      <w:r>
        <w:rPr>
          <w:spacing w:val="-12"/>
          <w:w w:val="105"/>
        </w:rPr>
        <w:t xml:space="preserve"> </w:t>
      </w:r>
      <w:r>
        <w:rPr>
          <w:spacing w:val="-1"/>
          <w:w w:val="105"/>
        </w:rPr>
        <w:t>valve</w:t>
      </w:r>
      <w:r>
        <w:rPr>
          <w:spacing w:val="-8"/>
          <w:w w:val="105"/>
        </w:rPr>
        <w:t xml:space="preserve"> </w:t>
      </w:r>
      <w:r>
        <w:rPr>
          <w:spacing w:val="-1"/>
          <w:w w:val="105"/>
        </w:rPr>
        <w:t>system</w:t>
      </w:r>
      <w:r>
        <w:rPr>
          <w:spacing w:val="-10"/>
          <w:w w:val="105"/>
        </w:rPr>
        <w:t xml:space="preserve"> </w:t>
      </w:r>
      <w:r>
        <w:rPr>
          <w:spacing w:val="-1"/>
          <w:w w:val="105"/>
        </w:rPr>
        <w:t>is</w:t>
      </w:r>
      <w:r>
        <w:rPr>
          <w:spacing w:val="-12"/>
          <w:w w:val="105"/>
        </w:rPr>
        <w:t xml:space="preserve"> </w:t>
      </w:r>
      <w:r>
        <w:rPr>
          <w:spacing w:val="-1"/>
          <w:w w:val="105"/>
        </w:rPr>
        <w:t>factory</w:t>
      </w:r>
      <w:r>
        <w:rPr>
          <w:spacing w:val="-14"/>
          <w:w w:val="105"/>
        </w:rPr>
        <w:t xml:space="preserve"> </w:t>
      </w:r>
      <w:r>
        <w:rPr>
          <w:spacing w:val="-1"/>
          <w:w w:val="105"/>
        </w:rPr>
        <w:t>set.</w:t>
      </w:r>
      <w:r>
        <w:rPr>
          <w:spacing w:val="-10"/>
          <w:w w:val="105"/>
        </w:rPr>
        <w:t xml:space="preserve"> </w:t>
      </w:r>
      <w:r>
        <w:rPr>
          <w:spacing w:val="-1"/>
          <w:w w:val="105"/>
        </w:rPr>
        <w:t>Do</w:t>
      </w:r>
      <w:r>
        <w:rPr>
          <w:spacing w:val="-10"/>
          <w:w w:val="105"/>
        </w:rPr>
        <w:t xml:space="preserve"> </w:t>
      </w:r>
      <w:r>
        <w:rPr>
          <w:spacing w:val="-1"/>
          <w:w w:val="105"/>
        </w:rPr>
        <w:t>not</w:t>
      </w:r>
      <w:r>
        <w:rPr>
          <w:spacing w:val="-9"/>
          <w:w w:val="105"/>
        </w:rPr>
        <w:t xml:space="preserve"> </w:t>
      </w:r>
      <w:r>
        <w:rPr>
          <w:spacing w:val="-1"/>
          <w:w w:val="105"/>
        </w:rPr>
        <w:t>try</w:t>
      </w:r>
      <w:r>
        <w:rPr>
          <w:spacing w:val="-14"/>
          <w:w w:val="105"/>
        </w:rPr>
        <w:t xml:space="preserve"> </w:t>
      </w:r>
      <w:r>
        <w:rPr>
          <w:spacing w:val="-1"/>
          <w:w w:val="105"/>
        </w:rPr>
        <w:t>to</w:t>
      </w:r>
      <w:r>
        <w:rPr>
          <w:spacing w:val="-11"/>
          <w:w w:val="105"/>
        </w:rPr>
        <w:t xml:space="preserve"> </w:t>
      </w:r>
      <w:r>
        <w:rPr>
          <w:w w:val="105"/>
        </w:rPr>
        <w:t>reset</w:t>
      </w:r>
      <w:r>
        <w:rPr>
          <w:spacing w:val="-9"/>
          <w:w w:val="105"/>
        </w:rPr>
        <w:t xml:space="preserve"> </w:t>
      </w:r>
      <w:r>
        <w:rPr>
          <w:w w:val="105"/>
        </w:rPr>
        <w:t>the</w:t>
      </w:r>
      <w:r>
        <w:rPr>
          <w:spacing w:val="-8"/>
          <w:w w:val="105"/>
        </w:rPr>
        <w:t xml:space="preserve"> </w:t>
      </w:r>
      <w:r>
        <w:rPr>
          <w:w w:val="105"/>
        </w:rPr>
        <w:t>setting.</w:t>
      </w:r>
      <w:r>
        <w:rPr>
          <w:spacing w:val="-10"/>
          <w:w w:val="105"/>
        </w:rPr>
        <w:t xml:space="preserve"> </w:t>
      </w:r>
      <w:r>
        <w:rPr>
          <w:w w:val="105"/>
        </w:rPr>
        <w:t>There</w:t>
      </w:r>
      <w:r>
        <w:rPr>
          <w:spacing w:val="-8"/>
          <w:w w:val="105"/>
        </w:rPr>
        <w:t xml:space="preserve"> </w:t>
      </w:r>
      <w:r>
        <w:rPr>
          <w:w w:val="105"/>
        </w:rPr>
        <w:t>should</w:t>
      </w:r>
      <w:r>
        <w:rPr>
          <w:spacing w:val="-10"/>
          <w:w w:val="105"/>
        </w:rPr>
        <w:t xml:space="preserve"> </w:t>
      </w:r>
      <w:r>
        <w:rPr>
          <w:w w:val="105"/>
        </w:rPr>
        <w:t>about</w:t>
      </w:r>
      <w:r>
        <w:rPr>
          <w:spacing w:val="-9"/>
          <w:w w:val="105"/>
        </w:rPr>
        <w:t xml:space="preserve"> </w:t>
      </w:r>
      <w:r>
        <w:rPr>
          <w:w w:val="105"/>
        </w:rPr>
        <w:t>5%</w:t>
      </w:r>
      <w:r>
        <w:rPr>
          <w:spacing w:val="-10"/>
          <w:w w:val="105"/>
        </w:rPr>
        <w:t xml:space="preserve"> </w:t>
      </w:r>
      <w:r>
        <w:rPr>
          <w:w w:val="105"/>
        </w:rPr>
        <w:t>water</w:t>
      </w:r>
      <w:r>
        <w:rPr>
          <w:spacing w:val="-54"/>
          <w:w w:val="105"/>
        </w:rPr>
        <w:t xml:space="preserve"> </w:t>
      </w:r>
      <w:r>
        <w:rPr>
          <w:w w:val="105"/>
        </w:rPr>
        <w:t>dump</w:t>
      </w:r>
      <w:r>
        <w:rPr>
          <w:spacing w:val="-3"/>
          <w:w w:val="105"/>
        </w:rPr>
        <w:t xml:space="preserve"> </w:t>
      </w:r>
      <w:r>
        <w:rPr>
          <w:w w:val="105"/>
        </w:rPr>
        <w:t>back</w:t>
      </w:r>
      <w:r>
        <w:rPr>
          <w:spacing w:val="-4"/>
          <w:w w:val="105"/>
        </w:rPr>
        <w:t xml:space="preserve"> </w:t>
      </w:r>
      <w:r>
        <w:rPr>
          <w:w w:val="105"/>
        </w:rPr>
        <w:t>into</w:t>
      </w:r>
      <w:r>
        <w:rPr>
          <w:spacing w:val="-3"/>
          <w:w w:val="105"/>
        </w:rPr>
        <w:t xml:space="preserve"> </w:t>
      </w:r>
      <w:r>
        <w:rPr>
          <w:w w:val="105"/>
        </w:rPr>
        <w:t>the</w:t>
      </w:r>
      <w:r>
        <w:rPr>
          <w:spacing w:val="-1"/>
          <w:w w:val="105"/>
        </w:rPr>
        <w:t xml:space="preserve"> </w:t>
      </w:r>
      <w:r>
        <w:rPr>
          <w:w w:val="105"/>
        </w:rPr>
        <w:t>water</w:t>
      </w:r>
      <w:r>
        <w:rPr>
          <w:spacing w:val="-6"/>
          <w:w w:val="105"/>
        </w:rPr>
        <w:t xml:space="preserve"> </w:t>
      </w:r>
      <w:r>
        <w:rPr>
          <w:w w:val="105"/>
        </w:rPr>
        <w:t>tank</w:t>
      </w:r>
      <w:r>
        <w:rPr>
          <w:spacing w:val="-2"/>
          <w:w w:val="105"/>
        </w:rPr>
        <w:t xml:space="preserve"> </w:t>
      </w:r>
      <w:r>
        <w:rPr>
          <w:w w:val="105"/>
        </w:rPr>
        <w:t>if</w:t>
      </w:r>
      <w:r>
        <w:rPr>
          <w:spacing w:val="-1"/>
          <w:w w:val="105"/>
        </w:rPr>
        <w:t xml:space="preserve"> </w:t>
      </w:r>
      <w:r>
        <w:rPr>
          <w:w w:val="105"/>
        </w:rPr>
        <w:t>the</w:t>
      </w:r>
      <w:r>
        <w:rPr>
          <w:spacing w:val="-4"/>
          <w:w w:val="105"/>
        </w:rPr>
        <w:t xml:space="preserve"> </w:t>
      </w:r>
      <w:r>
        <w:rPr>
          <w:w w:val="105"/>
        </w:rPr>
        <w:t>nozzle</w:t>
      </w:r>
      <w:r>
        <w:rPr>
          <w:spacing w:val="-2"/>
          <w:w w:val="105"/>
        </w:rPr>
        <w:t xml:space="preserve"> </w:t>
      </w:r>
      <w:r>
        <w:rPr>
          <w:w w:val="105"/>
        </w:rPr>
        <w:t>is</w:t>
      </w:r>
      <w:r>
        <w:rPr>
          <w:spacing w:val="-3"/>
          <w:w w:val="105"/>
        </w:rPr>
        <w:t xml:space="preserve"> </w:t>
      </w:r>
      <w:r>
        <w:rPr>
          <w:w w:val="105"/>
        </w:rPr>
        <w:t>use</w:t>
      </w:r>
      <w:r>
        <w:rPr>
          <w:spacing w:val="-5"/>
          <w:w w:val="105"/>
        </w:rPr>
        <w:t xml:space="preserve"> </w:t>
      </w:r>
      <w:r>
        <w:rPr>
          <w:w w:val="105"/>
        </w:rPr>
        <w:t>correctly</w:t>
      </w:r>
    </w:p>
    <w:p>
      <w:pPr>
        <w:pStyle w:val="6"/>
        <w:spacing w:before="11"/>
        <w:rPr>
          <w:sz w:val="16"/>
        </w:rPr>
        <w:sectPr>
          <w:type w:val="continuous"/>
          <w:pgSz w:w="12240" w:h="15840"/>
          <w:pgMar w:top="500" w:right="0" w:bottom="240" w:left="760" w:header="720" w:footer="720" w:gutter="0"/>
          <w:pgNumType w:fmt="decimal"/>
          <w:cols w:space="720" w:num="1"/>
        </w:sectPr>
      </w:pPr>
      <w:r>
        <mc:AlternateContent>
          <mc:Choice Requires="wps">
            <w:drawing>
              <wp:anchor distT="0" distB="0" distL="114300" distR="114300" simplePos="0" relativeHeight="251713536" behindDoc="1" locked="0" layoutInCell="1" allowOverlap="1">
                <wp:simplePos x="0" y="0"/>
                <wp:positionH relativeFrom="page">
                  <wp:posOffset>1011555</wp:posOffset>
                </wp:positionH>
                <wp:positionV relativeFrom="paragraph">
                  <wp:posOffset>147955</wp:posOffset>
                </wp:positionV>
                <wp:extent cx="5739130" cy="5715"/>
                <wp:effectExtent l="0" t="0" r="0" b="0"/>
                <wp:wrapTopAndBottom/>
                <wp:docPr id="239" name="矩形 239"/>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1.65pt;height:0.45pt;width:451.9pt;mso-position-horizontal-relative:page;mso-wrap-distance-bottom:0pt;mso-wrap-distance-top:0pt;z-index:-251602944;mso-width-relative:page;mso-height-relative:page;" fillcolor="#000000" filled="t" stroked="f" coordsize="21600,21600" o:gfxdata="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53&#10;Dm3ZAAAACgEAAA8AAAAAAAAAAQAgAAAAIgAAAGRycy9kb3ducmV2LnhtbFBLAQIUABQAAAAIAIdO&#10;4kBI7urssAEAAGEDAAAOAAAAAAAAAAEAIAAAACgBAABkcnMvZTJvRG9jLnhtbFBLBQYAAAAABgAG&#10;AFkBAABKBQAAAAA=&#10;">
                <v:fill on="t" focussize="0,0"/>
                <v:stroke on="f"/>
                <v:imagedata o:title=""/>
                <o:lock v:ext="edit" aspectratio="f"/>
                <w10:wrap type="topAndBottom"/>
              </v:rect>
            </w:pict>
          </mc:Fallback>
        </mc:AlternateContent>
      </w:r>
    </w:p>
    <w:p>
      <w:pPr>
        <w:pStyle w:val="2"/>
        <w:spacing w:before="4"/>
        <w:rPr>
          <w:rFonts w:ascii="Calibri"/>
        </w:rPr>
      </w:pPr>
      <w:bookmarkStart w:id="9" w:name="_TOC_250034"/>
      <w:r>
        <w:rPr>
          <w:rFonts w:ascii="Calibri"/>
        </w:rPr>
        <w:t>Hose</w:t>
      </w:r>
      <w:r>
        <w:rPr>
          <w:rFonts w:ascii="Calibri"/>
          <w:spacing w:val="5"/>
        </w:rPr>
        <w:t xml:space="preserve"> </w:t>
      </w:r>
      <w:bookmarkEnd w:id="9"/>
      <w:r>
        <w:rPr>
          <w:rFonts w:ascii="Calibri"/>
        </w:rPr>
        <w:t>Type:</w:t>
      </w:r>
    </w:p>
    <w:p>
      <w:pPr>
        <w:pStyle w:val="6"/>
        <w:rPr>
          <w:rFonts w:ascii="Calibri"/>
          <w:b/>
          <w:sz w:val="20"/>
        </w:rPr>
      </w:pPr>
      <w:r>
        <w:rPr>
          <w:rFonts w:hint="eastAsia" w:ascii="Calibri" w:eastAsia="宋体"/>
          <w:b/>
          <w:sz w:val="18"/>
          <w:lang w:eastAsia="zh-CN"/>
        </w:rPr>
        <w:drawing>
          <wp:anchor distT="0" distB="0" distL="114300" distR="114300" simplePos="0" relativeHeight="251752448" behindDoc="0" locked="0" layoutInCell="1" allowOverlap="1">
            <wp:simplePos x="0" y="0"/>
            <wp:positionH relativeFrom="column">
              <wp:posOffset>619125</wp:posOffset>
            </wp:positionH>
            <wp:positionV relativeFrom="paragraph">
              <wp:posOffset>140970</wp:posOffset>
            </wp:positionV>
            <wp:extent cx="3429000" cy="1866900"/>
            <wp:effectExtent l="0" t="0" r="0" b="0"/>
            <wp:wrapNone/>
            <wp:docPr id="128" name="图片 128" descr="lQDPDhr9cypoGkjNAYjNAtCwHXWfCifIHbwBzH67tcD0AA_720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lQDPDhr9cypoGkjNAYjNAtCwHXWfCifIHbwBzH67tcD0AA_720_392"/>
                    <pic:cNvPicPr>
                      <a:picLocks noChangeAspect="1"/>
                    </pic:cNvPicPr>
                  </pic:nvPicPr>
                  <pic:blipFill>
                    <a:blip r:embed="rId76"/>
                    <a:stretch>
                      <a:fillRect/>
                    </a:stretch>
                  </pic:blipFill>
                  <pic:spPr>
                    <a:xfrm>
                      <a:off x="0" y="0"/>
                      <a:ext cx="3429000" cy="1866900"/>
                    </a:xfrm>
                    <a:prstGeom prst="rect">
                      <a:avLst/>
                    </a:prstGeom>
                  </pic:spPr>
                </pic:pic>
              </a:graphicData>
            </a:graphic>
          </wp:anchor>
        </w:drawing>
      </w: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r>
        <w:rPr>
          <w:rFonts w:hint="eastAsia" w:ascii="Calibri" w:eastAsia="宋体"/>
          <w:b/>
          <w:sz w:val="18"/>
          <w:lang w:eastAsia="zh-CN"/>
        </w:rPr>
        <w:drawing>
          <wp:anchor distT="0" distB="0" distL="114300" distR="114300" simplePos="0" relativeHeight="251796480" behindDoc="0" locked="0" layoutInCell="1" allowOverlap="1">
            <wp:simplePos x="0" y="0"/>
            <wp:positionH relativeFrom="column">
              <wp:posOffset>4210050</wp:posOffset>
            </wp:positionH>
            <wp:positionV relativeFrom="paragraph">
              <wp:posOffset>84455</wp:posOffset>
            </wp:positionV>
            <wp:extent cx="2152650" cy="1310640"/>
            <wp:effectExtent l="0" t="0" r="0" b="3810"/>
            <wp:wrapNone/>
            <wp:docPr id="233" name="图片 233" descr="16418057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1641805709(1)"/>
                    <pic:cNvPicPr>
                      <a:picLocks noChangeAspect="1"/>
                    </pic:cNvPicPr>
                  </pic:nvPicPr>
                  <pic:blipFill>
                    <a:blip r:embed="rId77"/>
                    <a:stretch>
                      <a:fillRect/>
                    </a:stretch>
                  </pic:blipFill>
                  <pic:spPr>
                    <a:xfrm>
                      <a:off x="0" y="0"/>
                      <a:ext cx="2152650" cy="1310640"/>
                    </a:xfrm>
                    <a:prstGeom prst="rect">
                      <a:avLst/>
                    </a:prstGeom>
                  </pic:spPr>
                </pic:pic>
              </a:graphicData>
            </a:graphic>
          </wp:anchor>
        </w:drawing>
      </w: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p>
    <w:p>
      <w:pPr>
        <w:pStyle w:val="6"/>
        <w:spacing w:before="10"/>
        <w:rPr>
          <w:rFonts w:hint="eastAsia" w:ascii="Calibri" w:eastAsia="宋体"/>
          <w:b/>
          <w:sz w:val="18"/>
          <w:lang w:eastAsia="zh-CN"/>
        </w:rPr>
      </w:pPr>
    </w:p>
    <w:p>
      <w:pPr>
        <w:pStyle w:val="6"/>
        <w:rPr>
          <w:rFonts w:ascii="Calibri"/>
          <w:b/>
          <w:sz w:val="20"/>
        </w:rPr>
      </w:pPr>
    </w:p>
    <w:p>
      <w:pPr>
        <w:pStyle w:val="6"/>
        <w:spacing w:before="5"/>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r>
        <mc:AlternateContent>
          <mc:Choice Requires="wpg">
            <w:drawing>
              <wp:anchor distT="0" distB="0" distL="114300" distR="114300" simplePos="0" relativeHeight="251737088" behindDoc="0" locked="0" layoutInCell="1" allowOverlap="1">
                <wp:simplePos x="0" y="0"/>
                <wp:positionH relativeFrom="page">
                  <wp:posOffset>1084580</wp:posOffset>
                </wp:positionH>
                <wp:positionV relativeFrom="paragraph">
                  <wp:posOffset>144780</wp:posOffset>
                </wp:positionV>
                <wp:extent cx="765175" cy="782320"/>
                <wp:effectExtent l="635" t="635" r="15240" b="17145"/>
                <wp:wrapNone/>
                <wp:docPr id="32" name="组合 32"/>
                <wp:cNvGraphicFramePr/>
                <a:graphic xmlns:a="http://schemas.openxmlformats.org/drawingml/2006/main">
                  <a:graphicData uri="http://schemas.microsoft.com/office/word/2010/wordprocessingGroup">
                    <wpg:wgp>
                      <wpg:cNvGrpSpPr/>
                      <wpg:grpSpPr>
                        <a:xfrm>
                          <a:off x="0" y="0"/>
                          <a:ext cx="765175" cy="782320"/>
                          <a:chOff x="1649" y="20"/>
                          <a:chExt cx="1205" cy="1232"/>
                        </a:xfrm>
                      </wpg:grpSpPr>
                      <pic:pic xmlns:pic="http://schemas.openxmlformats.org/drawingml/2006/picture">
                        <pic:nvPicPr>
                          <pic:cNvPr id="24" name="图片 602"/>
                          <pic:cNvPicPr>
                            <a:picLocks noChangeAspect="1"/>
                          </pic:cNvPicPr>
                        </pic:nvPicPr>
                        <pic:blipFill>
                          <a:blip r:embed="rId67"/>
                          <a:stretch>
                            <a:fillRect/>
                          </a:stretch>
                        </pic:blipFill>
                        <pic:spPr>
                          <a:xfrm>
                            <a:off x="1675" y="19"/>
                            <a:ext cx="1114" cy="1167"/>
                          </a:xfrm>
                          <a:prstGeom prst="rect">
                            <a:avLst/>
                          </a:prstGeom>
                          <a:noFill/>
                          <a:ln>
                            <a:noFill/>
                          </a:ln>
                        </pic:spPr>
                      </pic:pic>
                      <pic:pic xmlns:pic="http://schemas.openxmlformats.org/drawingml/2006/picture">
                        <pic:nvPicPr>
                          <pic:cNvPr id="26" name="图片 603"/>
                          <pic:cNvPicPr>
                            <a:picLocks noChangeAspect="1"/>
                          </pic:cNvPicPr>
                        </pic:nvPicPr>
                        <pic:blipFill>
                          <a:blip r:embed="rId68"/>
                          <a:stretch>
                            <a:fillRect/>
                          </a:stretch>
                        </pic:blipFill>
                        <pic:spPr>
                          <a:xfrm>
                            <a:off x="1819" y="75"/>
                            <a:ext cx="771" cy="761"/>
                          </a:xfrm>
                          <a:prstGeom prst="rect">
                            <a:avLst/>
                          </a:prstGeom>
                          <a:noFill/>
                          <a:ln>
                            <a:noFill/>
                          </a:ln>
                        </pic:spPr>
                      </pic:pic>
                      <pic:pic xmlns:pic="http://schemas.openxmlformats.org/drawingml/2006/picture">
                        <pic:nvPicPr>
                          <pic:cNvPr id="28" name="图片 604"/>
                          <pic:cNvPicPr>
                            <a:picLocks noChangeAspect="1"/>
                          </pic:cNvPicPr>
                        </pic:nvPicPr>
                        <pic:blipFill>
                          <a:blip r:embed="rId69"/>
                          <a:stretch>
                            <a:fillRect/>
                          </a:stretch>
                        </pic:blipFill>
                        <pic:spPr>
                          <a:xfrm>
                            <a:off x="1648" y="850"/>
                            <a:ext cx="1205" cy="401"/>
                          </a:xfrm>
                          <a:prstGeom prst="rect">
                            <a:avLst/>
                          </a:prstGeom>
                          <a:noFill/>
                          <a:ln>
                            <a:noFill/>
                          </a:ln>
                        </pic:spPr>
                      </pic:pic>
                      <wps:wsp>
                        <wps:cNvPr id="30" name="文本框 30"/>
                        <wps:cNvSpPr txBox="1"/>
                        <wps:spPr>
                          <a:xfrm>
                            <a:off x="1648" y="19"/>
                            <a:ext cx="1205" cy="1232"/>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CAUTION</w:t>
                              </w:r>
                            </w:p>
                          </w:txbxContent>
                        </wps:txbx>
                        <wps:bodyPr lIns="0" tIns="0" rIns="0" bIns="0" upright="1"/>
                      </wps:wsp>
                    </wpg:wgp>
                  </a:graphicData>
                </a:graphic>
              </wp:anchor>
            </w:drawing>
          </mc:Choice>
          <mc:Fallback>
            <w:pict>
              <v:group id="_x0000_s1026" o:spid="_x0000_s1026" o:spt="203" style="position:absolute;left:0pt;margin-left:85.4pt;margin-top:11.4pt;height:61.6pt;width:60.25pt;mso-position-horizontal-relative:page;z-index:251737088;mso-width-relative:page;mso-height-relative:page;" coordorigin="1649,20" coordsize="1205,1232" o:gfxdata="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DcnR2HGAAAAKQIA&#10;ABkAAABkcnMvX3JlbHMvZTJvRG9jLnhtbC5yZWxzvZHBagIxEIbvQt8hzL2b3RWKiFkvIngV+wBD&#10;MpsNbiYhiaW+vYFSqCD15nFm+L//g9lsv/0svihlF1hB17QgiHUwjq2Cz9P+fQUiF2SDc2BScKUM&#10;2+FtsTnSjKWG8uRiFpXCWcFUSlxLmfVEHnMTInG9jCF5LHVMVkbUZ7Qk+7b9kOkvA4Y7pjgYBelg&#10;liBO11ibn7PDODpNu6Avnrg8qJDO1+4KxGSpKPBkHP4sl01kC/KxQ/8ah/4/h+41Dt2vg7x78H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">
                <o:lock v:ext="edit" aspectratio="f"/>
                <v:shape id="图片 602" o:spid="_x0000_s1026" o:spt="75" type="#_x0000_t75" style="position:absolute;left:1675;top:19;height:1167;width:1114;" filled="f" o:preferrelative="t" stroked="f" coordsize="21600,21600" o:gfxdata="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z9yvQAA&#10;ANsAAAAPAAAAAAAAAAEAIAAAACIAAABkcnMvZG93bnJldi54bWxQSwECFAAUAAAACACHTuJAMy8F&#10;njsAAAA5AAAAEAAAAAAAAAABACAAAAAMAQAAZHJzL3NoYXBleG1sLnhtbFBLBQYAAAAABgAGAFsB&#10;AAC2AwAAAAA=&#10;">
                  <v:fill on="f" focussize="0,0"/>
                  <v:stroke on="f"/>
                  <v:imagedata r:id="rId67" o:title=""/>
                  <o:lock v:ext="edit" aspectratio="t"/>
                </v:shape>
                <v:shape id="图片 603" o:spid="_x0000_s1026" o:spt="75" type="#_x0000_t75" style="position:absolute;left:1819;top:75;height:761;width:771;" filled="f" o:preferrelative="t" stroked="f" coordsize="21600,21600" o:gfxdata="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o8G/+bgAAADbAAAA&#10;DwAAAAAAAAABACAAAAAiAAAAZHJzL2Rvd25yZXYueG1sUEsBAhQAFAAAAAgAh07iQDMvBZ47AAAA&#10;OQAAABAAAAAAAAAAAQAgAAAABwEAAGRycy9zaGFwZXhtbC54bWxQSwUGAAAAAAYABgBbAQAAsQMA&#10;AAAA&#10;">
                  <v:fill on="f" focussize="0,0"/>
                  <v:stroke on="f"/>
                  <v:imagedata r:id="rId68" o:title=""/>
                  <o:lock v:ext="edit" aspectratio="t"/>
                </v:shape>
                <v:shape id="图片 604" o:spid="_x0000_s1026" o:spt="75" type="#_x0000_t75" style="position:absolute;left:1648;top:850;height:401;width:1205;" filled="f" o:preferrelative="t" stroked="f" coordsize="21600,21600" o:gfxdata="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y78ovQAA&#10;ANsAAAAPAAAAAAAAAAEAIAAAACIAAABkcnMvZG93bnJldi54bWxQSwECFAAUAAAACACHTuJAMy8F&#10;njsAAAA5AAAAEAAAAAAAAAABACAAAAAMAQAAZHJzL3NoYXBleG1sLnhtbFBLBQYAAAAABgAGAFsB&#10;AAC2AwAAAAA=&#10;">
                  <v:fill on="f" focussize="0,0"/>
                  <v:stroke on="f"/>
                  <v:imagedata r:id="rId69" o:title=""/>
                  <o:lock v:ext="edit" aspectratio="t"/>
                </v:shape>
                <v:shape id="_x0000_s1026" o:spid="_x0000_s1026" o:spt="202" type="#_x0000_t202" style="position:absolute;left:1648;top:19;height:1232;width:1205;" filled="f" stroked="f" coordsize="21600,21600" o:gfxdata="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v63Y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CAUTION</w:t>
                        </w:r>
                      </w:p>
                    </w:txbxContent>
                  </v:textbox>
                </v:shape>
              </v:group>
            </w:pict>
          </mc:Fallback>
        </mc:AlternateContent>
      </w:r>
      <w:r>
        <w:rPr>
          <w:sz w:val="20"/>
        </w:rPr>
        <mc:AlternateContent>
          <mc:Choice Requires="wps">
            <w:drawing>
              <wp:anchor distT="0" distB="0" distL="114300" distR="114300" simplePos="0" relativeHeight="251667456" behindDoc="0" locked="0" layoutInCell="1" allowOverlap="1">
                <wp:simplePos x="0" y="0"/>
                <wp:positionH relativeFrom="column">
                  <wp:posOffset>1970405</wp:posOffset>
                </wp:positionH>
                <wp:positionV relativeFrom="paragraph">
                  <wp:posOffset>120650</wp:posOffset>
                </wp:positionV>
                <wp:extent cx="4152900" cy="828675"/>
                <wp:effectExtent l="4445" t="4445" r="14605" b="5080"/>
                <wp:wrapNone/>
                <wp:docPr id="12" name="文本框 12"/>
                <wp:cNvGraphicFramePr/>
                <a:graphic xmlns:a="http://schemas.openxmlformats.org/drawingml/2006/main">
                  <a:graphicData uri="http://schemas.microsoft.com/office/word/2010/wordprocessingShape">
                    <wps:wsp>
                      <wps:cNvSpPr txBox="1"/>
                      <wps:spPr>
                        <a:xfrm>
                          <a:off x="2319655" y="7200900"/>
                          <a:ext cx="4152900" cy="828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line="222" w:lineRule="exact"/>
                              <w:ind w:left="0" w:right="0" w:firstLine="0"/>
                              <w:jc w:val="left"/>
                              <w:rPr>
                                <w:sz w:val="22"/>
                              </w:rPr>
                            </w:pPr>
                            <w:r>
                              <w:rPr>
                                <w:w w:val="105"/>
                                <w:sz w:val="22"/>
                              </w:rPr>
                              <w:t>Do</w:t>
                            </w:r>
                            <w:r>
                              <w:rPr>
                                <w:spacing w:val="-13"/>
                                <w:w w:val="105"/>
                                <w:sz w:val="22"/>
                              </w:rPr>
                              <w:t xml:space="preserve"> </w:t>
                            </w:r>
                            <w:r>
                              <w:rPr>
                                <w:w w:val="105"/>
                                <w:sz w:val="22"/>
                              </w:rPr>
                              <w:t>not</w:t>
                            </w:r>
                            <w:r>
                              <w:rPr>
                                <w:spacing w:val="-11"/>
                                <w:w w:val="105"/>
                                <w:sz w:val="22"/>
                              </w:rPr>
                              <w:t xml:space="preserve"> </w:t>
                            </w:r>
                            <w:r>
                              <w:rPr>
                                <w:w w:val="105"/>
                                <w:sz w:val="22"/>
                              </w:rPr>
                              <w:t>bend</w:t>
                            </w:r>
                            <w:r>
                              <w:rPr>
                                <w:spacing w:val="-13"/>
                                <w:w w:val="105"/>
                                <w:sz w:val="22"/>
                              </w:rPr>
                              <w:t xml:space="preserve"> </w:t>
                            </w:r>
                            <w:r>
                              <w:rPr>
                                <w:w w:val="105"/>
                                <w:sz w:val="22"/>
                              </w:rPr>
                              <w:t>the</w:t>
                            </w:r>
                            <w:r>
                              <w:rPr>
                                <w:spacing w:val="-10"/>
                                <w:w w:val="105"/>
                                <w:sz w:val="22"/>
                              </w:rPr>
                              <w:t xml:space="preserve"> </w:t>
                            </w:r>
                            <w:r>
                              <w:rPr>
                                <w:w w:val="105"/>
                                <w:sz w:val="22"/>
                              </w:rPr>
                              <w:t>hose</w:t>
                            </w:r>
                            <w:r>
                              <w:rPr>
                                <w:spacing w:val="-10"/>
                                <w:w w:val="105"/>
                                <w:sz w:val="22"/>
                              </w:rPr>
                              <w:t xml:space="preserve"> </w:t>
                            </w:r>
                            <w:r>
                              <w:rPr>
                                <w:w w:val="105"/>
                                <w:sz w:val="22"/>
                              </w:rPr>
                              <w:t>or</w:t>
                            </w:r>
                            <w:r>
                              <w:rPr>
                                <w:spacing w:val="-14"/>
                                <w:w w:val="105"/>
                                <w:sz w:val="22"/>
                              </w:rPr>
                              <w:t xml:space="preserve"> </w:t>
                            </w:r>
                            <w:r>
                              <w:rPr>
                                <w:w w:val="105"/>
                                <w:sz w:val="22"/>
                              </w:rPr>
                              <w:t>squeeze</w:t>
                            </w:r>
                            <w:r>
                              <w:rPr>
                                <w:spacing w:val="-10"/>
                                <w:w w:val="105"/>
                                <w:sz w:val="22"/>
                              </w:rPr>
                              <w:t xml:space="preserve"> </w:t>
                            </w:r>
                            <w:r>
                              <w:rPr>
                                <w:w w:val="105"/>
                                <w:sz w:val="22"/>
                              </w:rPr>
                              <w:t>between</w:t>
                            </w:r>
                            <w:r>
                              <w:rPr>
                                <w:spacing w:val="-11"/>
                                <w:w w:val="105"/>
                                <w:sz w:val="22"/>
                              </w:rPr>
                              <w:t xml:space="preserve"> </w:t>
                            </w:r>
                            <w:r>
                              <w:rPr>
                                <w:w w:val="105"/>
                                <w:sz w:val="22"/>
                              </w:rPr>
                              <w:t>doors.</w:t>
                            </w:r>
                            <w:r>
                              <w:rPr>
                                <w:spacing w:val="-12"/>
                                <w:w w:val="105"/>
                                <w:sz w:val="22"/>
                              </w:rPr>
                              <w:t xml:space="preserve"> </w:t>
                            </w:r>
                            <w:r>
                              <w:rPr>
                                <w:w w:val="105"/>
                                <w:sz w:val="22"/>
                              </w:rPr>
                              <w:t>Replace</w:t>
                            </w:r>
                            <w:r>
                              <w:rPr>
                                <w:spacing w:val="-10"/>
                                <w:w w:val="105"/>
                                <w:sz w:val="22"/>
                              </w:rPr>
                              <w:t xml:space="preserve"> </w:t>
                            </w:r>
                            <w:r>
                              <w:rPr>
                                <w:w w:val="105"/>
                                <w:sz w:val="22"/>
                              </w:rPr>
                              <w:t>the</w:t>
                            </w:r>
                            <w:r>
                              <w:rPr>
                                <w:spacing w:val="-11"/>
                                <w:w w:val="105"/>
                                <w:sz w:val="22"/>
                              </w:rPr>
                              <w:t xml:space="preserve"> </w:t>
                            </w:r>
                            <w:r>
                              <w:rPr>
                                <w:w w:val="105"/>
                                <w:sz w:val="22"/>
                              </w:rPr>
                              <w:t>hose</w:t>
                            </w:r>
                            <w:r>
                              <w:rPr>
                                <w:spacing w:val="-10"/>
                                <w:w w:val="105"/>
                                <w:sz w:val="22"/>
                              </w:rPr>
                              <w:t xml:space="preserve"> </w:t>
                            </w:r>
                            <w:r>
                              <w:rPr>
                                <w:w w:val="105"/>
                                <w:sz w:val="22"/>
                              </w:rPr>
                              <w:t>if</w:t>
                            </w:r>
                          </w:p>
                          <w:p>
                            <w:pPr>
                              <w:spacing w:before="2" w:line="247" w:lineRule="auto"/>
                              <w:ind w:left="0" w:right="1" w:firstLine="0"/>
                              <w:jc w:val="left"/>
                              <w:rPr>
                                <w:sz w:val="22"/>
                              </w:rPr>
                            </w:pPr>
                            <w:r>
                              <w:rPr>
                                <w:w w:val="105"/>
                                <w:sz w:val="22"/>
                              </w:rPr>
                              <w:t>the</w:t>
                            </w:r>
                            <w:r>
                              <w:rPr>
                                <w:spacing w:val="-11"/>
                                <w:w w:val="105"/>
                                <w:sz w:val="22"/>
                              </w:rPr>
                              <w:t xml:space="preserve"> </w:t>
                            </w:r>
                            <w:r>
                              <w:rPr>
                                <w:w w:val="105"/>
                                <w:sz w:val="22"/>
                              </w:rPr>
                              <w:t>hose</w:t>
                            </w:r>
                            <w:r>
                              <w:rPr>
                                <w:spacing w:val="-10"/>
                                <w:w w:val="105"/>
                                <w:sz w:val="22"/>
                              </w:rPr>
                              <w:t xml:space="preserve"> </w:t>
                            </w:r>
                            <w:r>
                              <w:rPr>
                                <w:w w:val="105"/>
                                <w:sz w:val="22"/>
                              </w:rPr>
                              <w:t>wire</w:t>
                            </w:r>
                            <w:r>
                              <w:rPr>
                                <w:spacing w:val="-10"/>
                                <w:w w:val="105"/>
                                <w:sz w:val="22"/>
                              </w:rPr>
                              <w:t xml:space="preserve"> </w:t>
                            </w:r>
                            <w:r>
                              <w:rPr>
                                <w:w w:val="105"/>
                                <w:sz w:val="22"/>
                              </w:rPr>
                              <w:t>is</w:t>
                            </w:r>
                            <w:r>
                              <w:rPr>
                                <w:spacing w:val="-14"/>
                                <w:w w:val="105"/>
                                <w:sz w:val="22"/>
                              </w:rPr>
                              <w:t xml:space="preserve"> </w:t>
                            </w:r>
                            <w:r>
                              <w:rPr>
                                <w:w w:val="105"/>
                                <w:sz w:val="22"/>
                              </w:rPr>
                              <w:t>exposed.</w:t>
                            </w:r>
                            <w:r>
                              <w:rPr>
                                <w:spacing w:val="-13"/>
                                <w:w w:val="105"/>
                                <w:sz w:val="22"/>
                              </w:rPr>
                              <w:t xml:space="preserve"> </w:t>
                            </w:r>
                            <w:r>
                              <w:rPr>
                                <w:w w:val="105"/>
                                <w:sz w:val="22"/>
                              </w:rPr>
                              <w:t>Read</w:t>
                            </w:r>
                            <w:r>
                              <w:rPr>
                                <w:spacing w:val="-13"/>
                                <w:w w:val="105"/>
                                <w:sz w:val="22"/>
                              </w:rPr>
                              <w:t xml:space="preserve"> </w:t>
                            </w:r>
                            <w:r>
                              <w:rPr>
                                <w:w w:val="105"/>
                                <w:sz w:val="22"/>
                              </w:rPr>
                              <w:t>the</w:t>
                            </w:r>
                            <w:r>
                              <w:rPr>
                                <w:spacing w:val="-13"/>
                                <w:w w:val="105"/>
                                <w:sz w:val="22"/>
                              </w:rPr>
                              <w:t xml:space="preserve"> </w:t>
                            </w:r>
                            <w:r>
                              <w:rPr>
                                <w:w w:val="105"/>
                                <w:sz w:val="22"/>
                              </w:rPr>
                              <w:t>WP</w:t>
                            </w:r>
                            <w:r>
                              <w:rPr>
                                <w:spacing w:val="-11"/>
                                <w:w w:val="105"/>
                                <w:sz w:val="22"/>
                              </w:rPr>
                              <w:t xml:space="preserve"> </w:t>
                            </w:r>
                            <w:r>
                              <w:rPr>
                                <w:w w:val="105"/>
                                <w:sz w:val="22"/>
                              </w:rPr>
                              <w:t>allow</w:t>
                            </w:r>
                            <w:r>
                              <w:rPr>
                                <w:spacing w:val="-13"/>
                                <w:w w:val="105"/>
                                <w:sz w:val="22"/>
                              </w:rPr>
                              <w:t xml:space="preserve"> </w:t>
                            </w:r>
                            <w:r>
                              <w:rPr>
                                <w:w w:val="105"/>
                                <w:sz w:val="22"/>
                              </w:rPr>
                              <w:t>on</w:t>
                            </w:r>
                            <w:r>
                              <w:rPr>
                                <w:spacing w:val="-11"/>
                                <w:w w:val="105"/>
                                <w:sz w:val="22"/>
                              </w:rPr>
                              <w:t xml:space="preserve"> </w:t>
                            </w:r>
                            <w:r>
                              <w:rPr>
                                <w:w w:val="105"/>
                                <w:sz w:val="22"/>
                              </w:rPr>
                              <w:t>the</w:t>
                            </w:r>
                            <w:r>
                              <w:rPr>
                                <w:spacing w:val="-10"/>
                                <w:w w:val="105"/>
                                <w:sz w:val="22"/>
                              </w:rPr>
                              <w:t xml:space="preserve"> </w:t>
                            </w:r>
                            <w:r>
                              <w:rPr>
                                <w:w w:val="105"/>
                                <w:sz w:val="22"/>
                              </w:rPr>
                              <w:t>hose</w:t>
                            </w:r>
                            <w:r>
                              <w:rPr>
                                <w:spacing w:val="-10"/>
                                <w:w w:val="105"/>
                                <w:sz w:val="22"/>
                              </w:rPr>
                              <w:t xml:space="preserve"> </w:t>
                            </w:r>
                            <w:r>
                              <w:rPr>
                                <w:w w:val="105"/>
                                <w:sz w:val="22"/>
                              </w:rPr>
                              <w:t>before</w:t>
                            </w:r>
                            <w:r>
                              <w:rPr>
                                <w:spacing w:val="-10"/>
                                <w:w w:val="105"/>
                                <w:sz w:val="22"/>
                              </w:rPr>
                              <w:t xml:space="preserve"> </w:t>
                            </w:r>
                            <w:r>
                              <w:rPr>
                                <w:w w:val="105"/>
                                <w:sz w:val="22"/>
                              </w:rPr>
                              <w:t>using</w:t>
                            </w:r>
                            <w:r>
                              <w:rPr>
                                <w:spacing w:val="-55"/>
                                <w:w w:val="105"/>
                                <w:sz w:val="22"/>
                              </w:rPr>
                              <w:t xml:space="preserve"> </w:t>
                            </w:r>
                            <w:r>
                              <w:rPr>
                                <w:spacing w:val="-1"/>
                                <w:w w:val="105"/>
                                <w:sz w:val="22"/>
                              </w:rPr>
                              <w:t xml:space="preserve">the machine. Always </w:t>
                            </w:r>
                            <w:r>
                              <w:rPr>
                                <w:w w:val="105"/>
                                <w:sz w:val="22"/>
                              </w:rPr>
                              <w:t>switch off and depressurize the machine before</w:t>
                            </w:r>
                            <w:r>
                              <w:rPr>
                                <w:spacing w:val="-55"/>
                                <w:w w:val="105"/>
                                <w:sz w:val="22"/>
                              </w:rPr>
                              <w:t xml:space="preserve"> </w:t>
                            </w:r>
                            <w:r>
                              <w:rPr>
                                <w:w w:val="105"/>
                                <w:sz w:val="22"/>
                              </w:rPr>
                              <w:t>attach</w:t>
                            </w:r>
                            <w:r>
                              <w:rPr>
                                <w:spacing w:val="-5"/>
                                <w:w w:val="105"/>
                                <w:sz w:val="22"/>
                              </w:rPr>
                              <w:t xml:space="preserve"> </w:t>
                            </w:r>
                            <w:r>
                              <w:rPr>
                                <w:w w:val="105"/>
                                <w:sz w:val="22"/>
                              </w:rPr>
                              <w:t>or</w:t>
                            </w:r>
                            <w:r>
                              <w:rPr>
                                <w:spacing w:val="-3"/>
                                <w:w w:val="105"/>
                                <w:sz w:val="22"/>
                              </w:rPr>
                              <w:t xml:space="preserve"> </w:t>
                            </w:r>
                            <w:r>
                              <w:rPr>
                                <w:w w:val="105"/>
                                <w:sz w:val="22"/>
                              </w:rPr>
                              <w:t>dettached</w:t>
                            </w:r>
                            <w:r>
                              <w:rPr>
                                <w:spacing w:val="-5"/>
                                <w:w w:val="105"/>
                                <w:sz w:val="22"/>
                              </w:rPr>
                              <w:t xml:space="preserve"> </w:t>
                            </w:r>
                            <w:r>
                              <w:rPr>
                                <w:w w:val="105"/>
                                <w:sz w:val="22"/>
                              </w:rPr>
                              <w:t>the</w:t>
                            </w:r>
                            <w:r>
                              <w:rPr>
                                <w:spacing w:val="-1"/>
                                <w:w w:val="105"/>
                                <w:sz w:val="22"/>
                              </w:rPr>
                              <w:t xml:space="preserve"> </w:t>
                            </w:r>
                            <w:r>
                              <w:rPr>
                                <w:w w:val="105"/>
                                <w:sz w:val="22"/>
                              </w:rPr>
                              <w:t>hose</w:t>
                            </w:r>
                            <w:r>
                              <w:rPr>
                                <w:spacing w:val="-5"/>
                                <w:w w:val="105"/>
                                <w:sz w:val="22"/>
                              </w:rPr>
                              <w:t xml:space="preserve"> </w:t>
                            </w:r>
                            <w:r>
                              <w:rPr>
                                <w:w w:val="105"/>
                                <w:sz w:val="22"/>
                              </w:rPr>
                              <w:t>to</w:t>
                            </w:r>
                            <w:r>
                              <w:rPr>
                                <w:spacing w:val="-4"/>
                                <w:w w:val="105"/>
                                <w:sz w:val="22"/>
                              </w:rPr>
                              <w:t xml:space="preserve"> </w:t>
                            </w:r>
                            <w:r>
                              <w:rPr>
                                <w:w w:val="105"/>
                                <w:sz w:val="22"/>
                              </w:rPr>
                              <w:t>the</w:t>
                            </w:r>
                            <w:r>
                              <w:rPr>
                                <w:spacing w:val="-2"/>
                                <w:w w:val="105"/>
                                <w:sz w:val="22"/>
                              </w:rPr>
                              <w:t xml:space="preserve"> </w:t>
                            </w:r>
                            <w:r>
                              <w:rPr>
                                <w:w w:val="105"/>
                                <w:sz w:val="22"/>
                              </w:rPr>
                              <w:t>machine.</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15pt;margin-top:9.5pt;height:65.25pt;width:327pt;z-index:251667456;mso-width-relative:page;mso-height-relative:page;" fillcolor="#FFFFFF [3201]" filled="t" stroked="t" coordsize="21600,21600" o:gfxdata="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CNIKdYAAAAKAQAADwAAAAAAAAABACAAAAAiAAAAZHJzL2Rvd25yZXYueG1sUEsBAhQAFAAA&#10;AAgAh07iQIyubDJjAgAAxQQAAA4AAAAAAAAAAQAgAAAAJQEAAGRycy9lMm9Eb2MueG1sUEsFBgAA&#10;AAAGAAYAWQEAAPoFAAAAAA==&#10;">
                <v:fill on="t" focussize="0,0"/>
                <v:stroke weight="0.5pt" color="#000000 [3204]" joinstyle="round"/>
                <v:imagedata o:title=""/>
                <o:lock v:ext="edit" aspectratio="f"/>
                <v:textbox>
                  <w:txbxContent>
                    <w:p>
                      <w:pPr>
                        <w:spacing w:before="0" w:line="222" w:lineRule="exact"/>
                        <w:ind w:left="0" w:right="0" w:firstLine="0"/>
                        <w:jc w:val="left"/>
                        <w:rPr>
                          <w:sz w:val="22"/>
                        </w:rPr>
                      </w:pPr>
                      <w:r>
                        <w:rPr>
                          <w:w w:val="105"/>
                          <w:sz w:val="22"/>
                        </w:rPr>
                        <w:t>Do</w:t>
                      </w:r>
                      <w:r>
                        <w:rPr>
                          <w:spacing w:val="-13"/>
                          <w:w w:val="105"/>
                          <w:sz w:val="22"/>
                        </w:rPr>
                        <w:t xml:space="preserve"> </w:t>
                      </w:r>
                      <w:r>
                        <w:rPr>
                          <w:w w:val="105"/>
                          <w:sz w:val="22"/>
                        </w:rPr>
                        <w:t>not</w:t>
                      </w:r>
                      <w:r>
                        <w:rPr>
                          <w:spacing w:val="-11"/>
                          <w:w w:val="105"/>
                          <w:sz w:val="22"/>
                        </w:rPr>
                        <w:t xml:space="preserve"> </w:t>
                      </w:r>
                      <w:r>
                        <w:rPr>
                          <w:w w:val="105"/>
                          <w:sz w:val="22"/>
                        </w:rPr>
                        <w:t>bend</w:t>
                      </w:r>
                      <w:r>
                        <w:rPr>
                          <w:spacing w:val="-13"/>
                          <w:w w:val="105"/>
                          <w:sz w:val="22"/>
                        </w:rPr>
                        <w:t xml:space="preserve"> </w:t>
                      </w:r>
                      <w:r>
                        <w:rPr>
                          <w:w w:val="105"/>
                          <w:sz w:val="22"/>
                        </w:rPr>
                        <w:t>the</w:t>
                      </w:r>
                      <w:r>
                        <w:rPr>
                          <w:spacing w:val="-10"/>
                          <w:w w:val="105"/>
                          <w:sz w:val="22"/>
                        </w:rPr>
                        <w:t xml:space="preserve"> </w:t>
                      </w:r>
                      <w:r>
                        <w:rPr>
                          <w:w w:val="105"/>
                          <w:sz w:val="22"/>
                        </w:rPr>
                        <w:t>hose</w:t>
                      </w:r>
                      <w:r>
                        <w:rPr>
                          <w:spacing w:val="-10"/>
                          <w:w w:val="105"/>
                          <w:sz w:val="22"/>
                        </w:rPr>
                        <w:t xml:space="preserve"> </w:t>
                      </w:r>
                      <w:r>
                        <w:rPr>
                          <w:w w:val="105"/>
                          <w:sz w:val="22"/>
                        </w:rPr>
                        <w:t>or</w:t>
                      </w:r>
                      <w:r>
                        <w:rPr>
                          <w:spacing w:val="-14"/>
                          <w:w w:val="105"/>
                          <w:sz w:val="22"/>
                        </w:rPr>
                        <w:t xml:space="preserve"> </w:t>
                      </w:r>
                      <w:r>
                        <w:rPr>
                          <w:w w:val="105"/>
                          <w:sz w:val="22"/>
                        </w:rPr>
                        <w:t>squeeze</w:t>
                      </w:r>
                      <w:r>
                        <w:rPr>
                          <w:spacing w:val="-10"/>
                          <w:w w:val="105"/>
                          <w:sz w:val="22"/>
                        </w:rPr>
                        <w:t xml:space="preserve"> </w:t>
                      </w:r>
                      <w:r>
                        <w:rPr>
                          <w:w w:val="105"/>
                          <w:sz w:val="22"/>
                        </w:rPr>
                        <w:t>between</w:t>
                      </w:r>
                      <w:r>
                        <w:rPr>
                          <w:spacing w:val="-11"/>
                          <w:w w:val="105"/>
                          <w:sz w:val="22"/>
                        </w:rPr>
                        <w:t xml:space="preserve"> </w:t>
                      </w:r>
                      <w:r>
                        <w:rPr>
                          <w:w w:val="105"/>
                          <w:sz w:val="22"/>
                        </w:rPr>
                        <w:t>doors.</w:t>
                      </w:r>
                      <w:r>
                        <w:rPr>
                          <w:spacing w:val="-12"/>
                          <w:w w:val="105"/>
                          <w:sz w:val="22"/>
                        </w:rPr>
                        <w:t xml:space="preserve"> </w:t>
                      </w:r>
                      <w:r>
                        <w:rPr>
                          <w:w w:val="105"/>
                          <w:sz w:val="22"/>
                        </w:rPr>
                        <w:t>Replace</w:t>
                      </w:r>
                      <w:r>
                        <w:rPr>
                          <w:spacing w:val="-10"/>
                          <w:w w:val="105"/>
                          <w:sz w:val="22"/>
                        </w:rPr>
                        <w:t xml:space="preserve"> </w:t>
                      </w:r>
                      <w:r>
                        <w:rPr>
                          <w:w w:val="105"/>
                          <w:sz w:val="22"/>
                        </w:rPr>
                        <w:t>the</w:t>
                      </w:r>
                      <w:r>
                        <w:rPr>
                          <w:spacing w:val="-11"/>
                          <w:w w:val="105"/>
                          <w:sz w:val="22"/>
                        </w:rPr>
                        <w:t xml:space="preserve"> </w:t>
                      </w:r>
                      <w:r>
                        <w:rPr>
                          <w:w w:val="105"/>
                          <w:sz w:val="22"/>
                        </w:rPr>
                        <w:t>hose</w:t>
                      </w:r>
                      <w:r>
                        <w:rPr>
                          <w:spacing w:val="-10"/>
                          <w:w w:val="105"/>
                          <w:sz w:val="22"/>
                        </w:rPr>
                        <w:t xml:space="preserve"> </w:t>
                      </w:r>
                      <w:r>
                        <w:rPr>
                          <w:w w:val="105"/>
                          <w:sz w:val="22"/>
                        </w:rPr>
                        <w:t>if</w:t>
                      </w:r>
                    </w:p>
                    <w:p>
                      <w:pPr>
                        <w:spacing w:before="2" w:line="247" w:lineRule="auto"/>
                        <w:ind w:left="0" w:right="1" w:firstLine="0"/>
                        <w:jc w:val="left"/>
                        <w:rPr>
                          <w:sz w:val="22"/>
                        </w:rPr>
                      </w:pPr>
                      <w:r>
                        <w:rPr>
                          <w:w w:val="105"/>
                          <w:sz w:val="22"/>
                        </w:rPr>
                        <w:t>the</w:t>
                      </w:r>
                      <w:r>
                        <w:rPr>
                          <w:spacing w:val="-11"/>
                          <w:w w:val="105"/>
                          <w:sz w:val="22"/>
                        </w:rPr>
                        <w:t xml:space="preserve"> </w:t>
                      </w:r>
                      <w:r>
                        <w:rPr>
                          <w:w w:val="105"/>
                          <w:sz w:val="22"/>
                        </w:rPr>
                        <w:t>hose</w:t>
                      </w:r>
                      <w:r>
                        <w:rPr>
                          <w:spacing w:val="-10"/>
                          <w:w w:val="105"/>
                          <w:sz w:val="22"/>
                        </w:rPr>
                        <w:t xml:space="preserve"> </w:t>
                      </w:r>
                      <w:r>
                        <w:rPr>
                          <w:w w:val="105"/>
                          <w:sz w:val="22"/>
                        </w:rPr>
                        <w:t>wire</w:t>
                      </w:r>
                      <w:r>
                        <w:rPr>
                          <w:spacing w:val="-10"/>
                          <w:w w:val="105"/>
                          <w:sz w:val="22"/>
                        </w:rPr>
                        <w:t xml:space="preserve"> </w:t>
                      </w:r>
                      <w:r>
                        <w:rPr>
                          <w:w w:val="105"/>
                          <w:sz w:val="22"/>
                        </w:rPr>
                        <w:t>is</w:t>
                      </w:r>
                      <w:r>
                        <w:rPr>
                          <w:spacing w:val="-14"/>
                          <w:w w:val="105"/>
                          <w:sz w:val="22"/>
                        </w:rPr>
                        <w:t xml:space="preserve"> </w:t>
                      </w:r>
                      <w:r>
                        <w:rPr>
                          <w:w w:val="105"/>
                          <w:sz w:val="22"/>
                        </w:rPr>
                        <w:t>exposed.</w:t>
                      </w:r>
                      <w:r>
                        <w:rPr>
                          <w:spacing w:val="-13"/>
                          <w:w w:val="105"/>
                          <w:sz w:val="22"/>
                        </w:rPr>
                        <w:t xml:space="preserve"> </w:t>
                      </w:r>
                      <w:r>
                        <w:rPr>
                          <w:w w:val="105"/>
                          <w:sz w:val="22"/>
                        </w:rPr>
                        <w:t>Read</w:t>
                      </w:r>
                      <w:r>
                        <w:rPr>
                          <w:spacing w:val="-13"/>
                          <w:w w:val="105"/>
                          <w:sz w:val="22"/>
                        </w:rPr>
                        <w:t xml:space="preserve"> </w:t>
                      </w:r>
                      <w:r>
                        <w:rPr>
                          <w:w w:val="105"/>
                          <w:sz w:val="22"/>
                        </w:rPr>
                        <w:t>the</w:t>
                      </w:r>
                      <w:r>
                        <w:rPr>
                          <w:spacing w:val="-13"/>
                          <w:w w:val="105"/>
                          <w:sz w:val="22"/>
                        </w:rPr>
                        <w:t xml:space="preserve"> </w:t>
                      </w:r>
                      <w:r>
                        <w:rPr>
                          <w:w w:val="105"/>
                          <w:sz w:val="22"/>
                        </w:rPr>
                        <w:t>WP</w:t>
                      </w:r>
                      <w:r>
                        <w:rPr>
                          <w:spacing w:val="-11"/>
                          <w:w w:val="105"/>
                          <w:sz w:val="22"/>
                        </w:rPr>
                        <w:t xml:space="preserve"> </w:t>
                      </w:r>
                      <w:r>
                        <w:rPr>
                          <w:w w:val="105"/>
                          <w:sz w:val="22"/>
                        </w:rPr>
                        <w:t>allow</w:t>
                      </w:r>
                      <w:r>
                        <w:rPr>
                          <w:spacing w:val="-13"/>
                          <w:w w:val="105"/>
                          <w:sz w:val="22"/>
                        </w:rPr>
                        <w:t xml:space="preserve"> </w:t>
                      </w:r>
                      <w:r>
                        <w:rPr>
                          <w:w w:val="105"/>
                          <w:sz w:val="22"/>
                        </w:rPr>
                        <w:t>on</w:t>
                      </w:r>
                      <w:r>
                        <w:rPr>
                          <w:spacing w:val="-11"/>
                          <w:w w:val="105"/>
                          <w:sz w:val="22"/>
                        </w:rPr>
                        <w:t xml:space="preserve"> </w:t>
                      </w:r>
                      <w:r>
                        <w:rPr>
                          <w:w w:val="105"/>
                          <w:sz w:val="22"/>
                        </w:rPr>
                        <w:t>the</w:t>
                      </w:r>
                      <w:r>
                        <w:rPr>
                          <w:spacing w:val="-10"/>
                          <w:w w:val="105"/>
                          <w:sz w:val="22"/>
                        </w:rPr>
                        <w:t xml:space="preserve"> </w:t>
                      </w:r>
                      <w:r>
                        <w:rPr>
                          <w:w w:val="105"/>
                          <w:sz w:val="22"/>
                        </w:rPr>
                        <w:t>hose</w:t>
                      </w:r>
                      <w:r>
                        <w:rPr>
                          <w:spacing w:val="-10"/>
                          <w:w w:val="105"/>
                          <w:sz w:val="22"/>
                        </w:rPr>
                        <w:t xml:space="preserve"> </w:t>
                      </w:r>
                      <w:r>
                        <w:rPr>
                          <w:w w:val="105"/>
                          <w:sz w:val="22"/>
                        </w:rPr>
                        <w:t>before</w:t>
                      </w:r>
                      <w:r>
                        <w:rPr>
                          <w:spacing w:val="-10"/>
                          <w:w w:val="105"/>
                          <w:sz w:val="22"/>
                        </w:rPr>
                        <w:t xml:space="preserve"> </w:t>
                      </w:r>
                      <w:r>
                        <w:rPr>
                          <w:w w:val="105"/>
                          <w:sz w:val="22"/>
                        </w:rPr>
                        <w:t>using</w:t>
                      </w:r>
                      <w:r>
                        <w:rPr>
                          <w:spacing w:val="-55"/>
                          <w:w w:val="105"/>
                          <w:sz w:val="22"/>
                        </w:rPr>
                        <w:t xml:space="preserve"> </w:t>
                      </w:r>
                      <w:r>
                        <w:rPr>
                          <w:spacing w:val="-1"/>
                          <w:w w:val="105"/>
                          <w:sz w:val="22"/>
                        </w:rPr>
                        <w:t xml:space="preserve">the machine. Always </w:t>
                      </w:r>
                      <w:r>
                        <w:rPr>
                          <w:w w:val="105"/>
                          <w:sz w:val="22"/>
                        </w:rPr>
                        <w:t>switch off and depressurize the machine before</w:t>
                      </w:r>
                      <w:r>
                        <w:rPr>
                          <w:spacing w:val="-55"/>
                          <w:w w:val="105"/>
                          <w:sz w:val="22"/>
                        </w:rPr>
                        <w:t xml:space="preserve"> </w:t>
                      </w:r>
                      <w:r>
                        <w:rPr>
                          <w:w w:val="105"/>
                          <w:sz w:val="22"/>
                        </w:rPr>
                        <w:t>attach</w:t>
                      </w:r>
                      <w:r>
                        <w:rPr>
                          <w:spacing w:val="-5"/>
                          <w:w w:val="105"/>
                          <w:sz w:val="22"/>
                        </w:rPr>
                        <w:t xml:space="preserve"> </w:t>
                      </w:r>
                      <w:r>
                        <w:rPr>
                          <w:w w:val="105"/>
                          <w:sz w:val="22"/>
                        </w:rPr>
                        <w:t>or</w:t>
                      </w:r>
                      <w:r>
                        <w:rPr>
                          <w:spacing w:val="-3"/>
                          <w:w w:val="105"/>
                          <w:sz w:val="22"/>
                        </w:rPr>
                        <w:t xml:space="preserve"> </w:t>
                      </w:r>
                      <w:r>
                        <w:rPr>
                          <w:w w:val="105"/>
                          <w:sz w:val="22"/>
                        </w:rPr>
                        <w:t>dettached</w:t>
                      </w:r>
                      <w:r>
                        <w:rPr>
                          <w:spacing w:val="-5"/>
                          <w:w w:val="105"/>
                          <w:sz w:val="22"/>
                        </w:rPr>
                        <w:t xml:space="preserve"> </w:t>
                      </w:r>
                      <w:r>
                        <w:rPr>
                          <w:w w:val="105"/>
                          <w:sz w:val="22"/>
                        </w:rPr>
                        <w:t>the</w:t>
                      </w:r>
                      <w:r>
                        <w:rPr>
                          <w:spacing w:val="-1"/>
                          <w:w w:val="105"/>
                          <w:sz w:val="22"/>
                        </w:rPr>
                        <w:t xml:space="preserve"> </w:t>
                      </w:r>
                      <w:r>
                        <w:rPr>
                          <w:w w:val="105"/>
                          <w:sz w:val="22"/>
                        </w:rPr>
                        <w:t>hose</w:t>
                      </w:r>
                      <w:r>
                        <w:rPr>
                          <w:spacing w:val="-5"/>
                          <w:w w:val="105"/>
                          <w:sz w:val="22"/>
                        </w:rPr>
                        <w:t xml:space="preserve"> </w:t>
                      </w:r>
                      <w:r>
                        <w:rPr>
                          <w:w w:val="105"/>
                          <w:sz w:val="22"/>
                        </w:rPr>
                        <w:t>to</w:t>
                      </w:r>
                      <w:r>
                        <w:rPr>
                          <w:spacing w:val="-4"/>
                          <w:w w:val="105"/>
                          <w:sz w:val="22"/>
                        </w:rPr>
                        <w:t xml:space="preserve"> </w:t>
                      </w:r>
                      <w:r>
                        <w:rPr>
                          <w:w w:val="105"/>
                          <w:sz w:val="22"/>
                        </w:rPr>
                        <w:t>the</w:t>
                      </w:r>
                      <w:r>
                        <w:rPr>
                          <w:spacing w:val="-2"/>
                          <w:w w:val="105"/>
                          <w:sz w:val="22"/>
                        </w:rPr>
                        <w:t xml:space="preserve"> </w:t>
                      </w:r>
                      <w:r>
                        <w:rPr>
                          <w:w w:val="105"/>
                          <w:sz w:val="22"/>
                        </w:rPr>
                        <w:t>machine.</w:t>
                      </w:r>
                    </w:p>
                    <w:p/>
                  </w:txbxContent>
                </v:textbox>
              </v:shape>
            </w:pict>
          </mc:Fallback>
        </mc:AlternateContent>
      </w: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6"/>
        </w:rPr>
      </w:pPr>
    </w:p>
    <w:p>
      <w:pPr>
        <w:pStyle w:val="6"/>
        <w:rPr>
          <w:rFonts w:ascii="Calibri"/>
          <w:b/>
          <w:sz w:val="26"/>
        </w:rPr>
      </w:pPr>
      <w:r>
        <w:drawing>
          <wp:anchor distT="0" distB="0" distL="114300" distR="114300" simplePos="0" relativeHeight="251841536" behindDoc="1" locked="0" layoutInCell="1" allowOverlap="1">
            <wp:simplePos x="0" y="0"/>
            <wp:positionH relativeFrom="column">
              <wp:posOffset>4637405</wp:posOffset>
            </wp:positionH>
            <wp:positionV relativeFrom="paragraph">
              <wp:posOffset>22860</wp:posOffset>
            </wp:positionV>
            <wp:extent cx="2186940" cy="1250315"/>
            <wp:effectExtent l="0" t="0" r="3810" b="6985"/>
            <wp:wrapNone/>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78"/>
                    <a:stretch>
                      <a:fillRect/>
                    </a:stretch>
                  </pic:blipFill>
                  <pic:spPr>
                    <a:xfrm>
                      <a:off x="0" y="0"/>
                      <a:ext cx="2186940" cy="1250315"/>
                    </a:xfrm>
                    <a:prstGeom prst="rect">
                      <a:avLst/>
                    </a:prstGeom>
                    <a:noFill/>
                    <a:ln>
                      <a:noFill/>
                    </a:ln>
                  </pic:spPr>
                </pic:pic>
              </a:graphicData>
            </a:graphic>
          </wp:anchor>
        </w:drawing>
      </w:r>
    </w:p>
    <w:p>
      <w:pPr>
        <w:pStyle w:val="6"/>
        <w:ind w:firstLine="780" w:firstLineChars="300"/>
        <w:rPr>
          <w:rFonts w:hint="default" w:ascii="Calibri" w:eastAsia="宋体"/>
          <w:b/>
          <w:sz w:val="26"/>
          <w:lang w:val="en-US" w:eastAsia="zh-CN"/>
        </w:rPr>
      </w:pPr>
      <w:r>
        <w:rPr>
          <w:sz w:val="26"/>
        </w:rPr>
        <mc:AlternateContent>
          <mc:Choice Requires="wps">
            <w:drawing>
              <wp:anchor distT="0" distB="0" distL="114300" distR="114300" simplePos="0" relativeHeight="251844608" behindDoc="0" locked="0" layoutInCell="1" allowOverlap="1">
                <wp:simplePos x="0" y="0"/>
                <wp:positionH relativeFrom="column">
                  <wp:posOffset>3532505</wp:posOffset>
                </wp:positionH>
                <wp:positionV relativeFrom="paragraph">
                  <wp:posOffset>181610</wp:posOffset>
                </wp:positionV>
                <wp:extent cx="1571625" cy="412115"/>
                <wp:effectExtent l="0" t="13970" r="9525" b="50165"/>
                <wp:wrapNone/>
                <wp:docPr id="71" name="直接箭头连接符 71"/>
                <wp:cNvGraphicFramePr/>
                <a:graphic xmlns:a="http://schemas.openxmlformats.org/drawingml/2006/main">
                  <a:graphicData uri="http://schemas.microsoft.com/office/word/2010/wordprocessingShape">
                    <wps:wsp>
                      <wps:cNvCnPr/>
                      <wps:spPr>
                        <a:xfrm flipH="1">
                          <a:off x="2957830" y="4756150"/>
                          <a:ext cx="1571625" cy="41211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78.15pt;margin-top:14.3pt;height:32.45pt;width:123.75pt;z-index:251844608;mso-width-relative:page;mso-height-relative:page;" filled="f" stroked="t" coordsize="21600,21600" o:gfxdata="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DBwfL9cAAAAJ&#10;AQAADwAAAAAAAAABACAAAAAiAAAAZHJzL2Rvd25yZXYueG1sUEsBAhQAFAAAAAgAh07iQHfZNV8d&#10;AgAA/AMAAA4AAAAAAAAAAQAgAAAAJgEAAGRycy9lMm9Eb2MueG1sUEsFBgAAAAAGAAYAWQEAALUF&#10;AAAAAA==&#10;">
                <v:fill on="f" focussize="0,0"/>
                <v:stroke weight="2.25pt" color="#000000 [3213]" miterlimit="8" joinstyle="miter" endarrow="open"/>
                <v:imagedata o:title=""/>
                <o:lock v:ext="edit" aspectratio="f"/>
              </v:shape>
            </w:pict>
          </mc:Fallback>
        </mc:AlternateContent>
      </w:r>
      <w:r>
        <w:rPr>
          <w:rFonts w:ascii="Calibri"/>
          <w:b/>
          <w:sz w:val="26"/>
        </w:rPr>
        <w:t>Machine</w:t>
      </w:r>
      <w:r>
        <w:rPr>
          <w:rFonts w:ascii="Calibri"/>
          <w:b/>
          <w:spacing w:val="9"/>
          <w:sz w:val="26"/>
        </w:rPr>
        <w:t xml:space="preserve"> </w:t>
      </w:r>
      <w:r>
        <w:rPr>
          <w:rFonts w:ascii="Calibri"/>
          <w:b/>
          <w:sz w:val="26"/>
        </w:rPr>
        <w:t>ID</w:t>
      </w:r>
      <w:r>
        <w:rPr>
          <w:rFonts w:ascii="Calibri"/>
          <w:b/>
          <w:spacing w:val="10"/>
          <w:sz w:val="26"/>
        </w:rPr>
        <w:t xml:space="preserve"> </w:t>
      </w:r>
      <w:r>
        <w:rPr>
          <w:rFonts w:ascii="Calibri"/>
          <w:b/>
          <w:sz w:val="26"/>
        </w:rPr>
        <w:t>Plat</w:t>
      </w:r>
      <w:r>
        <w:rPr>
          <w:rFonts w:hint="eastAsia" w:ascii="Calibri" w:eastAsia="宋体"/>
          <w:b/>
          <w:sz w:val="26"/>
          <w:lang w:val="en-US" w:eastAsia="zh-CN"/>
        </w:rPr>
        <w:t xml:space="preserve"> &amp; Lable</w:t>
      </w:r>
    </w:p>
    <w:p>
      <w:pPr>
        <w:pStyle w:val="6"/>
        <w:ind w:firstLine="522" w:firstLineChars="200"/>
        <w:rPr>
          <w:rFonts w:hint="eastAsia" w:ascii="Calibri" w:eastAsia="宋体"/>
          <w:b/>
          <w:sz w:val="26"/>
          <w:lang w:eastAsia="zh-CN"/>
        </w:rPr>
      </w:pPr>
    </w:p>
    <w:p>
      <w:pPr>
        <w:pStyle w:val="6"/>
        <w:ind w:firstLine="522" w:firstLineChars="200"/>
        <w:rPr>
          <w:rFonts w:hint="eastAsia" w:ascii="Calibri" w:eastAsia="宋体"/>
          <w:b/>
          <w:sz w:val="26"/>
          <w:lang w:eastAsia="zh-CN"/>
        </w:rPr>
      </w:pPr>
      <w:r>
        <w:rPr>
          <w:rFonts w:hint="eastAsia" w:ascii="Calibri" w:eastAsia="宋体"/>
          <w:b/>
          <w:sz w:val="26"/>
          <w:lang w:eastAsia="zh-CN"/>
        </w:rPr>
        <w:drawing>
          <wp:anchor distT="0" distB="0" distL="114300" distR="114300" simplePos="0" relativeHeight="251844608" behindDoc="1" locked="0" layoutInCell="1" allowOverlap="1">
            <wp:simplePos x="0" y="0"/>
            <wp:positionH relativeFrom="column">
              <wp:posOffset>2059940</wp:posOffset>
            </wp:positionH>
            <wp:positionV relativeFrom="paragraph">
              <wp:posOffset>33020</wp:posOffset>
            </wp:positionV>
            <wp:extent cx="2300605" cy="1730375"/>
            <wp:effectExtent l="0" t="0" r="4445" b="3175"/>
            <wp:wrapNone/>
            <wp:docPr id="70" name="图片 70" descr="16785027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78502731837"/>
                    <pic:cNvPicPr>
                      <a:picLocks noChangeAspect="1"/>
                    </pic:cNvPicPr>
                  </pic:nvPicPr>
                  <pic:blipFill>
                    <a:blip r:embed="rId79"/>
                    <a:stretch>
                      <a:fillRect/>
                    </a:stretch>
                  </pic:blipFill>
                  <pic:spPr>
                    <a:xfrm>
                      <a:off x="0" y="0"/>
                      <a:ext cx="2300605" cy="1730375"/>
                    </a:xfrm>
                    <a:prstGeom prst="rect">
                      <a:avLst/>
                    </a:prstGeom>
                  </pic:spPr>
                </pic:pic>
              </a:graphicData>
            </a:graphic>
          </wp:anchor>
        </w:drawing>
      </w:r>
      <w:r>
        <w:rPr>
          <w:rFonts w:ascii="宋体" w:hAnsi="宋体" w:eastAsia="宋体" w:cs="宋体"/>
          <w:sz w:val="24"/>
          <w:szCs w:val="24"/>
        </w:rPr>
        <w:drawing>
          <wp:inline distT="0" distB="0" distL="114300" distR="114300">
            <wp:extent cx="38100" cy="76200"/>
            <wp:effectExtent l="0" t="0" r="0" b="0"/>
            <wp:docPr id="2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descr="IMG_256"/>
                    <pic:cNvPicPr>
                      <a:picLocks noChangeAspect="1"/>
                    </pic:cNvPicPr>
                  </pic:nvPicPr>
                  <pic:blipFill>
                    <a:blip r:embed="rId80"/>
                    <a:stretch>
                      <a:fillRect/>
                    </a:stretch>
                  </pic:blipFill>
                  <pic:spPr>
                    <a:xfrm>
                      <a:off x="0" y="0"/>
                      <a:ext cx="38100" cy="76200"/>
                    </a:xfrm>
                    <a:prstGeom prst="rect">
                      <a:avLst/>
                    </a:prstGeom>
                    <a:noFill/>
                    <a:ln w="9525">
                      <a:noFill/>
                    </a:ln>
                  </pic:spPr>
                </pic:pic>
              </a:graphicData>
            </a:graphic>
          </wp:inline>
        </w:drawing>
      </w:r>
    </w:p>
    <w:p>
      <w:pPr>
        <w:pStyle w:val="6"/>
        <w:ind w:firstLine="522" w:firstLineChars="200"/>
        <w:rPr>
          <w:rFonts w:ascii="Calibri"/>
          <w:b/>
          <w:sz w:val="26"/>
        </w:rPr>
      </w:pPr>
      <w:r>
        <w:rPr>
          <w:rFonts w:hint="eastAsia" w:ascii="Calibri" w:eastAsia="宋体"/>
          <w:b/>
          <w:sz w:val="26"/>
          <w:lang w:eastAsia="zh-CN"/>
        </w:rPr>
        <w:drawing>
          <wp:anchor distT="0" distB="0" distL="114300" distR="114300" simplePos="0" relativeHeight="251851776" behindDoc="1" locked="0" layoutInCell="1" allowOverlap="1">
            <wp:simplePos x="0" y="0"/>
            <wp:positionH relativeFrom="column">
              <wp:posOffset>276225</wp:posOffset>
            </wp:positionH>
            <wp:positionV relativeFrom="paragraph">
              <wp:posOffset>104775</wp:posOffset>
            </wp:positionV>
            <wp:extent cx="1066800" cy="598805"/>
            <wp:effectExtent l="0" t="0" r="0" b="10795"/>
            <wp:wrapNone/>
            <wp:docPr id="85" name="图片 85" descr="1678503116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1678503116908"/>
                    <pic:cNvPicPr>
                      <a:picLocks noChangeAspect="1"/>
                    </pic:cNvPicPr>
                  </pic:nvPicPr>
                  <pic:blipFill>
                    <a:blip r:embed="rId81"/>
                    <a:stretch>
                      <a:fillRect/>
                    </a:stretch>
                  </pic:blipFill>
                  <pic:spPr>
                    <a:xfrm>
                      <a:off x="0" y="0"/>
                      <a:ext cx="1066800" cy="598805"/>
                    </a:xfrm>
                    <a:prstGeom prst="rect">
                      <a:avLst/>
                    </a:prstGeom>
                  </pic:spPr>
                </pic:pic>
              </a:graphicData>
            </a:graphic>
          </wp:anchor>
        </w:drawing>
      </w:r>
      <w:r>
        <w:rPr>
          <w:sz w:val="26"/>
        </w:rPr>
        <mc:AlternateContent>
          <mc:Choice Requires="wps">
            <w:drawing>
              <wp:anchor distT="0" distB="0" distL="114300" distR="114300" simplePos="0" relativeHeight="251846656" behindDoc="0" locked="0" layoutInCell="1" allowOverlap="1">
                <wp:simplePos x="0" y="0"/>
                <wp:positionH relativeFrom="column">
                  <wp:posOffset>3494405</wp:posOffset>
                </wp:positionH>
                <wp:positionV relativeFrom="paragraph">
                  <wp:posOffset>817880</wp:posOffset>
                </wp:positionV>
                <wp:extent cx="438150" cy="1057275"/>
                <wp:effectExtent l="13970" t="0" r="24130" b="9525"/>
                <wp:wrapNone/>
                <wp:docPr id="75" name="直接箭头连接符 75"/>
                <wp:cNvGraphicFramePr/>
                <a:graphic xmlns:a="http://schemas.openxmlformats.org/drawingml/2006/main">
                  <a:graphicData uri="http://schemas.microsoft.com/office/word/2010/wordprocessingShape">
                    <wps:wsp>
                      <wps:cNvCnPr/>
                      <wps:spPr>
                        <a:xfrm flipH="1" flipV="1">
                          <a:off x="0" y="0"/>
                          <a:ext cx="438150" cy="10572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75.15pt;margin-top:64.4pt;height:83.25pt;width:34.5pt;z-index:251846656;mso-width-relative:page;mso-height-relative:page;" filled="f" stroked="t" coordsize="21600,21600" o:gfxdata="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dXav+2QAAAAsBAAAPAAAA&#10;AAAAAAEAIAAAACIAAABkcnMvZG93bnJldi54bWxQSwECFAAUAAAACACHTuJA+P0inRQCAAD6AwAA&#10;DgAAAAAAAAABACAAAAAoAQAAZHJzL2Uyb0RvYy54bWxQSwUGAAAAAAYABgBZAQAArgUAAAAA&#10;">
                <v:fill on="f" focussize="0,0"/>
                <v:stroke weight="1.5pt" color="#000000 [3213]" miterlimit="8" joinstyle="miter" endarrow="open"/>
                <v:imagedata o:title=""/>
                <o:lock v:ext="edit" aspectratio="f"/>
              </v:shape>
            </w:pict>
          </mc:Fallback>
        </mc:AlternateContent>
      </w:r>
    </w:p>
    <w:p>
      <w:pPr>
        <w:pStyle w:val="6"/>
        <w:rPr>
          <w:rFonts w:ascii="Calibri"/>
          <w:b/>
          <w:sz w:val="26"/>
        </w:rPr>
      </w:pPr>
      <w:r>
        <w:rPr>
          <w:sz w:val="26"/>
        </w:rPr>
        <mc:AlternateContent>
          <mc:Choice Requires="wps">
            <w:drawing>
              <wp:anchor distT="0" distB="0" distL="114300" distR="114300" simplePos="0" relativeHeight="251850752" behindDoc="0" locked="0" layoutInCell="1" allowOverlap="1">
                <wp:simplePos x="0" y="0"/>
                <wp:positionH relativeFrom="column">
                  <wp:posOffset>3951605</wp:posOffset>
                </wp:positionH>
                <wp:positionV relativeFrom="paragraph">
                  <wp:posOffset>368935</wp:posOffset>
                </wp:positionV>
                <wp:extent cx="876300" cy="752475"/>
                <wp:effectExtent l="0" t="0" r="19050" b="9525"/>
                <wp:wrapNone/>
                <wp:docPr id="81" name="直接箭头连接符 81"/>
                <wp:cNvGraphicFramePr/>
                <a:graphic xmlns:a="http://schemas.openxmlformats.org/drawingml/2006/main">
                  <a:graphicData uri="http://schemas.microsoft.com/office/word/2010/wordprocessingShape">
                    <wps:wsp>
                      <wps:cNvCnPr/>
                      <wps:spPr>
                        <a:xfrm flipH="1" flipV="1">
                          <a:off x="0" y="0"/>
                          <a:ext cx="876300" cy="7524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11.15pt;margin-top:29.05pt;height:59.25pt;width:69pt;z-index:251850752;mso-width-relative:page;mso-height-relative:page;" filled="f" stroked="t" coordsize="21600,21600" o:gfxdata="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4d2dnYAAAACgEAAA8AAAAA&#10;AAAAAQAgAAAAIgAAAGRycy9kb3ducmV2LnhtbFBLAQIUABQAAAAIAIdO4kDhSWz/FAIAAPkDAAAO&#10;AAAAAAAAAAEAIAAAACcBAABkcnMvZTJvRG9jLnhtbFBLBQYAAAAABgAGAFkBAACtBQAAAAA=&#10;">
                <v:fill on="f" focussize="0,0"/>
                <v:stroke weight="1.5pt" color="#000000 [3213]" miterlimit="8" joinstyle="miter" endarrow="open"/>
                <v:imagedata o:title=""/>
                <o:lock v:ext="edit" aspectratio="f"/>
              </v:shape>
            </w:pict>
          </mc:Fallback>
        </mc:AlternateContent>
      </w:r>
    </w:p>
    <w:p>
      <w:pPr>
        <w:pStyle w:val="6"/>
        <w:rPr>
          <w:rFonts w:ascii="Calibri"/>
          <w:b/>
          <w:sz w:val="26"/>
        </w:rPr>
      </w:pPr>
    </w:p>
    <w:p>
      <w:pPr>
        <w:pStyle w:val="6"/>
        <w:rPr>
          <w:rFonts w:ascii="Calibri"/>
          <w:b/>
          <w:sz w:val="26"/>
        </w:rPr>
      </w:pPr>
    </w:p>
    <w:p>
      <w:pPr>
        <w:pStyle w:val="6"/>
        <w:rPr>
          <w:rFonts w:ascii="Calibri"/>
          <w:b/>
          <w:sz w:val="26"/>
        </w:rPr>
      </w:pPr>
    </w:p>
    <w:p>
      <w:pPr>
        <w:pStyle w:val="6"/>
        <w:rPr>
          <w:rFonts w:ascii="Calibri"/>
          <w:b/>
          <w:sz w:val="26"/>
        </w:rPr>
      </w:pPr>
      <w:r>
        <w:rPr>
          <w:rFonts w:hint="eastAsia" w:ascii="Calibri" w:eastAsia="宋体"/>
          <w:b/>
          <w:sz w:val="26"/>
          <w:lang w:eastAsia="zh-CN"/>
        </w:rPr>
        <w:drawing>
          <wp:anchor distT="0" distB="0" distL="114300" distR="114300" simplePos="0" relativeHeight="251849728" behindDoc="1" locked="0" layoutInCell="1" allowOverlap="1">
            <wp:simplePos x="0" y="0"/>
            <wp:positionH relativeFrom="column">
              <wp:posOffset>4762500</wp:posOffset>
            </wp:positionH>
            <wp:positionV relativeFrom="paragraph">
              <wp:posOffset>62230</wp:posOffset>
            </wp:positionV>
            <wp:extent cx="1953260" cy="185420"/>
            <wp:effectExtent l="0" t="0" r="8890" b="5080"/>
            <wp:wrapNone/>
            <wp:docPr id="79" name="图片 79" descr="167850305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678503050160"/>
                    <pic:cNvPicPr>
                      <a:picLocks noChangeAspect="1"/>
                    </pic:cNvPicPr>
                  </pic:nvPicPr>
                  <pic:blipFill>
                    <a:blip r:embed="rId82"/>
                    <a:stretch>
                      <a:fillRect/>
                    </a:stretch>
                  </pic:blipFill>
                  <pic:spPr>
                    <a:xfrm>
                      <a:off x="0" y="0"/>
                      <a:ext cx="1953260" cy="185420"/>
                    </a:xfrm>
                    <a:prstGeom prst="rect">
                      <a:avLst/>
                    </a:prstGeom>
                  </pic:spPr>
                </pic:pic>
              </a:graphicData>
            </a:graphic>
          </wp:anchor>
        </w:drawing>
      </w:r>
      <w:r>
        <w:rPr>
          <w:rFonts w:hint="eastAsia" w:ascii="Calibri" w:eastAsia="宋体"/>
          <w:b/>
          <w:sz w:val="26"/>
          <w:lang w:eastAsia="zh-CN"/>
        </w:rPr>
        <w:drawing>
          <wp:anchor distT="0" distB="0" distL="114300" distR="114300" simplePos="0" relativeHeight="251845632" behindDoc="1" locked="0" layoutInCell="1" allowOverlap="1">
            <wp:simplePos x="0" y="0"/>
            <wp:positionH relativeFrom="column">
              <wp:posOffset>377825</wp:posOffset>
            </wp:positionH>
            <wp:positionV relativeFrom="paragraph">
              <wp:posOffset>127635</wp:posOffset>
            </wp:positionV>
            <wp:extent cx="2106295" cy="1516380"/>
            <wp:effectExtent l="0" t="0" r="8255" b="7620"/>
            <wp:wrapNone/>
            <wp:docPr id="72" name="图片 72" descr="167850283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78502832251"/>
                    <pic:cNvPicPr>
                      <a:picLocks noChangeAspect="1"/>
                    </pic:cNvPicPr>
                  </pic:nvPicPr>
                  <pic:blipFill>
                    <a:blip r:embed="rId83"/>
                    <a:stretch>
                      <a:fillRect/>
                    </a:stretch>
                  </pic:blipFill>
                  <pic:spPr>
                    <a:xfrm>
                      <a:off x="0" y="0"/>
                      <a:ext cx="2106295" cy="1516380"/>
                    </a:xfrm>
                    <a:prstGeom prst="rect">
                      <a:avLst/>
                    </a:prstGeom>
                  </pic:spPr>
                </pic:pic>
              </a:graphicData>
            </a:graphic>
          </wp:anchor>
        </w:drawing>
      </w:r>
    </w:p>
    <w:p>
      <w:pPr>
        <w:pStyle w:val="6"/>
        <w:rPr>
          <w:rFonts w:ascii="Calibri"/>
          <w:b/>
          <w:sz w:val="26"/>
        </w:rPr>
      </w:pPr>
    </w:p>
    <w:p>
      <w:pPr>
        <w:pStyle w:val="6"/>
        <w:ind w:firstLine="520" w:firstLineChars="200"/>
        <w:rPr>
          <w:rFonts w:ascii="Calibri"/>
          <w:b/>
          <w:sz w:val="26"/>
        </w:rPr>
      </w:pPr>
    </w:p>
    <w:p>
      <w:pPr>
        <w:pStyle w:val="6"/>
        <w:ind w:firstLine="522" w:firstLineChars="200"/>
        <w:rPr>
          <w:rFonts w:hint="eastAsia" w:ascii="Calibri" w:eastAsia="宋体"/>
          <w:b/>
          <w:sz w:val="26"/>
          <w:lang w:eastAsia="zh-CN"/>
        </w:rPr>
      </w:pPr>
    </w:p>
    <w:p>
      <w:pPr>
        <w:pStyle w:val="6"/>
        <w:ind w:firstLine="520" w:firstLineChars="200"/>
        <w:rPr>
          <w:rFonts w:ascii="Calibri"/>
          <w:b/>
          <w:sz w:val="26"/>
        </w:rPr>
      </w:pPr>
      <w:r>
        <w:rPr>
          <w:sz w:val="26"/>
        </w:rPr>
        <mc:AlternateContent>
          <mc:Choice Requires="wps">
            <w:drawing>
              <wp:anchor distT="0" distB="0" distL="114300" distR="114300" simplePos="0" relativeHeight="251852800" behindDoc="0" locked="0" layoutInCell="1" allowOverlap="1">
                <wp:simplePos x="0" y="0"/>
                <wp:positionH relativeFrom="column">
                  <wp:posOffset>894080</wp:posOffset>
                </wp:positionH>
                <wp:positionV relativeFrom="paragraph">
                  <wp:posOffset>-1030605</wp:posOffset>
                </wp:positionV>
                <wp:extent cx="314325" cy="1149350"/>
                <wp:effectExtent l="8890" t="2540" r="38735" b="10160"/>
                <wp:wrapNone/>
                <wp:docPr id="87" name="直接箭头连接符 87"/>
                <wp:cNvGraphicFramePr/>
                <a:graphic xmlns:a="http://schemas.openxmlformats.org/drawingml/2006/main">
                  <a:graphicData uri="http://schemas.microsoft.com/office/word/2010/wordprocessingShape">
                    <wps:wsp>
                      <wps:cNvCnPr/>
                      <wps:spPr>
                        <a:xfrm>
                          <a:off x="0" y="0"/>
                          <a:ext cx="314325" cy="11493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70.4pt;margin-top:-81.15pt;height:90.5pt;width:24.75pt;z-index:251852800;mso-width-relative:page;mso-height-relative:page;" filled="f" stroked="t" coordsize="21600,21600" o:gfxdata="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V85Dt1wAAAAsBAAAPAAAAAAAAAAEAIAAAACIA&#10;AABkcnMvZG93bnJldi54bWxQSwECFAAUAAAACACHTuJAaiwDQgoCAADmAwAADgAAAAAAAAABACAA&#10;AAAmAQAAZHJzL2Uyb0RvYy54bWxQSwUGAAAAAAYABgBZAQAAogUAAAAA&#10;">
                <v:fill on="f" focussize="0,0"/>
                <v:stroke weight="1.5pt" color="#000000 [3213]" miterlimit="8" joinstyle="miter" endarrow="open"/>
                <v:imagedata o:title=""/>
                <o:lock v:ext="edit" aspectratio="f"/>
              </v:shape>
            </w:pict>
          </mc:Fallback>
        </mc:AlternateContent>
      </w:r>
      <w:r>
        <w:rPr>
          <w:rFonts w:hint="eastAsia" w:ascii="Calibri" w:eastAsia="宋体"/>
          <w:b/>
          <w:sz w:val="26"/>
          <w:lang w:eastAsia="zh-CN"/>
        </w:rPr>
        <w:drawing>
          <wp:anchor distT="0" distB="0" distL="114300" distR="114300" simplePos="0" relativeHeight="251845632" behindDoc="1" locked="0" layoutInCell="1" allowOverlap="1">
            <wp:simplePos x="0" y="0"/>
            <wp:positionH relativeFrom="column">
              <wp:posOffset>3333750</wp:posOffset>
            </wp:positionH>
            <wp:positionV relativeFrom="paragraph">
              <wp:posOffset>119380</wp:posOffset>
            </wp:positionV>
            <wp:extent cx="1828800" cy="431165"/>
            <wp:effectExtent l="0" t="0" r="0" b="6985"/>
            <wp:wrapNone/>
            <wp:docPr id="73" name="图片 73" descr="1678502929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678502929871"/>
                    <pic:cNvPicPr>
                      <a:picLocks noChangeAspect="1"/>
                    </pic:cNvPicPr>
                  </pic:nvPicPr>
                  <pic:blipFill>
                    <a:blip r:embed="rId84"/>
                    <a:stretch>
                      <a:fillRect/>
                    </a:stretch>
                  </pic:blipFill>
                  <pic:spPr>
                    <a:xfrm>
                      <a:off x="0" y="0"/>
                      <a:ext cx="1828800" cy="431165"/>
                    </a:xfrm>
                    <a:prstGeom prst="rect">
                      <a:avLst/>
                    </a:prstGeom>
                  </pic:spPr>
                </pic:pic>
              </a:graphicData>
            </a:graphic>
          </wp:anchor>
        </w:drawing>
      </w:r>
    </w:p>
    <w:p>
      <w:pPr>
        <w:pStyle w:val="6"/>
        <w:ind w:firstLine="520" w:firstLineChars="200"/>
        <w:rPr>
          <w:rFonts w:hint="eastAsia" w:ascii="Calibri" w:eastAsia="宋体"/>
          <w:b/>
          <w:sz w:val="26"/>
          <w:lang w:eastAsia="zh-CN"/>
        </w:rPr>
      </w:pPr>
      <w:r>
        <w:rPr>
          <w:sz w:val="26"/>
        </w:rPr>
        <mc:AlternateContent>
          <mc:Choice Requires="wps">
            <w:drawing>
              <wp:anchor distT="0" distB="0" distL="114300" distR="114300" simplePos="0" relativeHeight="251848704" behindDoc="0" locked="0" layoutInCell="1" allowOverlap="1">
                <wp:simplePos x="0" y="0"/>
                <wp:positionH relativeFrom="column">
                  <wp:posOffset>2179955</wp:posOffset>
                </wp:positionH>
                <wp:positionV relativeFrom="paragraph">
                  <wp:posOffset>114300</wp:posOffset>
                </wp:positionV>
                <wp:extent cx="752475" cy="545465"/>
                <wp:effectExtent l="0" t="0" r="9525" b="26035"/>
                <wp:wrapNone/>
                <wp:docPr id="78" name="直接箭头连接符 78"/>
                <wp:cNvGraphicFramePr/>
                <a:graphic xmlns:a="http://schemas.openxmlformats.org/drawingml/2006/main">
                  <a:graphicData uri="http://schemas.microsoft.com/office/word/2010/wordprocessingShape">
                    <wps:wsp>
                      <wps:cNvCnPr/>
                      <wps:spPr>
                        <a:xfrm flipH="1" flipV="1">
                          <a:off x="0" y="0"/>
                          <a:ext cx="752475" cy="54546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71.65pt;margin-top:9pt;height:42.95pt;width:59.25pt;z-index:251848704;mso-width-relative:page;mso-height-relative:page;" filled="f" stroked="t" coordsize="21600,21600" o:gfxdata="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lFAje2AAAAAoBAAAPAAAA&#10;AAAAAAEAIAAAACIAAABkcnMvZG93bnJldi54bWxQSwECFAAUAAAACACHTuJADHAejBUCAAD5AwAA&#10;DgAAAAAAAAABACAAAAAnAQAAZHJzL2Uyb0RvYy54bWxQSwUGAAAAAAYABgBZAQAArgUAAAAA&#10;">
                <v:fill on="f" focussize="0,0"/>
                <v:stroke weight="1.5pt" color="#000000 [3213]" miterlimit="8" joinstyle="miter" endarrow="open"/>
                <v:imagedata o:title=""/>
                <o:lock v:ext="edit" aspectratio="f"/>
              </v:shape>
            </w:pict>
          </mc:Fallback>
        </mc:AlternateContent>
      </w:r>
    </w:p>
    <w:p>
      <w:pPr>
        <w:pStyle w:val="6"/>
        <w:ind w:firstLine="522" w:firstLineChars="200"/>
        <w:rPr>
          <w:rFonts w:hint="eastAsia" w:ascii="Calibri" w:eastAsia="宋体"/>
          <w:b/>
          <w:sz w:val="26"/>
          <w:lang w:eastAsia="zh-CN"/>
        </w:rPr>
      </w:pPr>
    </w:p>
    <w:p>
      <w:pPr>
        <w:pStyle w:val="6"/>
        <w:ind w:firstLine="522" w:firstLineChars="200"/>
        <w:rPr>
          <w:rFonts w:ascii="Calibri"/>
          <w:b/>
          <w:sz w:val="26"/>
        </w:rPr>
      </w:pPr>
      <w:r>
        <w:rPr>
          <w:rFonts w:hint="eastAsia" w:ascii="Calibri" w:eastAsia="宋体"/>
          <w:b/>
          <w:sz w:val="26"/>
          <w:lang w:eastAsia="zh-CN"/>
        </w:rPr>
        <w:drawing>
          <wp:anchor distT="0" distB="0" distL="114300" distR="114300" simplePos="0" relativeHeight="251847680" behindDoc="1" locked="0" layoutInCell="1" allowOverlap="1">
            <wp:simplePos x="0" y="0"/>
            <wp:positionH relativeFrom="column">
              <wp:posOffset>2520950</wp:posOffset>
            </wp:positionH>
            <wp:positionV relativeFrom="paragraph">
              <wp:posOffset>136525</wp:posOffset>
            </wp:positionV>
            <wp:extent cx="4029075" cy="771525"/>
            <wp:effectExtent l="0" t="0" r="9525" b="9525"/>
            <wp:wrapNone/>
            <wp:docPr id="77" name="图片 77" descr="167850299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678502996569"/>
                    <pic:cNvPicPr>
                      <a:picLocks noChangeAspect="1"/>
                    </pic:cNvPicPr>
                  </pic:nvPicPr>
                  <pic:blipFill>
                    <a:blip r:embed="rId85"/>
                    <a:stretch>
                      <a:fillRect/>
                    </a:stretch>
                  </pic:blipFill>
                  <pic:spPr>
                    <a:xfrm>
                      <a:off x="0" y="0"/>
                      <a:ext cx="4029075" cy="771525"/>
                    </a:xfrm>
                    <a:prstGeom prst="rect">
                      <a:avLst/>
                    </a:prstGeom>
                  </pic:spPr>
                </pic:pic>
              </a:graphicData>
            </a:graphic>
          </wp:anchor>
        </w:drawing>
      </w:r>
    </w:p>
    <w:p>
      <w:pPr>
        <w:pStyle w:val="6"/>
        <w:ind w:firstLine="520" w:firstLineChars="200"/>
        <w:rPr>
          <w:rFonts w:ascii="Calibri"/>
          <w:b/>
          <w:sz w:val="26"/>
        </w:rPr>
      </w:pPr>
    </w:p>
    <w:p>
      <w:pPr>
        <w:pStyle w:val="6"/>
        <w:ind w:firstLine="522" w:firstLineChars="200"/>
        <w:rPr>
          <w:rFonts w:hint="eastAsia" w:ascii="Calibri" w:eastAsia="宋体"/>
          <w:b/>
          <w:sz w:val="26"/>
          <w:lang w:eastAsia="zh-CN"/>
        </w:rPr>
      </w:pPr>
    </w:p>
    <w:p>
      <w:pPr>
        <w:pStyle w:val="6"/>
        <w:ind w:firstLine="520" w:firstLineChars="200"/>
        <w:rPr>
          <w:rFonts w:ascii="Calibri"/>
          <w:b/>
          <w:sz w:val="26"/>
        </w:rPr>
      </w:pPr>
    </w:p>
    <w:p>
      <w:pPr>
        <w:pStyle w:val="6"/>
        <w:ind w:firstLine="520" w:firstLineChars="200"/>
        <w:rPr>
          <w:rFonts w:ascii="Calibri"/>
          <w:b/>
          <w:sz w:val="26"/>
        </w:rPr>
      </w:pPr>
    </w:p>
    <w:p>
      <w:pPr>
        <w:pStyle w:val="6"/>
        <w:ind w:firstLine="520" w:firstLineChars="200"/>
        <w:rPr>
          <w:rFonts w:ascii="Calibri"/>
          <w:b/>
          <w:sz w:val="26"/>
        </w:rPr>
      </w:pPr>
    </w:p>
    <w:p>
      <w:pPr>
        <w:pStyle w:val="6"/>
        <w:ind w:firstLine="400" w:firstLineChars="200"/>
        <w:rPr>
          <w:rFonts w:ascii="Calibri"/>
          <w:b/>
          <w:sz w:val="26"/>
        </w:rPr>
      </w:pPr>
      <w:r>
        <w:rPr>
          <w:sz w:val="20"/>
        </w:rPr>
        <mc:AlternateContent>
          <mc:Choice Requires="wps">
            <w:drawing>
              <wp:anchor distT="0" distB="0" distL="114300" distR="114300" simplePos="0" relativeHeight="251668480" behindDoc="0" locked="0" layoutInCell="1" allowOverlap="1">
                <wp:simplePos x="0" y="0"/>
                <wp:positionH relativeFrom="column">
                  <wp:posOffset>2313305</wp:posOffset>
                </wp:positionH>
                <wp:positionV relativeFrom="paragraph">
                  <wp:posOffset>55245</wp:posOffset>
                </wp:positionV>
                <wp:extent cx="3676015" cy="514350"/>
                <wp:effectExtent l="4445" t="4445" r="15240" b="14605"/>
                <wp:wrapNone/>
                <wp:docPr id="14" name="文本框 14"/>
                <wp:cNvGraphicFramePr/>
                <a:graphic xmlns:a="http://schemas.openxmlformats.org/drawingml/2006/main">
                  <a:graphicData uri="http://schemas.microsoft.com/office/word/2010/wordprocessingShape">
                    <wps:wsp>
                      <wps:cNvSpPr txBox="1"/>
                      <wps:spPr>
                        <a:xfrm>
                          <a:off x="2624455" y="8248650"/>
                          <a:ext cx="3676015" cy="514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line="222" w:lineRule="exact"/>
                              <w:ind w:left="0" w:right="0" w:firstLine="0"/>
                              <w:jc w:val="left"/>
                              <w:rPr>
                                <w:sz w:val="22"/>
                              </w:rPr>
                            </w:pPr>
                            <w:r>
                              <w:rPr>
                                <w:sz w:val="22"/>
                              </w:rPr>
                              <w:t>The</w:t>
                            </w:r>
                            <w:r>
                              <w:rPr>
                                <w:spacing w:val="13"/>
                                <w:sz w:val="22"/>
                              </w:rPr>
                              <w:t xml:space="preserve"> </w:t>
                            </w:r>
                            <w:r>
                              <w:rPr>
                                <w:sz w:val="22"/>
                              </w:rPr>
                              <w:t>information</w:t>
                            </w:r>
                            <w:r>
                              <w:rPr>
                                <w:spacing w:val="6"/>
                                <w:sz w:val="22"/>
                              </w:rPr>
                              <w:t xml:space="preserve"> </w:t>
                            </w:r>
                            <w:r>
                              <w:rPr>
                                <w:sz w:val="22"/>
                              </w:rPr>
                              <w:t>contained</w:t>
                            </w:r>
                            <w:r>
                              <w:rPr>
                                <w:spacing w:val="13"/>
                                <w:sz w:val="22"/>
                              </w:rPr>
                              <w:t xml:space="preserve"> </w:t>
                            </w:r>
                            <w:r>
                              <w:rPr>
                                <w:sz w:val="22"/>
                              </w:rPr>
                              <w:t>in</w:t>
                            </w:r>
                            <w:r>
                              <w:rPr>
                                <w:spacing w:val="12"/>
                                <w:sz w:val="22"/>
                              </w:rPr>
                              <w:t xml:space="preserve"> </w:t>
                            </w:r>
                            <w:r>
                              <w:rPr>
                                <w:sz w:val="22"/>
                              </w:rPr>
                              <w:t>this</w:t>
                            </w:r>
                            <w:r>
                              <w:rPr>
                                <w:spacing w:val="11"/>
                                <w:sz w:val="22"/>
                              </w:rPr>
                              <w:t xml:space="preserve"> </w:t>
                            </w:r>
                            <w:r>
                              <w:rPr>
                                <w:sz w:val="22"/>
                              </w:rPr>
                              <w:t>user</w:t>
                            </w:r>
                            <w:r>
                              <w:rPr>
                                <w:spacing w:val="11"/>
                                <w:sz w:val="22"/>
                              </w:rPr>
                              <w:t xml:space="preserve"> </w:t>
                            </w:r>
                            <w:r>
                              <w:rPr>
                                <w:sz w:val="22"/>
                              </w:rPr>
                              <w:t>guide</w:t>
                            </w:r>
                            <w:r>
                              <w:rPr>
                                <w:spacing w:val="13"/>
                                <w:sz w:val="22"/>
                              </w:rPr>
                              <w:t xml:space="preserve"> </w:t>
                            </w:r>
                            <w:r>
                              <w:rPr>
                                <w:sz w:val="22"/>
                              </w:rPr>
                              <w:t>is</w:t>
                            </w:r>
                            <w:r>
                              <w:rPr>
                                <w:spacing w:val="12"/>
                                <w:sz w:val="22"/>
                              </w:rPr>
                              <w:t xml:space="preserve"> </w:t>
                            </w:r>
                            <w:r>
                              <w:rPr>
                                <w:sz w:val="22"/>
                              </w:rPr>
                              <w:t>subject</w:t>
                            </w:r>
                            <w:r>
                              <w:rPr>
                                <w:spacing w:val="12"/>
                                <w:sz w:val="22"/>
                              </w:rPr>
                              <w:t xml:space="preserve"> </w:t>
                            </w:r>
                            <w:r>
                              <w:rPr>
                                <w:sz w:val="22"/>
                              </w:rPr>
                              <w:t>to</w:t>
                            </w:r>
                          </w:p>
                          <w:p>
                            <w:r>
                              <w:rPr>
                                <w:spacing w:val="-1"/>
                                <w:w w:val="105"/>
                                <w:sz w:val="22"/>
                              </w:rPr>
                              <w:t>change</w:t>
                            </w:r>
                            <w:r>
                              <w:rPr>
                                <w:spacing w:val="-10"/>
                                <w:w w:val="105"/>
                                <w:sz w:val="22"/>
                              </w:rPr>
                              <w:t xml:space="preserve"> </w:t>
                            </w:r>
                            <w:r>
                              <w:rPr>
                                <w:spacing w:val="-1"/>
                                <w:w w:val="105"/>
                                <w:sz w:val="22"/>
                              </w:rPr>
                              <w:t>without</w:t>
                            </w:r>
                            <w:r>
                              <w:rPr>
                                <w:spacing w:val="-13"/>
                                <w:w w:val="105"/>
                                <w:sz w:val="22"/>
                              </w:rPr>
                              <w:t xml:space="preserve"> </w:t>
                            </w:r>
                            <w:r>
                              <w:rPr>
                                <w:spacing w:val="-1"/>
                                <w:w w:val="105"/>
                                <w:sz w:val="22"/>
                              </w:rPr>
                              <w:t>notice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15pt;margin-top:4.35pt;height:40.5pt;width:289.45pt;z-index:251668480;mso-width-relative:page;mso-height-relative:page;" fillcolor="#FFFFFF [3201]" filled="t" stroked="t" coordsize="21600,21600" o:gfxdata="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3z38tYAAAAIAQAADwAAAAAAAAABACAAAAAiAAAAZHJzL2Rvd25yZXYueG1sUEsBAhQAFAAA&#10;AAgAh07iQEqPaXljAgAAxQQAAA4AAAAAAAAAAQAgAAAAJQEAAGRycy9lMm9Eb2MueG1sUEsFBgAA&#10;AAAGAAYAWQEAAPoFAAAAAA==&#10;">
                <v:fill on="t" focussize="0,0"/>
                <v:stroke weight="0.5pt" color="#000000 [3204]" joinstyle="round"/>
                <v:imagedata o:title=""/>
                <o:lock v:ext="edit" aspectratio="f"/>
                <v:textbox>
                  <w:txbxContent>
                    <w:p>
                      <w:pPr>
                        <w:spacing w:before="0" w:line="222" w:lineRule="exact"/>
                        <w:ind w:left="0" w:right="0" w:firstLine="0"/>
                        <w:jc w:val="left"/>
                        <w:rPr>
                          <w:sz w:val="22"/>
                        </w:rPr>
                      </w:pPr>
                      <w:r>
                        <w:rPr>
                          <w:sz w:val="22"/>
                        </w:rPr>
                        <w:t>The</w:t>
                      </w:r>
                      <w:r>
                        <w:rPr>
                          <w:spacing w:val="13"/>
                          <w:sz w:val="22"/>
                        </w:rPr>
                        <w:t xml:space="preserve"> </w:t>
                      </w:r>
                      <w:r>
                        <w:rPr>
                          <w:sz w:val="22"/>
                        </w:rPr>
                        <w:t>information</w:t>
                      </w:r>
                      <w:r>
                        <w:rPr>
                          <w:spacing w:val="6"/>
                          <w:sz w:val="22"/>
                        </w:rPr>
                        <w:t xml:space="preserve"> </w:t>
                      </w:r>
                      <w:r>
                        <w:rPr>
                          <w:sz w:val="22"/>
                        </w:rPr>
                        <w:t>contained</w:t>
                      </w:r>
                      <w:r>
                        <w:rPr>
                          <w:spacing w:val="13"/>
                          <w:sz w:val="22"/>
                        </w:rPr>
                        <w:t xml:space="preserve"> </w:t>
                      </w:r>
                      <w:r>
                        <w:rPr>
                          <w:sz w:val="22"/>
                        </w:rPr>
                        <w:t>in</w:t>
                      </w:r>
                      <w:r>
                        <w:rPr>
                          <w:spacing w:val="12"/>
                          <w:sz w:val="22"/>
                        </w:rPr>
                        <w:t xml:space="preserve"> </w:t>
                      </w:r>
                      <w:r>
                        <w:rPr>
                          <w:sz w:val="22"/>
                        </w:rPr>
                        <w:t>this</w:t>
                      </w:r>
                      <w:r>
                        <w:rPr>
                          <w:spacing w:val="11"/>
                          <w:sz w:val="22"/>
                        </w:rPr>
                        <w:t xml:space="preserve"> </w:t>
                      </w:r>
                      <w:r>
                        <w:rPr>
                          <w:sz w:val="22"/>
                        </w:rPr>
                        <w:t>user</w:t>
                      </w:r>
                      <w:r>
                        <w:rPr>
                          <w:spacing w:val="11"/>
                          <w:sz w:val="22"/>
                        </w:rPr>
                        <w:t xml:space="preserve"> </w:t>
                      </w:r>
                      <w:r>
                        <w:rPr>
                          <w:sz w:val="22"/>
                        </w:rPr>
                        <w:t>guide</w:t>
                      </w:r>
                      <w:r>
                        <w:rPr>
                          <w:spacing w:val="13"/>
                          <w:sz w:val="22"/>
                        </w:rPr>
                        <w:t xml:space="preserve"> </w:t>
                      </w:r>
                      <w:r>
                        <w:rPr>
                          <w:sz w:val="22"/>
                        </w:rPr>
                        <w:t>is</w:t>
                      </w:r>
                      <w:r>
                        <w:rPr>
                          <w:spacing w:val="12"/>
                          <w:sz w:val="22"/>
                        </w:rPr>
                        <w:t xml:space="preserve"> </w:t>
                      </w:r>
                      <w:r>
                        <w:rPr>
                          <w:sz w:val="22"/>
                        </w:rPr>
                        <w:t>subject</w:t>
                      </w:r>
                      <w:r>
                        <w:rPr>
                          <w:spacing w:val="12"/>
                          <w:sz w:val="22"/>
                        </w:rPr>
                        <w:t xml:space="preserve"> </w:t>
                      </w:r>
                      <w:r>
                        <w:rPr>
                          <w:sz w:val="22"/>
                        </w:rPr>
                        <w:t>to</w:t>
                      </w:r>
                    </w:p>
                    <w:p>
                      <w:r>
                        <w:rPr>
                          <w:spacing w:val="-1"/>
                          <w:w w:val="105"/>
                          <w:sz w:val="22"/>
                        </w:rPr>
                        <w:t>change</w:t>
                      </w:r>
                      <w:r>
                        <w:rPr>
                          <w:spacing w:val="-10"/>
                          <w:w w:val="105"/>
                          <w:sz w:val="22"/>
                        </w:rPr>
                        <w:t xml:space="preserve"> </w:t>
                      </w:r>
                      <w:r>
                        <w:rPr>
                          <w:spacing w:val="-1"/>
                          <w:w w:val="105"/>
                          <w:sz w:val="22"/>
                        </w:rPr>
                        <w:t>without</w:t>
                      </w:r>
                      <w:r>
                        <w:rPr>
                          <w:spacing w:val="-13"/>
                          <w:w w:val="105"/>
                          <w:sz w:val="22"/>
                        </w:rPr>
                        <w:t xml:space="preserve"> </w:t>
                      </w:r>
                      <w:r>
                        <w:rPr>
                          <w:spacing w:val="-1"/>
                          <w:w w:val="105"/>
                          <w:sz w:val="22"/>
                        </w:rPr>
                        <w:t>notice</w:t>
                      </w:r>
                    </w:p>
                  </w:txbxContent>
                </v:textbox>
              </v:shape>
            </w:pict>
          </mc:Fallback>
        </mc:AlternateContent>
      </w:r>
    </w:p>
    <w:p>
      <w:pPr>
        <w:pStyle w:val="6"/>
        <w:rPr>
          <w:rFonts w:hint="eastAsia" w:ascii="Calibri" w:eastAsia="宋体"/>
          <w:b/>
          <w:sz w:val="26"/>
          <w:lang w:eastAsia="zh-CN"/>
        </w:rPr>
      </w:pPr>
    </w:p>
    <w:p>
      <w:pPr>
        <w:pStyle w:val="6"/>
        <w:rPr>
          <w:rFonts w:ascii="Calibri"/>
          <w:b/>
          <w:sz w:val="20"/>
        </w:rPr>
      </w:pPr>
    </w:p>
    <w:p>
      <w:pPr>
        <w:pStyle w:val="6"/>
        <w:spacing w:before="11"/>
        <w:rPr>
          <w:rFonts w:ascii="Calibri"/>
          <w:sz w:val="13"/>
        </w:rPr>
      </w:pPr>
    </w:p>
    <w:p>
      <w:pPr>
        <w:pStyle w:val="6"/>
        <w:spacing w:before="11"/>
        <w:rPr>
          <w:rFonts w:ascii="Calibri"/>
          <w:sz w:val="13"/>
        </w:rPr>
        <w:sectPr>
          <w:pgSz w:w="12240" w:h="15840"/>
          <w:pgMar w:top="740" w:right="0" w:bottom="540" w:left="760" w:header="449" w:footer="354" w:gutter="0"/>
          <w:pgNumType w:fmt="decimal"/>
          <w:cols w:space="720" w:num="1"/>
        </w:sectPr>
      </w:pPr>
      <w:r>
        <mc:AlternateContent>
          <mc:Choice Requires="wps">
            <w:drawing>
              <wp:anchor distT="0" distB="0" distL="114300" distR="114300" simplePos="0" relativeHeight="251714560" behindDoc="1" locked="0" layoutInCell="1" allowOverlap="1">
                <wp:simplePos x="0" y="0"/>
                <wp:positionH relativeFrom="page">
                  <wp:posOffset>1011555</wp:posOffset>
                </wp:positionH>
                <wp:positionV relativeFrom="paragraph">
                  <wp:posOffset>132080</wp:posOffset>
                </wp:positionV>
                <wp:extent cx="5739130" cy="5715"/>
                <wp:effectExtent l="0" t="0" r="0" b="0"/>
                <wp:wrapTopAndBottom/>
                <wp:docPr id="237" name="矩形 237"/>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0.4pt;height:0.45pt;width:451.9pt;mso-position-horizontal-relative:page;mso-wrap-distance-bottom:0pt;mso-wrap-distance-top:0pt;z-index:-251601920;mso-width-relative:page;mso-height-relative:page;" fillcolor="#000000" filled="t" stroked="f" coordsize="21600,21600" o:gfxdata="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Urgh&#10;s9gAAAAKAQAADwAAAAAAAAABACAAAAAiAAAAZHJzL2Rvd25yZXYueG1sUEsBAhQAFAAAAAgAh07i&#10;QAKXfq2wAQAAYQMAAA4AAAAAAAAAAQAgAAAAJwEAAGRycy9lMm9Eb2MueG1sUEsFBgAAAAAGAAYA&#10;WQEAAEkFAAAAAA==&#10;">
                <v:fill on="t" focussize="0,0"/>
                <v:stroke on="f"/>
                <v:imagedata o:title=""/>
                <o:lock v:ext="edit" aspectratio="f"/>
                <w10:wrap type="topAndBottom"/>
              </v:rect>
            </w:pict>
          </mc:Fallback>
        </mc:AlternateContent>
      </w:r>
    </w:p>
    <w:p>
      <w:pPr>
        <w:pStyle w:val="2"/>
        <w:spacing w:before="2"/>
        <w:rPr>
          <w:rFonts w:hint="eastAsia" w:eastAsia="宋体"/>
          <w:lang w:val="en-US" w:eastAsia="zh-CN"/>
        </w:rPr>
      </w:pPr>
      <w:r>
        <w:rPr>
          <w:rFonts w:hint="eastAsia" w:eastAsia="宋体"/>
          <w:lang w:val="en-US" w:eastAsia="zh-CN"/>
        </w:rPr>
        <w:t>M</w:t>
      </w:r>
      <w:r>
        <w:rPr>
          <w:rFonts w:hint="eastAsia"/>
        </w:rPr>
        <w:t xml:space="preserve">ain </w:t>
      </w:r>
      <w:r>
        <w:rPr>
          <w:rFonts w:hint="eastAsia" w:eastAsia="宋体"/>
          <w:lang w:val="en-US" w:eastAsia="zh-CN"/>
        </w:rPr>
        <w:t>E</w:t>
      </w:r>
      <w:r>
        <w:rPr>
          <w:rFonts w:hint="eastAsia"/>
        </w:rPr>
        <w:t xml:space="preserve">quipment </w:t>
      </w:r>
      <w:r>
        <w:rPr>
          <w:rFonts w:hint="eastAsia" w:eastAsia="宋体"/>
          <w:lang w:val="en-US" w:eastAsia="zh-CN"/>
        </w:rPr>
        <w:t>L</w:t>
      </w:r>
      <w:r>
        <w:rPr>
          <w:rFonts w:hint="eastAsia"/>
        </w:rPr>
        <w:t>ayout</w:t>
      </w:r>
      <w:bookmarkStart w:id="10" w:name="_TOC_250033"/>
      <w:r>
        <w:rPr>
          <w:rFonts w:hint="eastAsia" w:eastAsia="宋体"/>
          <w:lang w:val="en-US" w:eastAsia="zh-CN"/>
        </w:rPr>
        <w:t xml:space="preserve"> </w:t>
      </w: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rPr>
          <w:rFonts w:hint="eastAsia"/>
          <w:lang w:val="en-US" w:eastAsia="zh-CN"/>
        </w:rPr>
      </w:pPr>
    </w:p>
    <w:p>
      <w:pPr>
        <w:rPr>
          <w:rFonts w:hint="eastAsia"/>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rPr>
          <w:rFonts w:hint="eastAsia" w:eastAsia="宋体"/>
          <w:lang w:val="en-US" w:eastAsia="zh-CN"/>
        </w:rPr>
      </w:pPr>
    </w:p>
    <w:p>
      <w:pPr>
        <w:pStyle w:val="2"/>
        <w:spacing w:before="2"/>
        <w:ind w:left="0" w:leftChars="0" w:firstLine="0" w:firstLineChars="0"/>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pStyle w:val="2"/>
        <w:spacing w:before="2"/>
        <w:ind w:left="0" w:leftChars="0" w:firstLine="0" w:firstLineChars="0"/>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rPr>
          <w:rFonts w:hint="eastAsia" w:eastAsia="宋体"/>
          <w:lang w:val="en-US" w:eastAsia="zh-CN"/>
        </w:rPr>
      </w:pPr>
    </w:p>
    <w:p>
      <w:pPr>
        <w:rPr>
          <w:rFonts w:hint="eastAsia"/>
          <w:lang w:val="en-US" w:eastAsia="zh-CN"/>
        </w:rPr>
      </w:pPr>
    </w:p>
    <w:p>
      <w:pPr>
        <w:pStyle w:val="2"/>
        <w:spacing w:before="2"/>
        <w:rPr>
          <w:rFonts w:hint="eastAsia" w:eastAsia="宋体"/>
          <w:lang w:val="en-US" w:eastAsia="zh-CN"/>
        </w:rPr>
      </w:pPr>
    </w:p>
    <w:p>
      <w:pPr>
        <w:tabs>
          <w:tab w:val="left" w:pos="4927"/>
          <w:tab w:val="left" w:pos="8160"/>
        </w:tabs>
        <w:spacing w:before="0" w:line="221" w:lineRule="exact"/>
        <w:ind w:left="859" w:right="0" w:firstLine="0"/>
        <w:jc w:val="left"/>
        <w:rPr>
          <w:rFonts w:hint="eastAsia" w:eastAsia="宋体"/>
          <w:sz w:val="20"/>
          <w:lang w:eastAsia="zh-CN"/>
        </w:rPr>
      </w:pPr>
      <w:r>
        <w:rPr>
          <w:rFonts w:hint="eastAsia" w:eastAsia="宋体"/>
          <w:b/>
          <w:w w:val="105"/>
          <w:sz w:val="20"/>
          <w:lang w:eastAsia="zh-CN"/>
        </w:rPr>
        <w:t>FS1935</w:t>
      </w:r>
      <w:r>
        <w:rPr>
          <w:b/>
          <w:w w:val="105"/>
          <w:sz w:val="20"/>
        </w:rPr>
        <w:tab/>
      </w:r>
      <w:r>
        <w:rPr>
          <w:b/>
          <w:w w:val="105"/>
          <w:sz w:val="20"/>
        </w:rPr>
        <w:tab/>
      </w:r>
    </w:p>
    <w:p>
      <w:pPr>
        <w:spacing w:after="0" w:line="221" w:lineRule="exact"/>
        <w:jc w:val="left"/>
        <w:rPr>
          <w:sz w:val="20"/>
        </w:rPr>
        <w:sectPr>
          <w:headerReference r:id="rId17" w:type="default"/>
          <w:footerReference r:id="rId18" w:type="default"/>
          <w:pgSz w:w="12240" w:h="15840"/>
          <w:pgMar w:top="740" w:right="0" w:bottom="540" w:left="760" w:header="449" w:footer="354" w:gutter="0"/>
          <w:pgNumType w:fmt="decimal"/>
          <w:cols w:space="720" w:num="1"/>
        </w:sectPr>
      </w:pPr>
    </w:p>
    <w:p>
      <w:pPr>
        <w:pStyle w:val="2"/>
        <w:spacing w:before="2"/>
        <w:rPr>
          <w:rFonts w:hint="eastAsia" w:eastAsia="宋体"/>
          <w:lang w:val="en-US" w:eastAsia="zh-CN"/>
        </w:rPr>
      </w:pPr>
    </w:p>
    <w:p>
      <w:pPr>
        <w:pStyle w:val="2"/>
        <w:spacing w:before="2"/>
        <w:ind w:left="0" w:leftChars="0" w:firstLine="780" w:firstLineChars="300"/>
      </w:pPr>
      <w:r>
        <w:t>Machine</w:t>
      </w:r>
      <w:r>
        <w:rPr>
          <w:spacing w:val="12"/>
        </w:rPr>
        <w:t xml:space="preserve"> </w:t>
      </w:r>
      <w:bookmarkEnd w:id="10"/>
      <w:r>
        <w:t>Highlights</w:t>
      </w:r>
    </w:p>
    <w:p>
      <w:pPr>
        <w:pStyle w:val="6"/>
        <w:spacing w:before="7"/>
        <w:rPr>
          <w:b/>
          <w:sz w:val="28"/>
        </w:rPr>
      </w:pPr>
    </w:p>
    <w:p>
      <w:pPr>
        <w:pStyle w:val="6"/>
        <w:spacing w:before="7"/>
        <w:rPr>
          <w:b/>
          <w:sz w:val="28"/>
        </w:rPr>
      </w:pPr>
      <w:r>
        <w:rPr>
          <w:sz w:val="28"/>
        </w:rPr>
        <mc:AlternateContent>
          <mc:Choice Requires="wps">
            <w:drawing>
              <wp:anchor distT="0" distB="0" distL="114300" distR="114300" simplePos="0" relativeHeight="251790336" behindDoc="0" locked="0" layoutInCell="1" allowOverlap="1">
                <wp:simplePos x="0" y="0"/>
                <wp:positionH relativeFrom="column">
                  <wp:posOffset>3978910</wp:posOffset>
                </wp:positionH>
                <wp:positionV relativeFrom="paragraph">
                  <wp:posOffset>99695</wp:posOffset>
                </wp:positionV>
                <wp:extent cx="1132840" cy="438150"/>
                <wp:effectExtent l="4445" t="4445" r="5715" b="14605"/>
                <wp:wrapNone/>
                <wp:docPr id="211" name="文本框 211"/>
                <wp:cNvGraphicFramePr/>
                <a:graphic xmlns:a="http://schemas.openxmlformats.org/drawingml/2006/main">
                  <a:graphicData uri="http://schemas.microsoft.com/office/word/2010/wordprocessingShape">
                    <wps:wsp>
                      <wps:cNvSpPr txBox="1"/>
                      <wps:spPr>
                        <a:xfrm>
                          <a:off x="0" y="0"/>
                          <a:ext cx="1132840" cy="4381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Max. 1000bar Pressure Range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3.3pt;margin-top:7.85pt;height:34.5pt;width:89.2pt;z-index:251790336;mso-width-relative:page;mso-height-relative:page;" fillcolor="#FFFFFF [3201]" filled="t" stroked="t" coordsize="21600,21600" o:gfxdata="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VHz0o1gAA&#10;AAkBAAAPAAAAAAAAAAEAIAAAACIAAABkcnMvZG93bnJldi54bWxQSwECFAAUAAAACACHTuJA/RpW&#10;vlkCAAC7BAAADgAAAAAAAAABACAAAAAlAQAAZHJzL2Uyb0RvYy54bWxQSwUGAAAAAAYABgBZAQAA&#10;8AU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Max. 1000bar Pressure Range</w:t>
                      </w:r>
                    </w:p>
                  </w:txbxContent>
                </v:textbox>
              </v:shape>
            </w:pict>
          </mc:Fallback>
        </mc:AlternateContent>
      </w:r>
    </w:p>
    <w:p>
      <w:pPr>
        <w:pStyle w:val="6"/>
        <w:spacing w:before="7"/>
        <w:rPr>
          <w:rFonts w:hint="eastAsia" w:eastAsia="宋体"/>
          <w:b/>
          <w:sz w:val="28"/>
          <w:lang w:eastAsia="zh-CN"/>
        </w:rPr>
      </w:pPr>
      <w:r>
        <w:rPr>
          <w:sz w:val="28"/>
        </w:rPr>
        <mc:AlternateContent>
          <mc:Choice Requires="wps">
            <w:drawing>
              <wp:anchor distT="0" distB="0" distL="114300" distR="114300" simplePos="0" relativeHeight="251777024" behindDoc="0" locked="0" layoutInCell="1" allowOverlap="1">
                <wp:simplePos x="0" y="0"/>
                <wp:positionH relativeFrom="column">
                  <wp:posOffset>2920365</wp:posOffset>
                </wp:positionH>
                <wp:positionV relativeFrom="paragraph">
                  <wp:posOffset>138430</wp:posOffset>
                </wp:positionV>
                <wp:extent cx="1056005" cy="408940"/>
                <wp:effectExtent l="4445" t="4445" r="6350" b="5715"/>
                <wp:wrapNone/>
                <wp:docPr id="84" name="文本框 84"/>
                <wp:cNvGraphicFramePr/>
                <a:graphic xmlns:a="http://schemas.openxmlformats.org/drawingml/2006/main">
                  <a:graphicData uri="http://schemas.microsoft.com/office/word/2010/wordprocessingShape">
                    <wps:wsp>
                      <wps:cNvSpPr txBox="1"/>
                      <wps:spPr>
                        <a:xfrm>
                          <a:off x="5377180" y="5676900"/>
                          <a:ext cx="1056005" cy="408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line="204" w:lineRule="exact"/>
                              <w:ind w:left="0" w:right="0" w:firstLine="0"/>
                              <w:jc w:val="center"/>
                              <w:rPr>
                                <w:b/>
                                <w:bCs/>
                                <w:sz w:val="20"/>
                              </w:rPr>
                            </w:pPr>
                            <w:r>
                              <w:rPr>
                                <w:b/>
                                <w:bCs/>
                                <w:spacing w:val="-1"/>
                                <w:w w:val="105"/>
                                <w:sz w:val="20"/>
                              </w:rPr>
                              <w:t>Pressure</w:t>
                            </w:r>
                            <w:r>
                              <w:rPr>
                                <w:b/>
                                <w:bCs/>
                                <w:spacing w:val="-12"/>
                                <w:w w:val="105"/>
                                <w:sz w:val="20"/>
                              </w:rPr>
                              <w:t xml:space="preserve"> </w:t>
                            </w:r>
                            <w:r>
                              <w:rPr>
                                <w:b/>
                                <w:bCs/>
                                <w:w w:val="105"/>
                                <w:sz w:val="20"/>
                              </w:rPr>
                              <w:t>Gauge</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95pt;margin-top:10.9pt;height:32.2pt;width:83.15pt;z-index:251777024;mso-width-relative:page;mso-height-relative:page;" fillcolor="#FFFFFF [3201]" filled="t" stroked="t" coordsize="21600,21600" o:gfxdata="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M3ekdYAAAAJAQAADwAAAAAAAAABACAAAAAiAAAAZHJzL2Rvd25yZXYueG1sUEsBAhQA&#10;FAAAAAgAh07iQIGmNY9mAgAAxQQAAA4AAAAAAAAAAQAgAAAAJQEAAGRycy9lMm9Eb2MueG1sUEsF&#10;BgAAAAAGAAYAWQEAAP0FAAAAAA==&#10;">
                <v:fill on="t" focussize="0,0"/>
                <v:stroke weight="0.5pt" color="#000000 [3204]" joinstyle="round"/>
                <v:imagedata o:title=""/>
                <o:lock v:ext="edit" aspectratio="f"/>
                <v:textbox>
                  <w:txbxContent>
                    <w:p>
                      <w:pPr>
                        <w:spacing w:before="0" w:line="204" w:lineRule="exact"/>
                        <w:ind w:left="0" w:right="0" w:firstLine="0"/>
                        <w:jc w:val="center"/>
                        <w:rPr>
                          <w:b/>
                          <w:bCs/>
                          <w:sz w:val="20"/>
                        </w:rPr>
                      </w:pPr>
                      <w:r>
                        <w:rPr>
                          <w:b/>
                          <w:bCs/>
                          <w:spacing w:val="-1"/>
                          <w:w w:val="105"/>
                          <w:sz w:val="20"/>
                        </w:rPr>
                        <w:t>Pressure</w:t>
                      </w:r>
                      <w:r>
                        <w:rPr>
                          <w:b/>
                          <w:bCs/>
                          <w:spacing w:val="-12"/>
                          <w:w w:val="105"/>
                          <w:sz w:val="20"/>
                        </w:rPr>
                        <w:t xml:space="preserve"> </w:t>
                      </w:r>
                      <w:r>
                        <w:rPr>
                          <w:b/>
                          <w:bCs/>
                          <w:w w:val="105"/>
                          <w:sz w:val="20"/>
                        </w:rPr>
                        <w:t>Gauge</w:t>
                      </w:r>
                    </w:p>
                    <w:p/>
                  </w:txbxContent>
                </v:textbox>
              </v:shape>
            </w:pict>
          </mc:Fallback>
        </mc:AlternateContent>
      </w:r>
    </w:p>
    <w:p>
      <w:pPr>
        <w:pStyle w:val="6"/>
        <w:spacing w:before="7"/>
        <w:rPr>
          <w:b/>
          <w:sz w:val="28"/>
        </w:rPr>
      </w:pPr>
      <w:r>
        <w:drawing>
          <wp:anchor distT="0" distB="0" distL="114300" distR="114300" simplePos="0" relativeHeight="251799552" behindDoc="0" locked="0" layoutInCell="1" allowOverlap="1">
            <wp:simplePos x="0" y="0"/>
            <wp:positionH relativeFrom="column">
              <wp:posOffset>3877945</wp:posOffset>
            </wp:positionH>
            <wp:positionV relativeFrom="paragraph">
              <wp:posOffset>157480</wp:posOffset>
            </wp:positionV>
            <wp:extent cx="1292225" cy="1186815"/>
            <wp:effectExtent l="0" t="0" r="3175" b="13335"/>
            <wp:wrapNone/>
            <wp:docPr id="1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
                    <pic:cNvPicPr>
                      <a:picLocks noChangeAspect="1"/>
                    </pic:cNvPicPr>
                  </pic:nvPicPr>
                  <pic:blipFill>
                    <a:blip r:embed="rId86"/>
                    <a:stretch>
                      <a:fillRect/>
                    </a:stretch>
                  </pic:blipFill>
                  <pic:spPr>
                    <a:xfrm>
                      <a:off x="0" y="0"/>
                      <a:ext cx="1292225" cy="1186815"/>
                    </a:xfrm>
                    <a:prstGeom prst="rect">
                      <a:avLst/>
                    </a:prstGeom>
                    <a:noFill/>
                    <a:ln>
                      <a:noFill/>
                    </a:ln>
                  </pic:spPr>
                </pic:pic>
              </a:graphicData>
            </a:graphic>
          </wp:anchor>
        </w:drawing>
      </w:r>
    </w:p>
    <w:p>
      <w:pPr>
        <w:pStyle w:val="6"/>
        <w:spacing w:before="7"/>
        <w:rPr>
          <w:rFonts w:hint="eastAsia" w:eastAsia="宋体"/>
          <w:b/>
          <w:sz w:val="28"/>
          <w:lang w:eastAsia="zh-CN"/>
        </w:rPr>
      </w:pPr>
      <w:r>
        <w:rPr>
          <w:sz w:val="28"/>
        </w:rPr>
        <mc:AlternateContent>
          <mc:Choice Requires="wps">
            <w:drawing>
              <wp:anchor distT="0" distB="0" distL="114300" distR="114300" simplePos="0" relativeHeight="251780096" behindDoc="0" locked="0" layoutInCell="1" allowOverlap="1">
                <wp:simplePos x="0" y="0"/>
                <wp:positionH relativeFrom="column">
                  <wp:posOffset>5537200</wp:posOffset>
                </wp:positionH>
                <wp:positionV relativeFrom="paragraph">
                  <wp:posOffset>38100</wp:posOffset>
                </wp:positionV>
                <wp:extent cx="914400" cy="267335"/>
                <wp:effectExtent l="4445" t="4445" r="14605" b="13970"/>
                <wp:wrapNone/>
                <wp:docPr id="136" name="文本框 136"/>
                <wp:cNvGraphicFramePr/>
                <a:graphic xmlns:a="http://schemas.openxmlformats.org/drawingml/2006/main">
                  <a:graphicData uri="http://schemas.microsoft.com/office/word/2010/wordprocessingShape">
                    <wps:wsp>
                      <wps:cNvSpPr txBox="1"/>
                      <wps:spPr>
                        <a:xfrm>
                          <a:off x="6329680" y="3957320"/>
                          <a:ext cx="914400" cy="267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Safety valve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6pt;margin-top:3pt;height:21.05pt;width:72pt;z-index:251780096;mso-width-relative:page;mso-height-relative:page;" fillcolor="#FFFFFF [3201]" filled="t" stroked="t" coordsize="21600,21600" o:gfxdata="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3bF6R1QAAAAkBAAAPAAAAAAAAAAEAIAAAACIAAABkcnMvZG93bnJldi54bWxQSwECFAAUAAAA&#10;CACHTuJA1R5bfWMCAADGBAAADgAAAAAAAAABACAAAAAkAQAAZHJzL2Uyb0RvYy54bWxQSwUGAAAA&#10;AAYABgBZAQAA+QUAAAAA&#10;">
                <v:fill on="t" focussize="0,0"/>
                <v:stroke weight="0.5pt" color="#000000 [3204]" joinstyle="round"/>
                <v:imagedata o:title=""/>
                <o:lock v:ext="edit" aspectratio="f"/>
                <v:textbox>
                  <w:txbxContent>
                    <w:p>
                      <w:pPr>
                        <w:rPr>
                          <w:b/>
                          <w:bCs/>
                        </w:rPr>
                      </w:pPr>
                      <w:r>
                        <w:rPr>
                          <w:rFonts w:hint="eastAsia"/>
                          <w:b/>
                          <w:bCs/>
                        </w:rPr>
                        <w:t>Safety valve</w:t>
                      </w:r>
                    </w:p>
                  </w:txbxContent>
                </v:textbox>
              </v:shape>
            </w:pict>
          </mc:Fallback>
        </mc:AlternateContent>
      </w:r>
    </w:p>
    <w:p>
      <w:pPr>
        <w:pStyle w:val="6"/>
        <w:spacing w:before="7"/>
        <w:rPr>
          <w:b/>
          <w:sz w:val="28"/>
        </w:rPr>
      </w:pPr>
      <w:r>
        <w:rPr>
          <w:sz w:val="22"/>
        </w:rPr>
        <mc:AlternateContent>
          <mc:Choice Requires="wps">
            <w:drawing>
              <wp:anchor distT="0" distB="0" distL="114300" distR="114300" simplePos="0" relativeHeight="251837440" behindDoc="0" locked="0" layoutInCell="1" allowOverlap="1">
                <wp:simplePos x="0" y="0"/>
                <wp:positionH relativeFrom="column">
                  <wp:posOffset>1024890</wp:posOffset>
                </wp:positionH>
                <wp:positionV relativeFrom="paragraph">
                  <wp:posOffset>147955</wp:posOffset>
                </wp:positionV>
                <wp:extent cx="914400" cy="262255"/>
                <wp:effectExtent l="4445" t="4445" r="14605" b="19050"/>
                <wp:wrapNone/>
                <wp:docPr id="182" name="文本框 182"/>
                <wp:cNvGraphicFramePr/>
                <a:graphic xmlns:a="http://schemas.openxmlformats.org/drawingml/2006/main">
                  <a:graphicData uri="http://schemas.microsoft.com/office/word/2010/wordprocessingShape">
                    <wps:wsp>
                      <wps:cNvSpPr txBox="1"/>
                      <wps:spPr>
                        <a:xfrm>
                          <a:off x="1507490" y="2044065"/>
                          <a:ext cx="914400" cy="2622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Voltmeter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7pt;margin-top:11.65pt;height:20.65pt;width:72pt;z-index:251837440;mso-width-relative:page;mso-height-relative:page;" fillcolor="#FFFFFF [3201]" filled="t" stroked="t" coordsize="21600,21600" o:gfxdata="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Qe5ZnVAAAACQEAAA8AAAAAAAAAAQAgAAAAIgAAAGRycy9kb3ducmV2LnhtbFBLAQIUABQAAAAI&#10;AIdO4kBWbqZHYgIAAMYEAAAOAAAAAAAAAAEAIAAAACQBAABkcnMvZTJvRG9jLnhtbFBLBQYAAAAA&#10;BgAGAFkBAAD4BQ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Voltmeter</w:t>
                      </w:r>
                    </w:p>
                  </w:txbxContent>
                </v:textbox>
              </v:shape>
            </w:pict>
          </mc:Fallback>
        </mc:AlternateContent>
      </w:r>
      <w:r>
        <w:rPr>
          <w:sz w:val="28"/>
        </w:rPr>
        <mc:AlternateContent>
          <mc:Choice Requires="wps">
            <w:drawing>
              <wp:anchor distT="0" distB="0" distL="114300" distR="114300" simplePos="0" relativeHeight="251798528" behindDoc="0" locked="0" layoutInCell="1" allowOverlap="1">
                <wp:simplePos x="0" y="0"/>
                <wp:positionH relativeFrom="column">
                  <wp:posOffset>1332230</wp:posOffset>
                </wp:positionH>
                <wp:positionV relativeFrom="paragraph">
                  <wp:posOffset>1619885</wp:posOffset>
                </wp:positionV>
                <wp:extent cx="836295" cy="1104900"/>
                <wp:effectExtent l="11430" t="8890" r="9525" b="10160"/>
                <wp:wrapNone/>
                <wp:docPr id="99" name="直接箭头连接符 99"/>
                <wp:cNvGraphicFramePr/>
                <a:graphic xmlns:a="http://schemas.openxmlformats.org/drawingml/2006/main">
                  <a:graphicData uri="http://schemas.microsoft.com/office/word/2010/wordprocessingShape">
                    <wps:wsp>
                      <wps:cNvCnPr>
                        <a:stCxn id="196" idx="3"/>
                      </wps:cNvCnPr>
                      <wps:spPr>
                        <a:xfrm>
                          <a:off x="0" y="0"/>
                          <a:ext cx="836295" cy="1104900"/>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4.9pt;margin-top:127.55pt;height:87pt;width:65.85pt;z-index:251798528;mso-width-relative:page;mso-height-relative:page;" filled="f" stroked="t" coordsize="21600,21600" o:gfxdata="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po8I82gAAAAsBAAAPAAAAAAAAAAEAIAAAACIAAABkcnMvZG93&#10;bnJldi54bWxQSwECFAAUAAAACACHTuJA3hw2DTcCAABGBAAADgAAAAAAAAABACAAAAApAQAAZHJz&#10;L2Uyb0RvYy54bWxQSwUGAAAAAAYABgBZAQAA0gUAAAAA&#10;">
                <v:fill on="f" focussize="0,0"/>
                <v:stroke weight="2.25pt" color="#0D0D0D [3069]" miterlimit="8" joinstyle="miter" endarrow="open"/>
                <v:imagedata o:title=""/>
                <o:lock v:ext="edit" aspectratio="f"/>
              </v:shape>
            </w:pict>
          </mc:Fallback>
        </mc:AlternateContent>
      </w:r>
      <w:r>
        <w:rPr>
          <w:sz w:val="28"/>
        </w:rPr>
        <mc:AlternateContent>
          <mc:Choice Requires="wps">
            <w:drawing>
              <wp:anchor distT="0" distB="0" distL="114300" distR="114300" simplePos="0" relativeHeight="251789312" behindDoc="0" locked="0" layoutInCell="1" allowOverlap="1">
                <wp:simplePos x="0" y="0"/>
                <wp:positionH relativeFrom="column">
                  <wp:posOffset>2649220</wp:posOffset>
                </wp:positionH>
                <wp:positionV relativeFrom="paragraph">
                  <wp:posOffset>394970</wp:posOffset>
                </wp:positionV>
                <wp:extent cx="1162050" cy="1847215"/>
                <wp:effectExtent l="0" t="7620" r="19050" b="12065"/>
                <wp:wrapNone/>
                <wp:docPr id="210" name="直接箭头连接符 210"/>
                <wp:cNvGraphicFramePr/>
                <a:graphic xmlns:a="http://schemas.openxmlformats.org/drawingml/2006/main">
                  <a:graphicData uri="http://schemas.microsoft.com/office/word/2010/wordprocessingShape">
                    <wps:wsp>
                      <wps:cNvCnPr/>
                      <wps:spPr>
                        <a:xfrm flipH="1">
                          <a:off x="0" y="0"/>
                          <a:ext cx="1162050" cy="1847215"/>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08.6pt;margin-top:31.1pt;height:145.45pt;width:91.5pt;z-index:251789312;mso-width-relative:page;mso-height-relative:page;" filled="f" stroked="t" coordsize="21600,21600" o:gfxdata="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X1vQ02QAAAAoBAAAPAAAAAAAAAAEAIAAAACIAAABkcnMvZG93bnJldi54bWxQSwEC&#10;FAAUAAAACACHTuJAEFQAtSwCAAArBAAADgAAAAAAAAABACAAAAAoAQAAZHJzL2Uyb0RvYy54bWxQ&#10;SwUGAAAAAAYABgBZAQAAxgUAAAAA&#10;">
                <v:fill on="f" focussize="0,0"/>
                <v:stroke weight="2.25pt" color="#0D0D0D [3069]" miterlimit="8" joinstyle="miter" endarrow="open"/>
                <v:imagedata o:title=""/>
                <o:lock v:ext="edit" aspectratio="f"/>
              </v:shape>
            </w:pict>
          </mc:Fallback>
        </mc:AlternateContent>
      </w:r>
    </w:p>
    <w:p>
      <w:pPr>
        <w:pStyle w:val="6"/>
        <w:spacing w:before="7"/>
        <w:rPr>
          <w:b/>
          <w:sz w:val="28"/>
        </w:rPr>
      </w:pPr>
      <w:r>
        <w:rPr>
          <w:sz w:val="28"/>
        </w:rPr>
        <mc:AlternateContent>
          <mc:Choice Requires="wps">
            <w:drawing>
              <wp:anchor distT="0" distB="0" distL="114300" distR="114300" simplePos="0" relativeHeight="251835392" behindDoc="0" locked="0" layoutInCell="1" allowOverlap="1">
                <wp:simplePos x="0" y="0"/>
                <wp:positionH relativeFrom="column">
                  <wp:posOffset>1369060</wp:posOffset>
                </wp:positionH>
                <wp:positionV relativeFrom="paragraph">
                  <wp:posOffset>166370</wp:posOffset>
                </wp:positionV>
                <wp:extent cx="1650365" cy="1653540"/>
                <wp:effectExtent l="10160" t="10160" r="15875" b="12700"/>
                <wp:wrapNone/>
                <wp:docPr id="179" name="直接箭头连接符 179"/>
                <wp:cNvGraphicFramePr/>
                <a:graphic xmlns:a="http://schemas.openxmlformats.org/drawingml/2006/main">
                  <a:graphicData uri="http://schemas.microsoft.com/office/word/2010/wordprocessingShape">
                    <wps:wsp>
                      <wps:cNvCnPr/>
                      <wps:spPr>
                        <a:xfrm>
                          <a:off x="0" y="0"/>
                          <a:ext cx="1650365" cy="1653540"/>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07.8pt;margin-top:13.1pt;height:130.2pt;width:129.95pt;z-index:251835392;mso-width-relative:page;mso-height-relative:page;" filled="f" stroked="t" coordsize="21600,21600" o:gfxdata="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c1oSnYAAAACgEAAA8AAAAAAAAAAQAgAAAAIgAAAGRycy9kb3ducmV2LnhtbFBLAQIUABQAAAAI&#10;AIdO4kDG194sJgIAACEEAAAOAAAAAAAAAAEAIAAAACcBAABkcnMvZTJvRG9jLnhtbFBLBQYAAAAA&#10;BgAGAFkBAAC/BQAAAAA=&#10;">
                <v:fill on="f" focussize="0,0"/>
                <v:stroke weight="2.25pt" color="#0D0D0D [3069]" miterlimit="8" joinstyle="miter" endarrow="open"/>
                <v:imagedata o:title=""/>
                <o:lock v:ext="edit" aspectratio="f"/>
              </v:shape>
            </w:pict>
          </mc:Fallback>
        </mc:AlternateContent>
      </w:r>
    </w:p>
    <w:p>
      <w:pPr>
        <w:pStyle w:val="6"/>
        <w:spacing w:before="7"/>
        <w:rPr>
          <w:rFonts w:hint="default" w:eastAsia="宋体"/>
          <w:b/>
          <w:sz w:val="28"/>
          <w:lang w:val="en-US" w:eastAsia="zh-CN"/>
        </w:rPr>
      </w:pPr>
      <w:r>
        <w:rPr>
          <w:rFonts w:hint="eastAsia" w:eastAsia="宋体"/>
          <w:b/>
          <w:sz w:val="28"/>
          <w:lang w:val="en-US" w:eastAsia="zh-CN"/>
        </w:rPr>
        <w:t xml:space="preserve">  </w:t>
      </w:r>
    </w:p>
    <w:p>
      <w:pPr>
        <w:pStyle w:val="6"/>
        <w:spacing w:before="7"/>
        <w:rPr>
          <w:b/>
          <w:sz w:val="28"/>
        </w:rPr>
      </w:pPr>
      <w:r>
        <w:rPr>
          <w:sz w:val="28"/>
        </w:rPr>
        <mc:AlternateContent>
          <mc:Choice Requires="wps">
            <w:drawing>
              <wp:anchor distT="0" distB="0" distL="114300" distR="114300" simplePos="0" relativeHeight="251838464" behindDoc="0" locked="0" layoutInCell="1" allowOverlap="1">
                <wp:simplePos x="0" y="0"/>
                <wp:positionH relativeFrom="column">
                  <wp:posOffset>2344420</wp:posOffset>
                </wp:positionH>
                <wp:positionV relativeFrom="paragraph">
                  <wp:posOffset>38735</wp:posOffset>
                </wp:positionV>
                <wp:extent cx="724535" cy="243205"/>
                <wp:effectExtent l="4445" t="4445" r="13970" b="19050"/>
                <wp:wrapNone/>
                <wp:docPr id="184" name="文本框 184"/>
                <wp:cNvGraphicFramePr/>
                <a:graphic xmlns:a="http://schemas.openxmlformats.org/drawingml/2006/main">
                  <a:graphicData uri="http://schemas.microsoft.com/office/word/2010/wordprocessingShape">
                    <wps:wsp>
                      <wps:cNvSpPr txBox="1"/>
                      <wps:spPr>
                        <a:xfrm>
                          <a:off x="2827020" y="2561590"/>
                          <a:ext cx="724535" cy="2432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Ammeter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6pt;margin-top:3.05pt;height:19.15pt;width:57.05pt;z-index:251838464;mso-width-relative:page;mso-height-relative:page;" fillcolor="#FFFFFF [3201]" filled="t" stroked="t" coordsize="21600,21600" o:gfxdata="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z8l9c1QAAAAgBAAAPAAAAAAAAAAEAIAAAACIAAABkcnMvZG93bnJldi54bWxQSwECFAAUAAAA&#10;CACHTuJAJoV+MWMCAADGBAAADgAAAAAAAAABACAAAAAkAQAAZHJzL2Uyb0RvYy54bWxQSwUGAAAA&#10;AAYABgBZAQAA+QU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Ammeter</w:t>
                      </w:r>
                    </w:p>
                  </w:txbxContent>
                </v:textbox>
              </v:shape>
            </w:pict>
          </mc:Fallback>
        </mc:AlternateContent>
      </w:r>
      <w:r>
        <w:rPr>
          <w:sz w:val="28"/>
        </w:rPr>
        <mc:AlternateContent>
          <mc:Choice Requires="wps">
            <w:drawing>
              <wp:anchor distT="0" distB="0" distL="114300" distR="114300" simplePos="0" relativeHeight="251778048" behindDoc="0" locked="0" layoutInCell="1" allowOverlap="1">
                <wp:simplePos x="0" y="0"/>
                <wp:positionH relativeFrom="column">
                  <wp:posOffset>73025</wp:posOffset>
                </wp:positionH>
                <wp:positionV relativeFrom="paragraph">
                  <wp:posOffset>160655</wp:posOffset>
                </wp:positionV>
                <wp:extent cx="1237615" cy="224155"/>
                <wp:effectExtent l="4445" t="4445" r="15240" b="19050"/>
                <wp:wrapNone/>
                <wp:docPr id="89" name="文本框 89"/>
                <wp:cNvGraphicFramePr/>
                <a:graphic xmlns:a="http://schemas.openxmlformats.org/drawingml/2006/main">
                  <a:graphicData uri="http://schemas.microsoft.com/office/word/2010/wordprocessingShape">
                    <wps:wsp>
                      <wps:cNvSpPr txBox="1"/>
                      <wps:spPr>
                        <a:xfrm>
                          <a:off x="1043305" y="6457950"/>
                          <a:ext cx="1237615" cy="2241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line="204" w:lineRule="exact"/>
                              <w:ind w:left="0" w:right="0" w:firstLine="0"/>
                              <w:jc w:val="left"/>
                              <w:rPr>
                                <w:rFonts w:hint="default" w:eastAsia="宋体"/>
                                <w:b/>
                                <w:bCs/>
                                <w:w w:val="105"/>
                                <w:sz w:val="20"/>
                                <w:lang w:val="en-US" w:eastAsia="zh-CN"/>
                              </w:rPr>
                            </w:pPr>
                            <w:r>
                              <w:rPr>
                                <w:b/>
                                <w:bCs/>
                                <w:w w:val="105"/>
                                <w:sz w:val="20"/>
                              </w:rPr>
                              <w:t>Water</w:t>
                            </w:r>
                            <w:r>
                              <w:rPr>
                                <w:rFonts w:hint="eastAsia" w:eastAsia="宋体"/>
                                <w:b/>
                                <w:bCs/>
                                <w:w w:val="105"/>
                                <w:sz w:val="20"/>
                                <w:lang w:val="en-US" w:eastAsia="zh-CN"/>
                              </w:rPr>
                              <w:t xml:space="preserve">  </w:t>
                            </w:r>
                            <w:r>
                              <w:rPr>
                                <w:b/>
                                <w:bCs/>
                                <w:w w:val="105"/>
                                <w:sz w:val="20"/>
                              </w:rPr>
                              <w:t>Inlet</w:t>
                            </w:r>
                            <w:r>
                              <w:rPr>
                                <w:rFonts w:hint="eastAsia" w:eastAsia="宋体"/>
                                <w:b/>
                                <w:bCs/>
                                <w:w w:val="105"/>
                                <w:sz w:val="20"/>
                                <w:lang w:val="en-US" w:eastAsia="zh-CN"/>
                              </w:rPr>
                              <w:t xml:space="preserve"> G3/4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pt;margin-top:12.65pt;height:17.65pt;width:97.45pt;z-index:251778048;mso-width-relative:page;mso-height-relative:page;" fillcolor="#FFFFFF [3201]" filled="t" stroked="t" coordsize="21600,21600" o:gfxdata="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x&#10;QqII1AAAAAgBAAAPAAAAAAAAAAEAIAAAACIAAABkcnMvZG93bnJldi54bWxQSwECFAAUAAAACACH&#10;TuJAnqIR8WECAADFBAAADgAAAAAAAAABACAAAAAjAQAAZHJzL2Uyb0RvYy54bWxQSwUGAAAAAAYA&#10;BgBZAQAA9gUAAAAA&#10;">
                <v:fill on="t" focussize="0,0"/>
                <v:stroke weight="0.5pt" color="#000000 [3204]" joinstyle="round"/>
                <v:imagedata o:title=""/>
                <o:lock v:ext="edit" aspectratio="f"/>
                <v:textbox>
                  <w:txbxContent>
                    <w:p>
                      <w:pPr>
                        <w:spacing w:before="0" w:line="204" w:lineRule="exact"/>
                        <w:ind w:left="0" w:right="0" w:firstLine="0"/>
                        <w:jc w:val="left"/>
                        <w:rPr>
                          <w:rFonts w:hint="default" w:eastAsia="宋体"/>
                          <w:b/>
                          <w:bCs/>
                          <w:w w:val="105"/>
                          <w:sz w:val="20"/>
                          <w:lang w:val="en-US" w:eastAsia="zh-CN"/>
                        </w:rPr>
                      </w:pPr>
                      <w:r>
                        <w:rPr>
                          <w:b/>
                          <w:bCs/>
                          <w:w w:val="105"/>
                          <w:sz w:val="20"/>
                        </w:rPr>
                        <w:t>Water</w:t>
                      </w:r>
                      <w:r>
                        <w:rPr>
                          <w:rFonts w:hint="eastAsia" w:eastAsia="宋体"/>
                          <w:b/>
                          <w:bCs/>
                          <w:w w:val="105"/>
                          <w:sz w:val="20"/>
                          <w:lang w:val="en-US" w:eastAsia="zh-CN"/>
                        </w:rPr>
                        <w:t xml:space="preserve">  </w:t>
                      </w:r>
                      <w:r>
                        <w:rPr>
                          <w:b/>
                          <w:bCs/>
                          <w:w w:val="105"/>
                          <w:sz w:val="20"/>
                        </w:rPr>
                        <w:t>Inlet</w:t>
                      </w:r>
                      <w:r>
                        <w:rPr>
                          <w:rFonts w:hint="eastAsia" w:eastAsia="宋体"/>
                          <w:b/>
                          <w:bCs/>
                          <w:w w:val="105"/>
                          <w:sz w:val="20"/>
                          <w:lang w:val="en-US" w:eastAsia="zh-CN"/>
                        </w:rPr>
                        <w:t xml:space="preserve"> G3/4</w:t>
                      </w:r>
                    </w:p>
                  </w:txbxContent>
                </v:textbox>
              </v:shape>
            </w:pict>
          </mc:Fallback>
        </mc:AlternateContent>
      </w:r>
    </w:p>
    <w:p>
      <w:pPr>
        <w:pStyle w:val="6"/>
        <w:spacing w:before="7"/>
        <w:rPr>
          <w:b/>
          <w:sz w:val="28"/>
        </w:rPr>
      </w:pPr>
      <w:r>
        <w:rPr>
          <w:sz w:val="28"/>
        </w:rPr>
        <mc:AlternateContent>
          <mc:Choice Requires="wps">
            <w:drawing>
              <wp:anchor distT="0" distB="0" distL="114300" distR="114300" simplePos="0" relativeHeight="251836416" behindDoc="0" locked="0" layoutInCell="1" allowOverlap="1">
                <wp:simplePos x="0" y="0"/>
                <wp:positionH relativeFrom="column">
                  <wp:posOffset>2632075</wp:posOffset>
                </wp:positionH>
                <wp:positionV relativeFrom="paragraph">
                  <wp:posOffset>120015</wp:posOffset>
                </wp:positionV>
                <wp:extent cx="836295" cy="1104900"/>
                <wp:effectExtent l="11430" t="8890" r="9525" b="10160"/>
                <wp:wrapNone/>
                <wp:docPr id="181" name="直接箭头连接符 181"/>
                <wp:cNvGraphicFramePr/>
                <a:graphic xmlns:a="http://schemas.openxmlformats.org/drawingml/2006/main">
                  <a:graphicData uri="http://schemas.microsoft.com/office/word/2010/wordprocessingShape">
                    <wps:wsp>
                      <wps:cNvCnPr/>
                      <wps:spPr>
                        <a:xfrm>
                          <a:off x="0" y="0"/>
                          <a:ext cx="836295" cy="1104900"/>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07.25pt;margin-top:9.45pt;height:87pt;width:65.85pt;z-index:251836416;mso-width-relative:page;mso-height-relative:page;" filled="f" stroked="t" coordsize="21600,21600" o:gfxdata="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MvIfd3YAAAACgEAAA8AAAAAAAAAAQAgAAAAIgAAAGRycy9kb3ducmV2LnhtbFBLAQIUABQAAAAI&#10;AIdO4kAcPv8eJgIAACAEAAAOAAAAAAAAAAEAIAAAACcBAABkcnMvZTJvRG9jLnhtbFBLBQYAAAAA&#10;BgAGAFkBAAC/BQAAAAA=&#10;">
                <v:fill on="f" focussize="0,0"/>
                <v:stroke weight="2.25pt" color="#0D0D0D [3069]" miterlimit="8" joinstyle="miter" endarrow="open"/>
                <v:imagedata o:title=""/>
                <o:lock v:ext="edit" aspectratio="f"/>
              </v:shape>
            </w:pict>
          </mc:Fallback>
        </mc:AlternateContent>
      </w:r>
    </w:p>
    <w:p>
      <w:pPr>
        <w:pStyle w:val="6"/>
        <w:spacing w:before="7"/>
        <w:rPr>
          <w:b/>
          <w:sz w:val="28"/>
        </w:rPr>
      </w:pPr>
      <w:r>
        <w:drawing>
          <wp:anchor distT="0" distB="0" distL="114300" distR="114300" simplePos="0" relativeHeight="251800576" behindDoc="0" locked="0" layoutInCell="1" allowOverlap="1">
            <wp:simplePos x="0" y="0"/>
            <wp:positionH relativeFrom="column">
              <wp:posOffset>88265</wp:posOffset>
            </wp:positionH>
            <wp:positionV relativeFrom="paragraph">
              <wp:posOffset>44450</wp:posOffset>
            </wp:positionV>
            <wp:extent cx="1243965" cy="1061720"/>
            <wp:effectExtent l="0" t="0" r="13335" b="5080"/>
            <wp:wrapNone/>
            <wp:docPr id="19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5"/>
                    <pic:cNvPicPr>
                      <a:picLocks noChangeAspect="1"/>
                    </pic:cNvPicPr>
                  </pic:nvPicPr>
                  <pic:blipFill>
                    <a:blip r:embed="rId87"/>
                    <a:stretch>
                      <a:fillRect/>
                    </a:stretch>
                  </pic:blipFill>
                  <pic:spPr>
                    <a:xfrm>
                      <a:off x="0" y="0"/>
                      <a:ext cx="1243965" cy="1061720"/>
                    </a:xfrm>
                    <a:prstGeom prst="rect">
                      <a:avLst/>
                    </a:prstGeom>
                    <a:noFill/>
                    <a:ln>
                      <a:noFill/>
                    </a:ln>
                  </pic:spPr>
                </pic:pic>
              </a:graphicData>
            </a:graphic>
          </wp:anchor>
        </w:drawing>
      </w:r>
    </w:p>
    <w:p>
      <w:pPr>
        <w:pStyle w:val="6"/>
        <w:spacing w:before="7"/>
        <w:rPr>
          <w:b/>
          <w:sz w:val="28"/>
        </w:rPr>
      </w:pPr>
      <w:r>
        <w:drawing>
          <wp:anchor distT="0" distB="0" distL="114300" distR="114300" simplePos="0" relativeHeight="251833344" behindDoc="1" locked="0" layoutInCell="1" allowOverlap="1">
            <wp:simplePos x="0" y="0"/>
            <wp:positionH relativeFrom="column">
              <wp:posOffset>1809115</wp:posOffset>
            </wp:positionH>
            <wp:positionV relativeFrom="paragraph">
              <wp:posOffset>139065</wp:posOffset>
            </wp:positionV>
            <wp:extent cx="4114165" cy="3489960"/>
            <wp:effectExtent l="0" t="0" r="635" b="15240"/>
            <wp:wrapNone/>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88"/>
                    <a:stretch>
                      <a:fillRect/>
                    </a:stretch>
                  </pic:blipFill>
                  <pic:spPr>
                    <a:xfrm>
                      <a:off x="0" y="0"/>
                      <a:ext cx="4114165" cy="3489960"/>
                    </a:xfrm>
                    <a:prstGeom prst="rect">
                      <a:avLst/>
                    </a:prstGeom>
                    <a:noFill/>
                    <a:ln>
                      <a:noFill/>
                    </a:ln>
                  </pic:spPr>
                </pic:pic>
              </a:graphicData>
            </a:graphic>
          </wp:anchor>
        </w:drawing>
      </w:r>
    </w:p>
    <w:p>
      <w:pPr>
        <w:pStyle w:val="6"/>
        <w:spacing w:before="7"/>
        <w:rPr>
          <w:b/>
          <w:sz w:val="28"/>
        </w:rPr>
      </w:pPr>
    </w:p>
    <w:p>
      <w:pPr>
        <w:pStyle w:val="6"/>
        <w:spacing w:before="7"/>
        <w:rPr>
          <w:rFonts w:hint="eastAsia" w:eastAsia="宋体"/>
          <w:b/>
          <w:sz w:val="28"/>
          <w:lang w:eastAsia="zh-CN"/>
        </w:rPr>
      </w:pPr>
    </w:p>
    <w:p>
      <w:pPr>
        <w:pStyle w:val="6"/>
        <w:spacing w:before="7"/>
        <w:rPr>
          <w:b/>
          <w:sz w:val="28"/>
        </w:rPr>
      </w:pPr>
    </w:p>
    <w:p>
      <w:pPr>
        <w:pStyle w:val="6"/>
        <w:spacing w:before="7"/>
        <w:rPr>
          <w:b/>
          <w:sz w:val="28"/>
        </w:rPr>
      </w:pPr>
    </w:p>
    <w:p>
      <w:pPr>
        <w:pStyle w:val="6"/>
        <w:spacing w:before="7"/>
        <w:rPr>
          <w:b/>
          <w:sz w:val="28"/>
        </w:rPr>
      </w:pPr>
    </w:p>
    <w:p>
      <w:pPr>
        <w:pStyle w:val="6"/>
        <w:spacing w:before="7"/>
        <w:rPr>
          <w:b/>
          <w:sz w:val="28"/>
        </w:rPr>
      </w:pPr>
    </w:p>
    <w:p>
      <w:pPr>
        <w:pStyle w:val="6"/>
        <w:spacing w:before="7"/>
        <w:rPr>
          <w:b/>
          <w:sz w:val="28"/>
        </w:rPr>
      </w:pPr>
      <w:r>
        <w:rPr>
          <w:sz w:val="28"/>
        </w:rPr>
        <mc:AlternateContent>
          <mc:Choice Requires="wps">
            <w:drawing>
              <wp:anchor distT="0" distB="0" distL="114300" distR="114300" simplePos="0" relativeHeight="251779072" behindDoc="0" locked="0" layoutInCell="1" allowOverlap="1">
                <wp:simplePos x="0" y="0"/>
                <wp:positionH relativeFrom="column">
                  <wp:posOffset>187960</wp:posOffset>
                </wp:positionH>
                <wp:positionV relativeFrom="paragraph">
                  <wp:posOffset>173990</wp:posOffset>
                </wp:positionV>
                <wp:extent cx="914400" cy="267335"/>
                <wp:effectExtent l="4445" t="4445" r="14605" b="13970"/>
                <wp:wrapNone/>
                <wp:docPr id="95" name="文本框 95"/>
                <wp:cNvGraphicFramePr/>
                <a:graphic xmlns:a="http://schemas.openxmlformats.org/drawingml/2006/main">
                  <a:graphicData uri="http://schemas.microsoft.com/office/word/2010/wordprocessingShape">
                    <wps:wsp>
                      <wps:cNvSpPr txBox="1"/>
                      <wps:spPr>
                        <a:xfrm>
                          <a:off x="1043305" y="4019550"/>
                          <a:ext cx="914400" cy="267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rPr>
                            </w:pPr>
                            <w:r>
                              <w:rPr>
                                <w:rFonts w:hint="eastAsia"/>
                                <w:b/>
                                <w:bCs/>
                              </w:rPr>
                              <w:t>Inlet filter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pt;margin-top:13.7pt;height:21.05pt;width:72pt;z-index:251779072;mso-width-relative:page;mso-height-relative:page;" fillcolor="#FFFFFF [3201]" filled="t" stroked="t" coordsize="21600,21600" o:gfxdata="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AhBBb1gAAAAgBAAAPAAAAAAAAAAEAIAAAACIAAABkcnMvZG93bnJldi54bWxQSwECFAAUAAAA&#10;CACHTuJAKS9Z7mICAADEBAAADgAAAAAAAAABACAAAAAlAQAAZHJzL2Uyb0RvYy54bWxQSwUGAAAA&#10;AAYABgBZAQAA+QUAAAAA&#10;">
                <v:fill on="t" focussize="0,0"/>
                <v:stroke weight="0.5pt" color="#000000 [3204]" joinstyle="round"/>
                <v:imagedata o:title=""/>
                <o:lock v:ext="edit" aspectratio="f"/>
                <v:textbox>
                  <w:txbxContent>
                    <w:p>
                      <w:pPr>
                        <w:rPr>
                          <w:b/>
                          <w:bCs/>
                        </w:rPr>
                      </w:pPr>
                      <w:r>
                        <w:rPr>
                          <w:rFonts w:hint="eastAsia"/>
                          <w:b/>
                          <w:bCs/>
                        </w:rPr>
                        <w:t>Inlet filter</w:t>
                      </w:r>
                    </w:p>
                  </w:txbxContent>
                </v:textbox>
              </v:shape>
            </w:pict>
          </mc:Fallback>
        </mc:AlternateContent>
      </w:r>
    </w:p>
    <w:p>
      <w:pPr>
        <w:pStyle w:val="6"/>
        <w:spacing w:before="7"/>
        <w:rPr>
          <w:b/>
          <w:sz w:val="28"/>
        </w:rPr>
      </w:pPr>
      <w:r>
        <w:rPr>
          <w:sz w:val="28"/>
        </w:rPr>
        <mc:AlternateContent>
          <mc:Choice Requires="wps">
            <w:drawing>
              <wp:anchor distT="0" distB="0" distL="114300" distR="114300" simplePos="0" relativeHeight="251660288" behindDoc="0" locked="0" layoutInCell="1" allowOverlap="1">
                <wp:simplePos x="0" y="0"/>
                <wp:positionH relativeFrom="column">
                  <wp:posOffset>1138555</wp:posOffset>
                </wp:positionH>
                <wp:positionV relativeFrom="paragraph">
                  <wp:posOffset>481330</wp:posOffset>
                </wp:positionV>
                <wp:extent cx="1279525" cy="925830"/>
                <wp:effectExtent l="8255" t="0" r="7620" b="26670"/>
                <wp:wrapNone/>
                <wp:docPr id="76" name="直接箭头连接符 76"/>
                <wp:cNvGraphicFramePr/>
                <a:graphic xmlns:a="http://schemas.openxmlformats.org/drawingml/2006/main">
                  <a:graphicData uri="http://schemas.microsoft.com/office/word/2010/wordprocessingShape">
                    <wps:wsp>
                      <wps:cNvCnPr/>
                      <wps:spPr>
                        <a:xfrm flipV="1">
                          <a:off x="4338955" y="3832225"/>
                          <a:ext cx="1279525" cy="925830"/>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89.65pt;margin-top:37.9pt;height:72.9pt;width:100.75pt;z-index:251660288;mso-width-relative:page;mso-height-relative:page;" filled="f" stroked="t" coordsize="21600,21600" o:gfxdata="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BDgKwNoAAAAKAQAADwAAAAAAAAABACAAAAAiAAAAZHJz&#10;L2Rvd25yZXYueG1sUEsBAhQAFAAAAAgAh07iQChy+nQ7AgAANAQAAA4AAAAAAAAAAQAgAAAAKQEA&#10;AGRycy9lMm9Eb2MueG1sUEsFBgAAAAAGAAYAWQEAANYFAAAAAA==&#10;">
                <v:fill on="f" focussize="0,0"/>
                <v:stroke weight="2.25pt" color="#0D0D0D [3069]" miterlimit="8" joinstyle="miter" endarrow="open"/>
                <v:imagedata o:title=""/>
                <o:lock v:ext="edit" aspectratio="f"/>
              </v:shape>
            </w:pict>
          </mc:Fallback>
        </mc:AlternateContent>
      </w:r>
    </w:p>
    <w:p>
      <w:pPr>
        <w:pStyle w:val="6"/>
        <w:spacing w:before="7"/>
        <w:rPr>
          <w:b/>
          <w:sz w:val="28"/>
        </w:rPr>
      </w:pPr>
    </w:p>
    <w:p>
      <w:pPr>
        <w:pStyle w:val="6"/>
        <w:spacing w:before="7"/>
        <w:rPr>
          <w:b/>
          <w:sz w:val="28"/>
        </w:rPr>
      </w:pPr>
      <w:r>
        <w:drawing>
          <wp:anchor distT="0" distB="0" distL="114300" distR="114300" simplePos="0" relativeHeight="251804672" behindDoc="0" locked="0" layoutInCell="1" allowOverlap="1">
            <wp:simplePos x="0" y="0"/>
            <wp:positionH relativeFrom="column">
              <wp:posOffset>149225</wp:posOffset>
            </wp:positionH>
            <wp:positionV relativeFrom="paragraph">
              <wp:posOffset>26670</wp:posOffset>
            </wp:positionV>
            <wp:extent cx="1196340" cy="2524125"/>
            <wp:effectExtent l="0" t="0" r="3810" b="9525"/>
            <wp:wrapNone/>
            <wp:docPr id="2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9"/>
                    <pic:cNvPicPr>
                      <a:picLocks noChangeAspect="1"/>
                    </pic:cNvPicPr>
                  </pic:nvPicPr>
                  <pic:blipFill>
                    <a:blip r:embed="rId89"/>
                    <a:stretch>
                      <a:fillRect/>
                    </a:stretch>
                  </pic:blipFill>
                  <pic:spPr>
                    <a:xfrm>
                      <a:off x="0" y="0"/>
                      <a:ext cx="1196340" cy="2524125"/>
                    </a:xfrm>
                    <a:prstGeom prst="rect">
                      <a:avLst/>
                    </a:prstGeom>
                    <a:noFill/>
                    <a:ln>
                      <a:noFill/>
                    </a:ln>
                  </pic:spPr>
                </pic:pic>
              </a:graphicData>
            </a:graphic>
          </wp:anchor>
        </w:drawing>
      </w:r>
    </w:p>
    <w:p>
      <w:pPr>
        <w:pStyle w:val="6"/>
        <w:spacing w:before="7"/>
        <w:rPr>
          <w:b/>
          <w:sz w:val="28"/>
        </w:rPr>
      </w:pPr>
    </w:p>
    <w:p>
      <w:pPr>
        <w:pStyle w:val="6"/>
        <w:spacing w:before="7"/>
        <w:rPr>
          <w:b/>
          <w:sz w:val="28"/>
        </w:rPr>
      </w:pPr>
      <w:r>
        <w:rPr>
          <w:sz w:val="28"/>
        </w:rPr>
        <mc:AlternateContent>
          <mc:Choice Requires="wps">
            <w:drawing>
              <wp:anchor distT="0" distB="0" distL="114300" distR="114300" simplePos="0" relativeHeight="251793408" behindDoc="0" locked="0" layoutInCell="1" allowOverlap="1">
                <wp:simplePos x="0" y="0"/>
                <wp:positionH relativeFrom="column">
                  <wp:posOffset>5716270</wp:posOffset>
                </wp:positionH>
                <wp:positionV relativeFrom="paragraph">
                  <wp:posOffset>163195</wp:posOffset>
                </wp:positionV>
                <wp:extent cx="428625" cy="827405"/>
                <wp:effectExtent l="6350" t="0" r="22225" b="10795"/>
                <wp:wrapNone/>
                <wp:docPr id="225" name="直接箭头连接符 225"/>
                <wp:cNvGraphicFramePr/>
                <a:graphic xmlns:a="http://schemas.openxmlformats.org/drawingml/2006/main">
                  <a:graphicData uri="http://schemas.microsoft.com/office/word/2010/wordprocessingShape">
                    <wps:wsp>
                      <wps:cNvCnPr/>
                      <wps:spPr>
                        <a:xfrm flipH="1" flipV="1">
                          <a:off x="0" y="0"/>
                          <a:ext cx="428625" cy="827405"/>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50.1pt;margin-top:12.85pt;height:65.15pt;width:33.75pt;z-index:251793408;mso-width-relative:page;mso-height-relative:page;" filled="f" stroked="t" coordsize="21600,21600" o:gfxdata="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XUiVS1gAAAAoBAAAPAAAAAAAAAAEAIAAAACIAAABkcnMvZG93bnJldi54bWxQSwEC&#10;FAAUAAAACACHTuJAjvyYhi8CAAAzBAAADgAAAAAAAAABACAAAAAlAQAAZHJzL2Uyb0RvYy54bWxQ&#10;SwUGAAAAAAYABgBZAQAAxgUAAAAA&#10;">
                <v:fill on="f" focussize="0,0"/>
                <v:stroke weight="2.25pt" color="#0D0D0D [3069]" miterlimit="8" joinstyle="miter" endarrow="open"/>
                <v:imagedata o:title=""/>
                <o:lock v:ext="edit" aspectratio="f"/>
              </v:shape>
            </w:pict>
          </mc:Fallback>
        </mc:AlternateContent>
      </w:r>
    </w:p>
    <w:p>
      <w:pPr>
        <w:pStyle w:val="6"/>
        <w:spacing w:before="7"/>
        <w:rPr>
          <w:b/>
          <w:sz w:val="28"/>
        </w:rPr>
      </w:pPr>
      <w:r>
        <w:rPr>
          <w:sz w:val="28"/>
        </w:rPr>
        <mc:AlternateContent>
          <mc:Choice Requires="wps">
            <w:drawing>
              <wp:anchor distT="0" distB="0" distL="114300" distR="114300" simplePos="0" relativeHeight="251788288" behindDoc="0" locked="0" layoutInCell="1" allowOverlap="1">
                <wp:simplePos x="0" y="0"/>
                <wp:positionH relativeFrom="column">
                  <wp:posOffset>3008630</wp:posOffset>
                </wp:positionH>
                <wp:positionV relativeFrom="paragraph">
                  <wp:posOffset>156845</wp:posOffset>
                </wp:positionV>
                <wp:extent cx="201930" cy="981075"/>
                <wp:effectExtent l="13970" t="0" r="50800" b="9525"/>
                <wp:wrapNone/>
                <wp:docPr id="203" name="直接箭头连接符 203"/>
                <wp:cNvGraphicFramePr/>
                <a:graphic xmlns:a="http://schemas.openxmlformats.org/drawingml/2006/main">
                  <a:graphicData uri="http://schemas.microsoft.com/office/word/2010/wordprocessingShape">
                    <wps:wsp>
                      <wps:cNvCnPr/>
                      <wps:spPr>
                        <a:xfrm flipV="1">
                          <a:off x="0" y="0"/>
                          <a:ext cx="201930" cy="981075"/>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36.9pt;margin-top:12.35pt;height:77.25pt;width:15.9pt;z-index:251788288;mso-width-relative:page;mso-height-relative:page;" filled="f" stroked="t" coordsize="21600,21600" o:gfxdata="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KHUYt9sAAAAKAQAADwAAAAAAAAABACAAAAAiAAAAZHJzL2Rvd25yZXYueG1sUEsBAhQA&#10;FAAAAAgAh07iQBZSqIQoAgAAKQQAAA4AAAAAAAAAAQAgAAAAKgEAAGRycy9lMm9Eb2MueG1sUEsF&#10;BgAAAAAGAAYAWQEAAMQFAAAAAA==&#10;">
                <v:fill on="f" focussize="0,0"/>
                <v:stroke weight="2.25pt" color="#0D0D0D [3069]" miterlimit="8" joinstyle="miter" endarrow="open"/>
                <v:imagedata o:title=""/>
                <o:lock v:ext="edit" aspectratio="f"/>
              </v:shape>
            </w:pict>
          </mc:Fallback>
        </mc:AlternateContent>
      </w:r>
    </w:p>
    <w:p>
      <w:pPr>
        <w:pStyle w:val="6"/>
        <w:spacing w:before="7"/>
        <w:rPr>
          <w:b/>
          <w:sz w:val="28"/>
        </w:rPr>
      </w:pPr>
      <w:r>
        <w:rPr>
          <w:sz w:val="28"/>
        </w:rPr>
        <mc:AlternateContent>
          <mc:Choice Requires="wps">
            <w:drawing>
              <wp:anchor distT="0" distB="0" distL="114300" distR="114300" simplePos="0" relativeHeight="251787264" behindDoc="0" locked="0" layoutInCell="1" allowOverlap="1">
                <wp:simplePos x="0" y="0"/>
                <wp:positionH relativeFrom="column">
                  <wp:posOffset>3989705</wp:posOffset>
                </wp:positionH>
                <wp:positionV relativeFrom="paragraph">
                  <wp:posOffset>447675</wp:posOffset>
                </wp:positionV>
                <wp:extent cx="563880" cy="398780"/>
                <wp:effectExtent l="0" t="0" r="26670" b="20320"/>
                <wp:wrapNone/>
                <wp:docPr id="97" name="直接箭头连接符 97"/>
                <wp:cNvGraphicFramePr/>
                <a:graphic xmlns:a="http://schemas.openxmlformats.org/drawingml/2006/main">
                  <a:graphicData uri="http://schemas.microsoft.com/office/word/2010/wordprocessingShape">
                    <wps:wsp>
                      <wps:cNvCnPr/>
                      <wps:spPr>
                        <a:xfrm flipH="1" flipV="1">
                          <a:off x="0" y="0"/>
                          <a:ext cx="563880" cy="398780"/>
                        </a:xfrm>
                        <a:prstGeom prst="straightConnector1">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14.15pt;margin-top:35.25pt;height:31.4pt;width:44.4pt;z-index:251787264;mso-width-relative:page;mso-height-relative:page;" filled="f" stroked="t" coordsize="21600,21600" o:gfxdata="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MyRYdHWAAAACgEAAA8AAAAAAAAAAQAgAAAAIgAAAGRycy9kb3ducmV2LnhtbFBLAQIU&#10;ABQAAAAIAIdO4kCOtpV2LgIAADEEAAAOAAAAAAAAAAEAIAAAACUBAABkcnMvZTJvRG9jLnhtbFBL&#10;BQYAAAAABgAGAFkBAADFBQAAAAA=&#10;">
                <v:fill on="f" focussize="0,0"/>
                <v:stroke weight="2.25pt" color="#0D0D0D [3069]" miterlimit="8" joinstyle="miter" endarrow="open"/>
                <v:imagedata o:title=""/>
                <o:lock v:ext="edit" aspectratio="f"/>
              </v:shape>
            </w:pict>
          </mc:Fallback>
        </mc:AlternateContent>
      </w:r>
    </w:p>
    <w:p>
      <w:pPr>
        <w:pStyle w:val="6"/>
        <w:spacing w:before="7"/>
        <w:rPr>
          <w:b/>
          <w:sz w:val="28"/>
        </w:rPr>
      </w:pPr>
    </w:p>
    <w:p>
      <w:pPr>
        <w:pStyle w:val="6"/>
        <w:spacing w:before="7"/>
        <w:rPr>
          <w:b/>
          <w:sz w:val="28"/>
        </w:rPr>
      </w:pPr>
      <w:r>
        <w:rPr>
          <w:sz w:val="28"/>
        </w:rPr>
        <w:drawing>
          <wp:anchor distT="0" distB="0" distL="114300" distR="114300" simplePos="0" relativeHeight="251839488" behindDoc="1" locked="0" layoutInCell="1" allowOverlap="1">
            <wp:simplePos x="0" y="0"/>
            <wp:positionH relativeFrom="column">
              <wp:posOffset>2566035</wp:posOffset>
            </wp:positionH>
            <wp:positionV relativeFrom="paragraph">
              <wp:posOffset>-1270</wp:posOffset>
            </wp:positionV>
            <wp:extent cx="740410" cy="1118235"/>
            <wp:effectExtent l="24765" t="38735" r="38100" b="40005"/>
            <wp:wrapNone/>
            <wp:docPr id="187" name="图片 187" descr="167808795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1678087956934"/>
                    <pic:cNvPicPr>
                      <a:picLocks noChangeAspect="1"/>
                    </pic:cNvPicPr>
                  </pic:nvPicPr>
                  <pic:blipFill>
                    <a:blip r:embed="rId90"/>
                    <a:stretch>
                      <a:fillRect/>
                    </a:stretch>
                  </pic:blipFill>
                  <pic:spPr>
                    <a:xfrm rot="16440000">
                      <a:off x="0" y="0"/>
                      <a:ext cx="740410" cy="1118235"/>
                    </a:xfrm>
                    <a:prstGeom prst="rect">
                      <a:avLst/>
                    </a:prstGeom>
                  </pic:spPr>
                </pic:pic>
              </a:graphicData>
            </a:graphic>
          </wp:anchor>
        </w:drawing>
      </w:r>
      <w:r>
        <w:rPr>
          <w:sz w:val="28"/>
        </w:rPr>
        <mc:AlternateContent>
          <mc:Choice Requires="wps">
            <w:drawing>
              <wp:anchor distT="0" distB="0" distL="114300" distR="114300" simplePos="0" relativeHeight="251794432" behindDoc="0" locked="0" layoutInCell="1" allowOverlap="1">
                <wp:simplePos x="0" y="0"/>
                <wp:positionH relativeFrom="column">
                  <wp:posOffset>5473065</wp:posOffset>
                </wp:positionH>
                <wp:positionV relativeFrom="paragraph">
                  <wp:posOffset>38735</wp:posOffset>
                </wp:positionV>
                <wp:extent cx="1265555" cy="314960"/>
                <wp:effectExtent l="4445" t="4445" r="6350" b="23495"/>
                <wp:wrapNone/>
                <wp:docPr id="230" name="文本框 230"/>
                <wp:cNvGraphicFramePr/>
                <a:graphic xmlns:a="http://schemas.openxmlformats.org/drawingml/2006/main">
                  <a:graphicData uri="http://schemas.microsoft.com/office/word/2010/wordprocessingShape">
                    <wps:wsp>
                      <wps:cNvSpPr txBox="1"/>
                      <wps:spPr>
                        <a:xfrm>
                          <a:off x="0" y="0"/>
                          <a:ext cx="1265555" cy="3149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eastAsia="宋体"/>
                                <w:b/>
                                <w:bCs/>
                                <w:lang w:val="en-US" w:eastAsia="zh-CN"/>
                              </w:rPr>
                              <w:t>10</w:t>
                            </w:r>
                            <w:r>
                              <w:rPr>
                                <w:rFonts w:hint="default" w:eastAsia="宋体"/>
                                <w:b/>
                                <w:bCs/>
                                <w:lang w:val="en-US" w:eastAsia="zh-CN"/>
                              </w:rPr>
                              <w:t>”</w:t>
                            </w:r>
                            <w:r>
                              <w:rPr>
                                <w:rFonts w:hint="eastAsia" w:eastAsia="宋体"/>
                                <w:b/>
                                <w:bCs/>
                                <w:lang w:val="en-US" w:eastAsia="zh-CN"/>
                              </w:rPr>
                              <w:t xml:space="preserve"> solid wheel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0.95pt;margin-top:3.05pt;height:24.8pt;width:99.65pt;z-index:251794432;mso-width-relative:page;mso-height-relative:page;" fillcolor="#FFFFFF [3201]" filled="t" stroked="t" coordsize="21600,21600" o:gfxdata="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SGUbtYA&#10;AAAJAQAADwAAAAAAAAABACAAAAAiAAAAZHJzL2Rvd25yZXYueG1sUEsBAhQAFAAAAAgAh07iQO3g&#10;sxdaAgAAuwQAAA4AAAAAAAAAAQAgAAAAJQEAAGRycy9lMm9Eb2MueG1sUEsFBgAAAAAGAAYAWQEA&#10;APEFAAAAAA==&#10;">
                <v:fill on="t" focussize="0,0"/>
                <v:stroke weight="0.5pt" color="#000000 [3204]" joinstyle="round"/>
                <v:imagedata o:title=""/>
                <o:lock v:ext="edit" aspectratio="f"/>
                <v:textbox>
                  <w:txbxContent>
                    <w:p>
                      <w:pPr>
                        <w:rPr>
                          <w:rFonts w:hint="default" w:eastAsia="宋体"/>
                          <w:b/>
                          <w:bCs/>
                          <w:lang w:val="en-US" w:eastAsia="zh-CN"/>
                        </w:rPr>
                      </w:pPr>
                      <w:r>
                        <w:rPr>
                          <w:rFonts w:hint="eastAsia" w:eastAsia="宋体"/>
                          <w:b/>
                          <w:bCs/>
                          <w:lang w:val="en-US" w:eastAsia="zh-CN"/>
                        </w:rPr>
                        <w:t>10</w:t>
                      </w:r>
                      <w:r>
                        <w:rPr>
                          <w:rFonts w:hint="default" w:eastAsia="宋体"/>
                          <w:b/>
                          <w:bCs/>
                          <w:lang w:val="en-US" w:eastAsia="zh-CN"/>
                        </w:rPr>
                        <w:t>”</w:t>
                      </w:r>
                      <w:r>
                        <w:rPr>
                          <w:rFonts w:hint="eastAsia" w:eastAsia="宋体"/>
                          <w:b/>
                          <w:bCs/>
                          <w:lang w:val="en-US" w:eastAsia="zh-CN"/>
                        </w:rPr>
                        <w:t xml:space="preserve"> solid wheel</w:t>
                      </w:r>
                    </w:p>
                  </w:txbxContent>
                </v:textbox>
              </v:shape>
            </w:pict>
          </mc:Fallback>
        </mc:AlternateContent>
      </w:r>
    </w:p>
    <w:p>
      <w:pPr>
        <w:pStyle w:val="6"/>
        <w:spacing w:before="7"/>
        <w:rPr>
          <w:b/>
          <w:sz w:val="28"/>
        </w:rPr>
      </w:pPr>
      <w:r>
        <w:rPr>
          <w:rFonts w:hint="eastAsia" w:eastAsia="宋体"/>
          <w:b/>
          <w:sz w:val="20"/>
          <w:lang w:eastAsia="zh-CN"/>
        </w:rPr>
        <w:drawing>
          <wp:anchor distT="0" distB="0" distL="114300" distR="114300" simplePos="0" relativeHeight="251807744" behindDoc="0" locked="0" layoutInCell="1" allowOverlap="1">
            <wp:simplePos x="0" y="0"/>
            <wp:positionH relativeFrom="column">
              <wp:posOffset>5483860</wp:posOffset>
            </wp:positionH>
            <wp:positionV relativeFrom="paragraph">
              <wp:posOffset>207645</wp:posOffset>
            </wp:positionV>
            <wp:extent cx="1244600" cy="1166495"/>
            <wp:effectExtent l="0" t="0" r="12700" b="14605"/>
            <wp:wrapNone/>
            <wp:docPr id="213" name="图片 213" descr="lQLPDhtlA5t6yGLMpMyvsF6JBimepmrjAnYsuCWAAwA_175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lQLPDhtlA5t6yGLMpMyvsF6JBimepmrjAnYsuCWAAwA_175_164"/>
                    <pic:cNvPicPr>
                      <a:picLocks noChangeAspect="1"/>
                    </pic:cNvPicPr>
                  </pic:nvPicPr>
                  <pic:blipFill>
                    <a:blip r:embed="rId91"/>
                    <a:stretch>
                      <a:fillRect/>
                    </a:stretch>
                  </pic:blipFill>
                  <pic:spPr>
                    <a:xfrm>
                      <a:off x="0" y="0"/>
                      <a:ext cx="1244600" cy="1166495"/>
                    </a:xfrm>
                    <a:prstGeom prst="rect">
                      <a:avLst/>
                    </a:prstGeom>
                  </pic:spPr>
                </pic:pic>
              </a:graphicData>
            </a:graphic>
          </wp:anchor>
        </w:drawing>
      </w:r>
    </w:p>
    <w:p>
      <w:pPr>
        <w:pStyle w:val="6"/>
        <w:rPr>
          <w:b/>
          <w:sz w:val="20"/>
        </w:rPr>
      </w:pPr>
      <w:r>
        <w:rPr>
          <w:sz w:val="28"/>
        </w:rPr>
        <mc:AlternateContent>
          <mc:Choice Requires="wps">
            <w:drawing>
              <wp:anchor distT="0" distB="0" distL="114300" distR="114300" simplePos="0" relativeHeight="251791360" behindDoc="0" locked="0" layoutInCell="1" allowOverlap="1">
                <wp:simplePos x="0" y="0"/>
                <wp:positionH relativeFrom="column">
                  <wp:posOffset>4050665</wp:posOffset>
                </wp:positionH>
                <wp:positionV relativeFrom="paragraph">
                  <wp:posOffset>20955</wp:posOffset>
                </wp:positionV>
                <wp:extent cx="914400" cy="384810"/>
                <wp:effectExtent l="4445" t="4445" r="14605" b="10795"/>
                <wp:wrapNone/>
                <wp:docPr id="217" name="文本框 217"/>
                <wp:cNvGraphicFramePr/>
                <a:graphic xmlns:a="http://schemas.openxmlformats.org/drawingml/2006/main">
                  <a:graphicData uri="http://schemas.microsoft.com/office/word/2010/wordprocessingShape">
                    <wps:wsp>
                      <wps:cNvSpPr txBox="1"/>
                      <wps:spPr>
                        <a:xfrm>
                          <a:off x="0" y="0"/>
                          <a:ext cx="914400" cy="3848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b/>
                                <w:bCs/>
                              </w:rPr>
                            </w:pPr>
                            <w:r>
                              <w:rPr>
                                <w:rFonts w:hint="eastAsia"/>
                                <w:b/>
                                <w:bCs/>
                              </w:rPr>
                              <w:t>Universal wheel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95pt;margin-top:1.65pt;height:30.3pt;width:72pt;z-index:251791360;mso-width-relative:page;mso-height-relative:page;" fillcolor="#FFFFFF [3201]" filled="t" stroked="t" coordsize="21600,21600" o:gfxdata="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mWrNjUAAAA&#10;CAEAAA8AAAAAAAAAAQAgAAAAIgAAAGRycy9kb3ducmV2LnhtbFBLAQIUABQAAAAIAIdO4kD2QKWN&#10;WgIAALoEAAAOAAAAAAAAAAEAIAAAACMBAABkcnMvZTJvRG9jLnhtbFBLBQYAAAAABgAGAFkBAADv&#10;BQAAAAA=&#10;">
                <v:fill on="t" focussize="0,0"/>
                <v:stroke weight="0.5pt" color="#000000 [3204]" joinstyle="round"/>
                <v:imagedata o:title=""/>
                <o:lock v:ext="edit" aspectratio="f"/>
                <v:textbox>
                  <w:txbxContent>
                    <w:p>
                      <w:pPr>
                        <w:jc w:val="center"/>
                        <w:rPr>
                          <w:rFonts w:hint="eastAsia"/>
                          <w:b/>
                          <w:bCs/>
                        </w:rPr>
                      </w:pPr>
                      <w:r>
                        <w:rPr>
                          <w:rFonts w:hint="eastAsia"/>
                          <w:b/>
                          <w:bCs/>
                        </w:rPr>
                        <w:t>Universal wheel</w:t>
                      </w:r>
                    </w:p>
                  </w:txbxContent>
                </v:textbox>
              </v:shape>
            </w:pict>
          </mc:Fallback>
        </mc:AlternateContent>
      </w:r>
    </w:p>
    <w:p>
      <w:pPr>
        <w:pStyle w:val="6"/>
        <w:rPr>
          <w:b/>
          <w:sz w:val="20"/>
        </w:rPr>
      </w:pPr>
    </w:p>
    <w:p>
      <w:pPr>
        <w:pStyle w:val="6"/>
        <w:rPr>
          <w:b/>
          <w:sz w:val="20"/>
        </w:rPr>
      </w:pPr>
    </w:p>
    <w:p>
      <w:pPr>
        <w:pStyle w:val="6"/>
        <w:rPr>
          <w:b/>
          <w:sz w:val="20"/>
        </w:rPr>
      </w:pPr>
      <w:r>
        <w:drawing>
          <wp:anchor distT="0" distB="0" distL="114300" distR="114300" simplePos="0" relativeHeight="251797504" behindDoc="0" locked="0" layoutInCell="1" allowOverlap="1">
            <wp:simplePos x="0" y="0"/>
            <wp:positionH relativeFrom="column">
              <wp:posOffset>4000500</wp:posOffset>
            </wp:positionH>
            <wp:positionV relativeFrom="paragraph">
              <wp:posOffset>48260</wp:posOffset>
            </wp:positionV>
            <wp:extent cx="1014095" cy="765810"/>
            <wp:effectExtent l="0" t="0" r="14605" b="15240"/>
            <wp:wrapNone/>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92"/>
                    <a:stretch>
                      <a:fillRect/>
                    </a:stretch>
                  </pic:blipFill>
                  <pic:spPr>
                    <a:xfrm>
                      <a:off x="0" y="0"/>
                      <a:ext cx="1014095" cy="765810"/>
                    </a:xfrm>
                    <a:prstGeom prst="rect">
                      <a:avLst/>
                    </a:prstGeom>
                    <a:noFill/>
                    <a:ln>
                      <a:noFill/>
                    </a:ln>
                  </pic:spPr>
                </pic:pic>
              </a:graphicData>
            </a:graphic>
          </wp:anchor>
        </w:drawing>
      </w:r>
    </w:p>
    <w:p>
      <w:pPr>
        <w:pStyle w:val="6"/>
        <w:rPr>
          <w:rFonts w:hint="eastAsia" w:eastAsia="宋体"/>
          <w:b/>
          <w:sz w:val="20"/>
          <w:lang w:eastAsia="zh-CN"/>
        </w:rPr>
      </w:pPr>
      <w:r>
        <w:rPr>
          <w:sz w:val="28"/>
        </w:rPr>
        <mc:AlternateContent>
          <mc:Choice Requires="wps">
            <w:drawing>
              <wp:anchor distT="0" distB="0" distL="114300" distR="114300" simplePos="0" relativeHeight="251781120" behindDoc="0" locked="0" layoutInCell="1" allowOverlap="1">
                <wp:simplePos x="0" y="0"/>
                <wp:positionH relativeFrom="column">
                  <wp:posOffset>2475230</wp:posOffset>
                </wp:positionH>
                <wp:positionV relativeFrom="paragraph">
                  <wp:posOffset>8255</wp:posOffset>
                </wp:positionV>
                <wp:extent cx="914400" cy="267335"/>
                <wp:effectExtent l="4445" t="4445" r="14605" b="13970"/>
                <wp:wrapNone/>
                <wp:docPr id="149" name="文本框 149"/>
                <wp:cNvGraphicFramePr/>
                <a:graphic xmlns:a="http://schemas.openxmlformats.org/drawingml/2006/main">
                  <a:graphicData uri="http://schemas.microsoft.com/office/word/2010/wordprocessingShape">
                    <wps:wsp>
                      <wps:cNvSpPr txBox="1"/>
                      <wps:spPr>
                        <a:xfrm>
                          <a:off x="4081780" y="6424295"/>
                          <a:ext cx="914400" cy="2673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lang w:val="en-US" w:eastAsia="zh-CN"/>
                              </w:rPr>
                            </w:pPr>
                            <w:r>
                              <w:rPr>
                                <w:rFonts w:hint="eastAsia" w:eastAsia="宋体"/>
                                <w:b/>
                                <w:bCs/>
                                <w:lang w:val="en-US" w:eastAsia="zh-CN"/>
                              </w:rPr>
                              <w:t xml:space="preserve">Regulator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4.9pt;margin-top:0.65pt;height:21.05pt;width:72pt;z-index:251781120;mso-width-relative:page;mso-height-relative:page;" fillcolor="#FFFFFF [3201]" filled="t" stroked="t" coordsize="21600,21600" o:gfxdata="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O9hAhtQAAAAIAQAADwAAAAAAAAABACAAAAAiAAAAZHJzL2Rvd25yZXYueG1sUEsBAhQAFAAA&#10;AAgAh07iQDPCcpRlAgAAxgQAAA4AAAAAAAAAAQAgAAAAIwEAAGRycy9lMm9Eb2MueG1sUEsFBgAA&#10;AAAGAAYAWQEAAPoFAAAAAA==&#10;">
                <v:fill on="t" focussize="0,0"/>
                <v:stroke weight="0.5pt" color="#000000 [3204]" joinstyle="round"/>
                <v:imagedata o:title=""/>
                <o:lock v:ext="edit" aspectratio="f"/>
                <v:textbox>
                  <w:txbxContent>
                    <w:p>
                      <w:pPr>
                        <w:rPr>
                          <w:rFonts w:hint="default" w:eastAsia="宋体"/>
                          <w:b/>
                          <w:bCs/>
                          <w:lang w:val="en-US" w:eastAsia="zh-CN"/>
                        </w:rPr>
                      </w:pPr>
                      <w:r>
                        <w:rPr>
                          <w:rFonts w:hint="eastAsia" w:eastAsia="宋体"/>
                          <w:b/>
                          <w:bCs/>
                          <w:lang w:val="en-US" w:eastAsia="zh-CN"/>
                        </w:rPr>
                        <w:t xml:space="preserve">Regulator </w:t>
                      </w:r>
                    </w:p>
                  </w:txbxContent>
                </v:textbox>
              </v:shape>
            </w:pict>
          </mc:Fallback>
        </mc:AlternateContent>
      </w:r>
    </w:p>
    <w:p>
      <w:pPr>
        <w:pStyle w:val="6"/>
        <w:rPr>
          <w:b/>
          <w:sz w:val="20"/>
        </w:rPr>
      </w:pPr>
    </w:p>
    <w:p>
      <w:pPr>
        <w:pStyle w:val="6"/>
        <w:rPr>
          <w:rFonts w:hint="eastAsia" w:eastAsia="宋体"/>
          <w:b/>
          <w:sz w:val="20"/>
          <w:lang w:val="en-US" w:eastAsia="zh-CN"/>
        </w:rPr>
      </w:pPr>
    </w:p>
    <w:p>
      <w:pPr>
        <w:pStyle w:val="6"/>
        <w:rPr>
          <w:rFonts w:hint="eastAsia" w:eastAsia="宋体"/>
          <w:b/>
          <w:sz w:val="20"/>
          <w:lang w:val="en-US" w:eastAsia="zh-CN"/>
        </w:rPr>
      </w:pPr>
    </w:p>
    <w:p>
      <w:pPr>
        <w:pStyle w:val="6"/>
        <w:rPr>
          <w:rFonts w:hint="eastAsia" w:eastAsia="宋体"/>
          <w:b/>
          <w:sz w:val="20"/>
          <w:lang w:val="en-US" w:eastAsia="zh-CN"/>
        </w:rPr>
      </w:pPr>
    </w:p>
    <w:p>
      <w:pPr>
        <w:pStyle w:val="6"/>
        <w:spacing w:before="6"/>
        <w:rPr>
          <w:b/>
          <w:sz w:val="20"/>
        </w:rPr>
      </w:pPr>
      <w:r>
        <mc:AlternateContent>
          <mc:Choice Requires="wpg">
            <w:drawing>
              <wp:anchor distT="0" distB="0" distL="114300" distR="114300" simplePos="0" relativeHeight="251715584" behindDoc="1" locked="0" layoutInCell="1" allowOverlap="1">
                <wp:simplePos x="0" y="0"/>
                <wp:positionH relativeFrom="page">
                  <wp:posOffset>1137920</wp:posOffset>
                </wp:positionH>
                <wp:positionV relativeFrom="paragraph">
                  <wp:posOffset>225425</wp:posOffset>
                </wp:positionV>
                <wp:extent cx="788035" cy="675640"/>
                <wp:effectExtent l="635" t="0" r="11430" b="10160"/>
                <wp:wrapTopAndBottom/>
                <wp:docPr id="272" name="组合 272"/>
                <wp:cNvGraphicFramePr/>
                <a:graphic xmlns:a="http://schemas.openxmlformats.org/drawingml/2006/main">
                  <a:graphicData uri="http://schemas.microsoft.com/office/word/2010/wordprocessingGroup">
                    <wpg:wgp>
                      <wpg:cNvGrpSpPr/>
                      <wpg:grpSpPr>
                        <a:xfrm>
                          <a:off x="0" y="0"/>
                          <a:ext cx="788035" cy="675640"/>
                          <a:chOff x="1793" y="355"/>
                          <a:chExt cx="1241" cy="1064"/>
                        </a:xfrm>
                      </wpg:grpSpPr>
                      <pic:pic xmlns:pic="http://schemas.openxmlformats.org/drawingml/2006/picture">
                        <pic:nvPicPr>
                          <pic:cNvPr id="270" name="图片 55"/>
                          <pic:cNvPicPr>
                            <a:picLocks noChangeAspect="1"/>
                          </pic:cNvPicPr>
                        </pic:nvPicPr>
                        <pic:blipFill>
                          <a:blip r:embed="rId59"/>
                          <a:stretch>
                            <a:fillRect/>
                          </a:stretch>
                        </pic:blipFill>
                        <pic:spPr>
                          <a:xfrm>
                            <a:off x="1823" y="371"/>
                            <a:ext cx="1179" cy="1020"/>
                          </a:xfrm>
                          <a:prstGeom prst="rect">
                            <a:avLst/>
                          </a:prstGeom>
                          <a:noFill/>
                          <a:ln>
                            <a:noFill/>
                          </a:ln>
                        </pic:spPr>
                      </pic:pic>
                      <wps:wsp>
                        <wps:cNvPr id="271" name="任意多边形 271"/>
                        <wps:cNvSpPr/>
                        <wps:spPr>
                          <a:xfrm>
                            <a:off x="1792" y="355"/>
                            <a:ext cx="1241" cy="1064"/>
                          </a:xfrm>
                          <a:custGeom>
                            <a:avLst/>
                            <a:gdLst/>
                            <a:ahLst/>
                            <a:cxnLst/>
                            <a:pathLst>
                              <a:path w="1241" h="1064">
                                <a:moveTo>
                                  <a:pt x="1241" y="0"/>
                                </a:moveTo>
                                <a:lnTo>
                                  <a:pt x="0" y="0"/>
                                </a:lnTo>
                                <a:lnTo>
                                  <a:pt x="0" y="1063"/>
                                </a:lnTo>
                                <a:lnTo>
                                  <a:pt x="1241" y="1063"/>
                                </a:lnTo>
                                <a:lnTo>
                                  <a:pt x="1241" y="1054"/>
                                </a:lnTo>
                                <a:lnTo>
                                  <a:pt x="19" y="1054"/>
                                </a:lnTo>
                                <a:lnTo>
                                  <a:pt x="9" y="1044"/>
                                </a:lnTo>
                                <a:lnTo>
                                  <a:pt x="19" y="1044"/>
                                </a:lnTo>
                                <a:lnTo>
                                  <a:pt x="19" y="17"/>
                                </a:lnTo>
                                <a:lnTo>
                                  <a:pt x="9" y="17"/>
                                </a:lnTo>
                                <a:lnTo>
                                  <a:pt x="19" y="10"/>
                                </a:lnTo>
                                <a:lnTo>
                                  <a:pt x="1241" y="10"/>
                                </a:lnTo>
                                <a:lnTo>
                                  <a:pt x="1241" y="0"/>
                                </a:lnTo>
                                <a:close/>
                                <a:moveTo>
                                  <a:pt x="19" y="1044"/>
                                </a:moveTo>
                                <a:lnTo>
                                  <a:pt x="9" y="1044"/>
                                </a:lnTo>
                                <a:lnTo>
                                  <a:pt x="19" y="1054"/>
                                </a:lnTo>
                                <a:lnTo>
                                  <a:pt x="19" y="1044"/>
                                </a:lnTo>
                                <a:close/>
                                <a:moveTo>
                                  <a:pt x="1221" y="1044"/>
                                </a:moveTo>
                                <a:lnTo>
                                  <a:pt x="19" y="1044"/>
                                </a:lnTo>
                                <a:lnTo>
                                  <a:pt x="19" y="1054"/>
                                </a:lnTo>
                                <a:lnTo>
                                  <a:pt x="1221" y="1054"/>
                                </a:lnTo>
                                <a:lnTo>
                                  <a:pt x="1221" y="1044"/>
                                </a:lnTo>
                                <a:close/>
                                <a:moveTo>
                                  <a:pt x="1221" y="10"/>
                                </a:moveTo>
                                <a:lnTo>
                                  <a:pt x="1221" y="1054"/>
                                </a:lnTo>
                                <a:lnTo>
                                  <a:pt x="1231" y="1044"/>
                                </a:lnTo>
                                <a:lnTo>
                                  <a:pt x="1241" y="1044"/>
                                </a:lnTo>
                                <a:lnTo>
                                  <a:pt x="1241" y="17"/>
                                </a:lnTo>
                                <a:lnTo>
                                  <a:pt x="1231" y="17"/>
                                </a:lnTo>
                                <a:lnTo>
                                  <a:pt x="1221" y="10"/>
                                </a:lnTo>
                                <a:close/>
                                <a:moveTo>
                                  <a:pt x="1241" y="1044"/>
                                </a:moveTo>
                                <a:lnTo>
                                  <a:pt x="1231" y="1044"/>
                                </a:lnTo>
                                <a:lnTo>
                                  <a:pt x="1221" y="1054"/>
                                </a:lnTo>
                                <a:lnTo>
                                  <a:pt x="1241" y="1054"/>
                                </a:lnTo>
                                <a:lnTo>
                                  <a:pt x="1241" y="1044"/>
                                </a:lnTo>
                                <a:close/>
                                <a:moveTo>
                                  <a:pt x="19" y="10"/>
                                </a:moveTo>
                                <a:lnTo>
                                  <a:pt x="9" y="17"/>
                                </a:lnTo>
                                <a:lnTo>
                                  <a:pt x="19" y="17"/>
                                </a:lnTo>
                                <a:lnTo>
                                  <a:pt x="19" y="10"/>
                                </a:lnTo>
                                <a:close/>
                                <a:moveTo>
                                  <a:pt x="1221" y="10"/>
                                </a:moveTo>
                                <a:lnTo>
                                  <a:pt x="19" y="10"/>
                                </a:lnTo>
                                <a:lnTo>
                                  <a:pt x="19" y="17"/>
                                </a:lnTo>
                                <a:lnTo>
                                  <a:pt x="1221" y="17"/>
                                </a:lnTo>
                                <a:lnTo>
                                  <a:pt x="1221" y="10"/>
                                </a:lnTo>
                                <a:close/>
                                <a:moveTo>
                                  <a:pt x="1241" y="10"/>
                                </a:moveTo>
                                <a:lnTo>
                                  <a:pt x="1221" y="10"/>
                                </a:lnTo>
                                <a:lnTo>
                                  <a:pt x="1231" y="17"/>
                                </a:lnTo>
                                <a:lnTo>
                                  <a:pt x="1241" y="17"/>
                                </a:lnTo>
                                <a:lnTo>
                                  <a:pt x="1241" y="10"/>
                                </a:lnTo>
                                <a:close/>
                              </a:path>
                            </a:pathLst>
                          </a:custGeom>
                          <a:solidFill>
                            <a:srgbClr val="000000"/>
                          </a:solidFill>
                          <a:ln>
                            <a:noFill/>
                          </a:ln>
                        </wps:spPr>
                        <wps:bodyPr upright="1"/>
                      </wps:wsp>
                    </wpg:wgp>
                  </a:graphicData>
                </a:graphic>
              </wp:anchor>
            </w:drawing>
          </mc:Choice>
          <mc:Fallback>
            <w:pict>
              <v:group id="_x0000_s1026" o:spid="_x0000_s1026" o:spt="203" style="position:absolute;left:0pt;margin-left:89.6pt;margin-top:17.75pt;height:53.2pt;width:62.05pt;mso-position-horizontal-relative:page;mso-wrap-distance-bottom:0pt;mso-wrap-distance-top:0pt;z-index:-251600896;mso-width-relative:page;mso-height-relative:page;" coordorigin="1793,355" coordsize="1241,1064" o:gfxdata="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">
                <o:lock v:ext="edit" aspectratio="f"/>
                <v:shape id="图片 55" o:spid="_x0000_s1026" o:spt="75" alt="" type="#_x0000_t75" style="position:absolute;left:1823;top:371;height:1020;width:1179;" filled="f" o:preferrelative="t" stroked="f" coordsize="21600,21600" o:gfxdata="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THnW8AAAA&#10;3AAAAA8AAAAAAAAAAQAgAAAAIgAAAGRycy9kb3ducmV2LnhtbFBLAQIUABQAAAAIAIdO4kAzLwWe&#10;OwAAADkAAAAQAAAAAAAAAAEAIAAAAAsBAABkcnMvc2hhcGV4bWwueG1sUEsFBgAAAAAGAAYAWwEA&#10;ALUDAAAAAA==&#10;">
                  <v:fill on="f" focussize="0,0"/>
                  <v:stroke on="f"/>
                  <v:imagedata r:id="rId59" o:title=""/>
                  <o:lock v:ext="edit" aspectratio="t"/>
                </v:shape>
                <v:shape id="_x0000_s1026" o:spid="_x0000_s1026" o:spt="100" style="position:absolute;left:1792;top:355;height:1064;width:1241;" fillcolor="#000000" filled="t" stroked="f" coordsize="1241,1064" o:gfxdata="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QeFQ74A&#10;AADcAAAADwAAAAAAAAABACAAAAAiAAAAZHJzL2Rvd25yZXYueG1sUEsBAhQAFAAAAAgAh07iQDMv&#10;BZ47AAAAOQAAABAAAAAAAAAAAQAgAAAADQEAAGRycy9zaGFwZXhtbC54bWxQSwUGAAAAAAYABgBb&#10;AQAAtwMAAAAA&#10;" path="m1241,0l0,0,0,1063,1241,1063,1241,1054,19,1054,9,1044,19,1044,19,17,9,17,19,10,1241,10,1241,0xm19,1044l9,1044,19,1054,19,1044xm1221,1044l19,1044,19,1054,1221,1054,1221,1044xm1221,10l1221,1054,1231,1044,1241,1044,1241,17,1231,17,1221,10xm1241,1044l1231,1044,1221,1054,1241,1054,1241,1044xm19,10l9,17,19,17,19,10xm1221,10l19,10,19,17,1221,17,1221,10xm1241,10l1221,10,1231,17,1241,17,1241,10xe">
                  <v:fill on="t" focussize="0,0"/>
                  <v:stroke on="f"/>
                  <v:imagedata o:title=""/>
                  <o:lock v:ext="edit" aspectratio="f"/>
                </v:shape>
                <w10:wrap type="topAndBottom"/>
              </v:group>
            </w:pict>
          </mc:Fallback>
        </mc:AlternateContent>
      </w:r>
      <w:r>
        <mc:AlternateContent>
          <mc:Choice Requires="wpg">
            <w:drawing>
              <wp:anchor distT="0" distB="0" distL="114300" distR="114300" simplePos="0" relativeHeight="251716608" behindDoc="1" locked="0" layoutInCell="1" allowOverlap="1">
                <wp:simplePos x="0" y="0"/>
                <wp:positionH relativeFrom="page">
                  <wp:posOffset>2107565</wp:posOffset>
                </wp:positionH>
                <wp:positionV relativeFrom="paragraph">
                  <wp:posOffset>203835</wp:posOffset>
                </wp:positionV>
                <wp:extent cx="4523740" cy="660400"/>
                <wp:effectExtent l="0" t="635" r="10160" b="5715"/>
                <wp:wrapTopAndBottom/>
                <wp:docPr id="268" name="组合 268"/>
                <wp:cNvGraphicFramePr/>
                <a:graphic xmlns:a="http://schemas.openxmlformats.org/drawingml/2006/main">
                  <a:graphicData uri="http://schemas.microsoft.com/office/word/2010/wordprocessingGroup">
                    <wpg:wgp>
                      <wpg:cNvGrpSpPr/>
                      <wpg:grpSpPr>
                        <a:xfrm>
                          <a:off x="0" y="0"/>
                          <a:ext cx="4523740" cy="660400"/>
                          <a:chOff x="3319" y="322"/>
                          <a:chExt cx="7124" cy="1040"/>
                        </a:xfrm>
                      </wpg:grpSpPr>
                      <wps:wsp>
                        <wps:cNvPr id="266" name="任意多边形 266"/>
                        <wps:cNvSpPr/>
                        <wps:spPr>
                          <a:xfrm>
                            <a:off x="3319" y="321"/>
                            <a:ext cx="7124" cy="1040"/>
                          </a:xfrm>
                          <a:custGeom>
                            <a:avLst/>
                            <a:gdLst/>
                            <a:ahLst/>
                            <a:cxnLst/>
                            <a:pathLst>
                              <a:path w="7124" h="1040">
                                <a:moveTo>
                                  <a:pt x="7123" y="0"/>
                                </a:moveTo>
                                <a:lnTo>
                                  <a:pt x="0" y="0"/>
                                </a:lnTo>
                                <a:lnTo>
                                  <a:pt x="0" y="1039"/>
                                </a:lnTo>
                                <a:lnTo>
                                  <a:pt x="7123" y="1039"/>
                                </a:lnTo>
                                <a:lnTo>
                                  <a:pt x="7123" y="1032"/>
                                </a:lnTo>
                                <a:lnTo>
                                  <a:pt x="12" y="1032"/>
                                </a:lnTo>
                                <a:lnTo>
                                  <a:pt x="5" y="1024"/>
                                </a:lnTo>
                                <a:lnTo>
                                  <a:pt x="12" y="1024"/>
                                </a:lnTo>
                                <a:lnTo>
                                  <a:pt x="12" y="12"/>
                                </a:lnTo>
                                <a:lnTo>
                                  <a:pt x="5" y="12"/>
                                </a:lnTo>
                                <a:lnTo>
                                  <a:pt x="12" y="7"/>
                                </a:lnTo>
                                <a:lnTo>
                                  <a:pt x="7123" y="7"/>
                                </a:lnTo>
                                <a:lnTo>
                                  <a:pt x="7123" y="0"/>
                                </a:lnTo>
                                <a:close/>
                                <a:moveTo>
                                  <a:pt x="12" y="1024"/>
                                </a:moveTo>
                                <a:lnTo>
                                  <a:pt x="5" y="1024"/>
                                </a:lnTo>
                                <a:lnTo>
                                  <a:pt x="12" y="1032"/>
                                </a:lnTo>
                                <a:lnTo>
                                  <a:pt x="12" y="1024"/>
                                </a:lnTo>
                                <a:close/>
                                <a:moveTo>
                                  <a:pt x="7111" y="1024"/>
                                </a:moveTo>
                                <a:lnTo>
                                  <a:pt x="12" y="1024"/>
                                </a:lnTo>
                                <a:lnTo>
                                  <a:pt x="12" y="1032"/>
                                </a:lnTo>
                                <a:lnTo>
                                  <a:pt x="7111" y="1032"/>
                                </a:lnTo>
                                <a:lnTo>
                                  <a:pt x="7111" y="1024"/>
                                </a:lnTo>
                                <a:close/>
                                <a:moveTo>
                                  <a:pt x="7111" y="7"/>
                                </a:moveTo>
                                <a:lnTo>
                                  <a:pt x="7111" y="1032"/>
                                </a:lnTo>
                                <a:lnTo>
                                  <a:pt x="7119" y="1024"/>
                                </a:lnTo>
                                <a:lnTo>
                                  <a:pt x="7123" y="1024"/>
                                </a:lnTo>
                                <a:lnTo>
                                  <a:pt x="7123" y="12"/>
                                </a:lnTo>
                                <a:lnTo>
                                  <a:pt x="7119" y="12"/>
                                </a:lnTo>
                                <a:lnTo>
                                  <a:pt x="7111" y="7"/>
                                </a:lnTo>
                                <a:close/>
                                <a:moveTo>
                                  <a:pt x="7123" y="1024"/>
                                </a:moveTo>
                                <a:lnTo>
                                  <a:pt x="7119" y="1024"/>
                                </a:lnTo>
                                <a:lnTo>
                                  <a:pt x="7111" y="1032"/>
                                </a:lnTo>
                                <a:lnTo>
                                  <a:pt x="7123" y="1032"/>
                                </a:lnTo>
                                <a:lnTo>
                                  <a:pt x="7123" y="1024"/>
                                </a:lnTo>
                                <a:close/>
                                <a:moveTo>
                                  <a:pt x="12" y="7"/>
                                </a:moveTo>
                                <a:lnTo>
                                  <a:pt x="5" y="12"/>
                                </a:lnTo>
                                <a:lnTo>
                                  <a:pt x="12" y="12"/>
                                </a:lnTo>
                                <a:lnTo>
                                  <a:pt x="12" y="7"/>
                                </a:lnTo>
                                <a:close/>
                                <a:moveTo>
                                  <a:pt x="7111" y="7"/>
                                </a:moveTo>
                                <a:lnTo>
                                  <a:pt x="12" y="7"/>
                                </a:lnTo>
                                <a:lnTo>
                                  <a:pt x="12" y="12"/>
                                </a:lnTo>
                                <a:lnTo>
                                  <a:pt x="7111" y="12"/>
                                </a:lnTo>
                                <a:lnTo>
                                  <a:pt x="7111" y="7"/>
                                </a:lnTo>
                                <a:close/>
                                <a:moveTo>
                                  <a:pt x="7123" y="7"/>
                                </a:moveTo>
                                <a:lnTo>
                                  <a:pt x="7111" y="7"/>
                                </a:lnTo>
                                <a:lnTo>
                                  <a:pt x="7119" y="12"/>
                                </a:lnTo>
                                <a:lnTo>
                                  <a:pt x="7123" y="12"/>
                                </a:lnTo>
                                <a:lnTo>
                                  <a:pt x="7123" y="7"/>
                                </a:lnTo>
                                <a:close/>
                              </a:path>
                            </a:pathLst>
                          </a:custGeom>
                          <a:solidFill>
                            <a:srgbClr val="000000"/>
                          </a:solidFill>
                          <a:ln>
                            <a:noFill/>
                          </a:ln>
                        </wps:spPr>
                        <wps:bodyPr upright="1"/>
                      </wps:wsp>
                      <wps:wsp>
                        <wps:cNvPr id="267" name="文本框 267"/>
                        <wps:cNvSpPr txBox="1"/>
                        <wps:spPr>
                          <a:xfrm>
                            <a:off x="3319" y="321"/>
                            <a:ext cx="7124" cy="1040"/>
                          </a:xfrm>
                          <a:prstGeom prst="rect">
                            <a:avLst/>
                          </a:prstGeom>
                          <a:noFill/>
                          <a:ln>
                            <a:noFill/>
                          </a:ln>
                        </wps:spPr>
                        <wps:txbx>
                          <w:txbxContent>
                            <w:p>
                              <w:pPr>
                                <w:spacing w:before="81" w:line="244" w:lineRule="auto"/>
                                <w:ind w:left="148" w:right="145" w:firstLine="0"/>
                                <w:jc w:val="both"/>
                                <w:rPr>
                                  <w:sz w:val="22"/>
                                </w:rPr>
                              </w:pPr>
                              <w:r>
                                <w:rPr>
                                  <w:b/>
                                  <w:sz w:val="26"/>
                                </w:rPr>
                                <w:t xml:space="preserve">HOT SURFACE </w:t>
                              </w:r>
                              <w:r>
                                <w:rPr>
                                  <w:sz w:val="22"/>
                                </w:rPr>
                                <w:t>is used to caution user of hot surface that may cause</w:t>
                              </w:r>
                              <w:r>
                                <w:rPr>
                                  <w:spacing w:val="1"/>
                                  <w:sz w:val="22"/>
                                </w:rPr>
                                <w:t xml:space="preserve"> </w:t>
                              </w:r>
                              <w:r>
                                <w:rPr>
                                  <w:sz w:val="22"/>
                                </w:rPr>
                                <w:t>injuries.</w:t>
                              </w:r>
                              <w:r>
                                <w:rPr>
                                  <w:spacing w:val="1"/>
                                  <w:sz w:val="22"/>
                                </w:rPr>
                                <w:t xml:space="preserve"> </w:t>
                              </w:r>
                              <w:r>
                                <w:rPr>
                                  <w:sz w:val="22"/>
                                </w:rPr>
                                <w:t>Any</w:t>
                              </w:r>
                              <w:r>
                                <w:rPr>
                                  <w:spacing w:val="1"/>
                                  <w:sz w:val="22"/>
                                </w:rPr>
                                <w:t xml:space="preserve"> </w:t>
                              </w:r>
                              <w:r>
                                <w:rPr>
                                  <w:sz w:val="22"/>
                                </w:rPr>
                                <w:t>maintenance</w:t>
                              </w:r>
                              <w:r>
                                <w:rPr>
                                  <w:spacing w:val="1"/>
                                  <w:sz w:val="22"/>
                                </w:rPr>
                                <w:t xml:space="preserve"> </w:t>
                              </w:r>
                              <w:r>
                                <w:rPr>
                                  <w:sz w:val="22"/>
                                </w:rPr>
                                <w:t>work</w:t>
                              </w:r>
                              <w:r>
                                <w:rPr>
                                  <w:spacing w:val="1"/>
                                  <w:sz w:val="22"/>
                                </w:rPr>
                                <w:t xml:space="preserve"> </w:t>
                              </w:r>
                              <w:r>
                                <w:rPr>
                                  <w:sz w:val="22"/>
                                </w:rPr>
                                <w:t>to</w:t>
                              </w:r>
                              <w:r>
                                <w:rPr>
                                  <w:spacing w:val="1"/>
                                  <w:sz w:val="22"/>
                                </w:rPr>
                                <w:t xml:space="preserve"> </w:t>
                              </w:r>
                              <w:r>
                                <w:rPr>
                                  <w:sz w:val="22"/>
                                </w:rPr>
                                <w:t>be</w:t>
                              </w:r>
                              <w:r>
                                <w:rPr>
                                  <w:spacing w:val="1"/>
                                  <w:sz w:val="22"/>
                                </w:rPr>
                                <w:t xml:space="preserve"> </w:t>
                              </w:r>
                              <w:r>
                                <w:rPr>
                                  <w:sz w:val="22"/>
                                </w:rPr>
                                <w:t>done</w:t>
                              </w:r>
                              <w:r>
                                <w:rPr>
                                  <w:spacing w:val="1"/>
                                  <w:sz w:val="22"/>
                                </w:rPr>
                                <w:t xml:space="preserve"> </w:t>
                              </w:r>
                              <w:r>
                                <w:rPr>
                                  <w:sz w:val="22"/>
                                </w:rPr>
                                <w:t>after</w:t>
                              </w:r>
                              <w:r>
                                <w:rPr>
                                  <w:spacing w:val="1"/>
                                  <w:sz w:val="22"/>
                                </w:rPr>
                                <w:t xml:space="preserve"> </w:t>
                              </w:r>
                              <w:r>
                                <w:rPr>
                                  <w:sz w:val="22"/>
                                </w:rPr>
                                <w:t>the</w:t>
                              </w:r>
                              <w:r>
                                <w:rPr>
                                  <w:spacing w:val="55"/>
                                  <w:sz w:val="22"/>
                                </w:rPr>
                                <w:t xml:space="preserve"> </w:t>
                              </w:r>
                              <w:r>
                                <w:rPr>
                                  <w:sz w:val="22"/>
                                </w:rPr>
                                <w:t>surfaces</w:t>
                              </w:r>
                              <w:r>
                                <w:rPr>
                                  <w:spacing w:val="55"/>
                                  <w:sz w:val="22"/>
                                </w:rPr>
                                <w:t xml:space="preserve"> </w:t>
                              </w:r>
                              <w:r>
                                <w:rPr>
                                  <w:sz w:val="22"/>
                                </w:rPr>
                                <w:t>had</w:t>
                              </w:r>
                              <w:r>
                                <w:rPr>
                                  <w:spacing w:val="55"/>
                                  <w:sz w:val="22"/>
                                </w:rPr>
                                <w:t xml:space="preserve"> </w:t>
                              </w:r>
                              <w:r>
                                <w:rPr>
                                  <w:sz w:val="22"/>
                                </w:rPr>
                                <w:t>cool</w:t>
                              </w:r>
                              <w:r>
                                <w:rPr>
                                  <w:spacing w:val="1"/>
                                  <w:sz w:val="22"/>
                                </w:rPr>
                                <w:t xml:space="preserve"> </w:t>
                              </w:r>
                              <w:r>
                                <w:rPr>
                                  <w:sz w:val="22"/>
                                </w:rPr>
                                <w:t>down.</w:t>
                              </w:r>
                            </w:p>
                          </w:txbxContent>
                        </wps:txbx>
                        <wps:bodyPr lIns="0" tIns="0" rIns="0" bIns="0" upright="1"/>
                      </wps:wsp>
                    </wpg:wgp>
                  </a:graphicData>
                </a:graphic>
              </wp:anchor>
            </w:drawing>
          </mc:Choice>
          <mc:Fallback>
            <w:pict>
              <v:group id="_x0000_s1026" o:spid="_x0000_s1026" o:spt="203" style="position:absolute;left:0pt;margin-left:165.95pt;margin-top:16.05pt;height:52pt;width:356.2pt;mso-position-horizontal-relative:page;mso-wrap-distance-bottom:0pt;mso-wrap-distance-top:0pt;z-index:-251599872;mso-width-relative:page;mso-height-relative:page;" coordorigin="3319,322" coordsize="7124,1040" o:gfxdata="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">
                <o:lock v:ext="edit" aspectratio="f"/>
                <v:shape id="_x0000_s1026" o:spid="_x0000_s1026" o:spt="100" style="position:absolute;left:3319;top:321;height:1040;width:7124;" fillcolor="#000000" filled="t" stroked="f" coordsize="7124,1040" o:gfxdata="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T9ZFvQAA&#10;ANwAAAAPAAAAAAAAAAEAIAAAACIAAABkcnMvZG93bnJldi54bWxQSwECFAAUAAAACACHTuJAMy8F&#10;njsAAAA5AAAAEAAAAAAAAAABACAAAAAMAQAAZHJzL3NoYXBleG1sLnhtbFBLBQYAAAAABgAGAFsB&#10;AAC2AwAAAAA=&#10;" path="m7123,0l0,0,0,1039,7123,1039,7123,1032,12,1032,5,1024,12,1024,12,12,5,12,12,7,7123,7,7123,0xm12,1024l5,1024,12,1032,12,1024xm7111,1024l12,1024,12,1032,7111,1032,7111,1024xm7111,7l7111,1032,7119,1024,7123,1024,7123,12,7119,12,7111,7xm7123,1024l7119,1024,7111,1032,7123,1032,7123,1024xm12,7l5,12,12,12,12,7xm7111,7l12,7,12,12,7111,12,7111,7xm7123,7l7111,7,7119,12,7123,12,7123,7xe">
                  <v:fill on="t" focussize="0,0"/>
                  <v:stroke on="f"/>
                  <v:imagedata o:title=""/>
                  <o:lock v:ext="edit" aspectratio="f"/>
                </v:shape>
                <v:shape id="_x0000_s1026" o:spid="_x0000_s1026" o:spt="202" type="#_x0000_t202" style="position:absolute;left:3319;top:321;height:1040;width:7124;" filled="f" stroked="f" coordsize="21600,21600" o:gfxdata="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TSs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81" w:line="244" w:lineRule="auto"/>
                          <w:ind w:left="148" w:right="145" w:firstLine="0"/>
                          <w:jc w:val="both"/>
                          <w:rPr>
                            <w:sz w:val="22"/>
                          </w:rPr>
                        </w:pPr>
                        <w:r>
                          <w:rPr>
                            <w:b/>
                            <w:sz w:val="26"/>
                          </w:rPr>
                          <w:t xml:space="preserve">HOT SURFACE </w:t>
                        </w:r>
                        <w:r>
                          <w:rPr>
                            <w:sz w:val="22"/>
                          </w:rPr>
                          <w:t>is used to caution user of hot surface that may cause</w:t>
                        </w:r>
                        <w:r>
                          <w:rPr>
                            <w:spacing w:val="1"/>
                            <w:sz w:val="22"/>
                          </w:rPr>
                          <w:t xml:space="preserve"> </w:t>
                        </w:r>
                        <w:r>
                          <w:rPr>
                            <w:sz w:val="22"/>
                          </w:rPr>
                          <w:t>injuries.</w:t>
                        </w:r>
                        <w:r>
                          <w:rPr>
                            <w:spacing w:val="1"/>
                            <w:sz w:val="22"/>
                          </w:rPr>
                          <w:t xml:space="preserve"> </w:t>
                        </w:r>
                        <w:r>
                          <w:rPr>
                            <w:sz w:val="22"/>
                          </w:rPr>
                          <w:t>Any</w:t>
                        </w:r>
                        <w:r>
                          <w:rPr>
                            <w:spacing w:val="1"/>
                            <w:sz w:val="22"/>
                          </w:rPr>
                          <w:t xml:space="preserve"> </w:t>
                        </w:r>
                        <w:r>
                          <w:rPr>
                            <w:sz w:val="22"/>
                          </w:rPr>
                          <w:t>maintenance</w:t>
                        </w:r>
                        <w:r>
                          <w:rPr>
                            <w:spacing w:val="1"/>
                            <w:sz w:val="22"/>
                          </w:rPr>
                          <w:t xml:space="preserve"> </w:t>
                        </w:r>
                        <w:r>
                          <w:rPr>
                            <w:sz w:val="22"/>
                          </w:rPr>
                          <w:t>work</w:t>
                        </w:r>
                        <w:r>
                          <w:rPr>
                            <w:spacing w:val="1"/>
                            <w:sz w:val="22"/>
                          </w:rPr>
                          <w:t xml:space="preserve"> </w:t>
                        </w:r>
                        <w:r>
                          <w:rPr>
                            <w:sz w:val="22"/>
                          </w:rPr>
                          <w:t>to</w:t>
                        </w:r>
                        <w:r>
                          <w:rPr>
                            <w:spacing w:val="1"/>
                            <w:sz w:val="22"/>
                          </w:rPr>
                          <w:t xml:space="preserve"> </w:t>
                        </w:r>
                        <w:r>
                          <w:rPr>
                            <w:sz w:val="22"/>
                          </w:rPr>
                          <w:t>be</w:t>
                        </w:r>
                        <w:r>
                          <w:rPr>
                            <w:spacing w:val="1"/>
                            <w:sz w:val="22"/>
                          </w:rPr>
                          <w:t xml:space="preserve"> </w:t>
                        </w:r>
                        <w:r>
                          <w:rPr>
                            <w:sz w:val="22"/>
                          </w:rPr>
                          <w:t>done</w:t>
                        </w:r>
                        <w:r>
                          <w:rPr>
                            <w:spacing w:val="1"/>
                            <w:sz w:val="22"/>
                          </w:rPr>
                          <w:t xml:space="preserve"> </w:t>
                        </w:r>
                        <w:r>
                          <w:rPr>
                            <w:sz w:val="22"/>
                          </w:rPr>
                          <w:t>after</w:t>
                        </w:r>
                        <w:r>
                          <w:rPr>
                            <w:spacing w:val="1"/>
                            <w:sz w:val="22"/>
                          </w:rPr>
                          <w:t xml:space="preserve"> </w:t>
                        </w:r>
                        <w:r>
                          <w:rPr>
                            <w:sz w:val="22"/>
                          </w:rPr>
                          <w:t>the</w:t>
                        </w:r>
                        <w:r>
                          <w:rPr>
                            <w:spacing w:val="55"/>
                            <w:sz w:val="22"/>
                          </w:rPr>
                          <w:t xml:space="preserve"> </w:t>
                        </w:r>
                        <w:r>
                          <w:rPr>
                            <w:sz w:val="22"/>
                          </w:rPr>
                          <w:t>surfaces</w:t>
                        </w:r>
                        <w:r>
                          <w:rPr>
                            <w:spacing w:val="55"/>
                            <w:sz w:val="22"/>
                          </w:rPr>
                          <w:t xml:space="preserve"> </w:t>
                        </w:r>
                        <w:r>
                          <w:rPr>
                            <w:sz w:val="22"/>
                          </w:rPr>
                          <w:t>had</w:t>
                        </w:r>
                        <w:r>
                          <w:rPr>
                            <w:spacing w:val="55"/>
                            <w:sz w:val="22"/>
                          </w:rPr>
                          <w:t xml:space="preserve"> </w:t>
                        </w:r>
                        <w:r>
                          <w:rPr>
                            <w:sz w:val="22"/>
                          </w:rPr>
                          <w:t>cool</w:t>
                        </w:r>
                        <w:r>
                          <w:rPr>
                            <w:spacing w:val="1"/>
                            <w:sz w:val="22"/>
                          </w:rPr>
                          <w:t xml:space="preserve"> </w:t>
                        </w:r>
                        <w:r>
                          <w:rPr>
                            <w:sz w:val="22"/>
                          </w:rPr>
                          <w:t>down.</w:t>
                        </w:r>
                      </w:p>
                    </w:txbxContent>
                  </v:textbox>
                </v:shape>
                <w10:wrap type="topAndBottom"/>
              </v:group>
            </w:pict>
          </mc:Fallback>
        </mc:AlternateContent>
      </w:r>
    </w:p>
    <w:p>
      <w:pPr>
        <w:pStyle w:val="6"/>
        <w:rPr>
          <w:b/>
          <w:sz w:val="20"/>
        </w:rPr>
      </w:pPr>
    </w:p>
    <w:p>
      <w:pPr>
        <w:pStyle w:val="6"/>
        <w:spacing w:before="8"/>
        <w:rPr>
          <w:b/>
          <w:sz w:val="16"/>
        </w:rPr>
      </w:pPr>
      <w:r>
        <mc:AlternateContent>
          <mc:Choice Requires="wps">
            <w:drawing>
              <wp:anchor distT="0" distB="0" distL="114300" distR="114300" simplePos="0" relativeHeight="251716608" behindDoc="1" locked="0" layoutInCell="1" allowOverlap="1">
                <wp:simplePos x="0" y="0"/>
                <wp:positionH relativeFrom="page">
                  <wp:posOffset>1011555</wp:posOffset>
                </wp:positionH>
                <wp:positionV relativeFrom="paragraph">
                  <wp:posOffset>146685</wp:posOffset>
                </wp:positionV>
                <wp:extent cx="5739130" cy="5715"/>
                <wp:effectExtent l="0" t="0" r="0" b="0"/>
                <wp:wrapTopAndBottom/>
                <wp:docPr id="265" name="矩形 265"/>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1.55pt;height:0.45pt;width:451.9pt;mso-position-horizontal-relative:page;mso-wrap-distance-bottom:0pt;mso-wrap-distance-top:0pt;z-index:-251599872;mso-width-relative:page;mso-height-relative:page;" fillcolor="#000000" filled="t" stroked="f" coordsize="21600,21600" o:gfxdata="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A&#10;WSvD2AAAAAoBAAAPAAAAAAAAAAEAIAAAACIAAABkcnMvZG93bnJldi54bWxQSwECFAAUAAAACACH&#10;TuJAUMmGq7IBAABhAwAADgAAAAAAAAABACAAAAAnAQAAZHJzL2Uyb0RvYy54bWxQSwUGAAAAAAYA&#10;BgBZAQAASwUAAAAA&#10;">
                <v:fill on="t" focussize="0,0"/>
                <v:stroke on="f"/>
                <v:imagedata o:title=""/>
                <o:lock v:ext="edit" aspectratio="f"/>
                <w10:wrap type="topAndBottom"/>
              </v:rect>
            </w:pict>
          </mc:Fallback>
        </mc:AlternateContent>
      </w:r>
    </w:p>
    <w:p>
      <w:pPr>
        <w:tabs>
          <w:tab w:val="left" w:pos="4927"/>
          <w:tab w:val="left" w:pos="8160"/>
        </w:tabs>
        <w:spacing w:before="0" w:line="221" w:lineRule="exact"/>
        <w:ind w:left="859" w:right="0" w:firstLine="0"/>
        <w:jc w:val="left"/>
        <w:rPr>
          <w:rFonts w:hint="eastAsia" w:eastAsia="宋体"/>
          <w:sz w:val="20"/>
          <w:lang w:eastAsia="zh-CN"/>
        </w:rPr>
      </w:pPr>
      <w:r>
        <w:rPr>
          <w:rFonts w:hint="eastAsia" w:eastAsia="宋体"/>
          <w:b/>
          <w:w w:val="105"/>
          <w:sz w:val="20"/>
          <w:lang w:eastAsia="zh-CN"/>
        </w:rPr>
        <w:t>FS1935</w:t>
      </w:r>
      <w:r>
        <w:rPr>
          <w:b/>
          <w:w w:val="105"/>
          <w:sz w:val="20"/>
        </w:rPr>
        <w:tab/>
      </w:r>
      <w:r>
        <w:rPr>
          <w:b/>
          <w:w w:val="105"/>
          <w:sz w:val="20"/>
        </w:rPr>
        <w:tab/>
      </w:r>
    </w:p>
    <w:p>
      <w:pPr>
        <w:spacing w:after="0" w:line="221" w:lineRule="exact"/>
        <w:jc w:val="left"/>
        <w:rPr>
          <w:sz w:val="20"/>
        </w:rPr>
        <w:sectPr>
          <w:headerReference r:id="rId19" w:type="default"/>
          <w:footerReference r:id="rId20" w:type="default"/>
          <w:pgSz w:w="12240" w:h="15840"/>
          <w:pgMar w:top="740" w:right="0" w:bottom="540" w:left="760" w:header="449" w:footer="354" w:gutter="0"/>
          <w:pgNumType w:fmt="decimal"/>
          <w:cols w:space="720" w:num="1"/>
        </w:sectPr>
      </w:pPr>
    </w:p>
    <w:p>
      <w:pPr>
        <w:pStyle w:val="4"/>
        <w:rPr>
          <w:rFonts w:ascii="Arial"/>
        </w:rPr>
      </w:pPr>
      <w:r>
        <w:rPr>
          <w:rFonts w:ascii="Arial"/>
        </w:rPr>
        <w:t>HIGH</w:t>
      </w:r>
      <w:r>
        <w:rPr>
          <w:rFonts w:ascii="Arial"/>
          <w:spacing w:val="29"/>
        </w:rPr>
        <w:t xml:space="preserve"> </w:t>
      </w:r>
      <w:r>
        <w:rPr>
          <w:rFonts w:ascii="Arial"/>
        </w:rPr>
        <w:t>PRESSURE</w:t>
      </w:r>
      <w:r>
        <w:rPr>
          <w:rFonts w:ascii="Arial"/>
          <w:spacing w:val="26"/>
        </w:rPr>
        <w:t xml:space="preserve"> </w:t>
      </w:r>
      <w:r>
        <w:rPr>
          <w:rFonts w:ascii="Arial"/>
        </w:rPr>
        <w:t>MACHINE</w:t>
      </w:r>
      <w:r>
        <w:rPr>
          <w:rFonts w:ascii="Arial"/>
          <w:spacing w:val="34"/>
        </w:rPr>
        <w:t xml:space="preserve"> </w:t>
      </w:r>
      <w:r>
        <w:rPr>
          <w:rFonts w:ascii="Arial"/>
        </w:rPr>
        <w:t>LOCKOUT/TAGOUT</w:t>
      </w:r>
      <w:r>
        <w:rPr>
          <w:rFonts w:ascii="Arial"/>
          <w:spacing w:val="31"/>
        </w:rPr>
        <w:t xml:space="preserve"> </w:t>
      </w:r>
      <w:r>
        <w:rPr>
          <w:rFonts w:ascii="Arial"/>
        </w:rPr>
        <w:t>PROCEDURE</w:t>
      </w:r>
    </w:p>
    <w:p>
      <w:pPr>
        <w:pStyle w:val="6"/>
        <w:spacing w:before="4"/>
        <w:rPr>
          <w:rFonts w:ascii="Arial"/>
          <w:b/>
          <w:sz w:val="20"/>
        </w:rPr>
      </w:pPr>
    </w:p>
    <w:p>
      <w:pPr>
        <w:spacing w:before="0" w:line="247" w:lineRule="auto"/>
        <w:ind w:left="859" w:right="1871" w:firstLine="0"/>
        <w:jc w:val="both"/>
        <w:rPr>
          <w:sz w:val="20"/>
        </w:rPr>
      </w:pPr>
      <w:r>
        <w:rPr>
          <w:w w:val="105"/>
          <w:sz w:val="20"/>
        </w:rPr>
        <w:t>This</w:t>
      </w:r>
      <w:r>
        <w:rPr>
          <w:spacing w:val="-13"/>
          <w:w w:val="105"/>
          <w:sz w:val="20"/>
        </w:rPr>
        <w:t xml:space="preserve"> </w:t>
      </w:r>
      <w:r>
        <w:rPr>
          <w:w w:val="105"/>
          <w:sz w:val="20"/>
        </w:rPr>
        <w:t>procedure</w:t>
      </w:r>
      <w:r>
        <w:rPr>
          <w:spacing w:val="-7"/>
          <w:w w:val="105"/>
          <w:sz w:val="20"/>
        </w:rPr>
        <w:t xml:space="preserve"> </w:t>
      </w:r>
      <w:r>
        <w:rPr>
          <w:w w:val="105"/>
          <w:sz w:val="20"/>
        </w:rPr>
        <w:t>establishes</w:t>
      </w:r>
      <w:r>
        <w:rPr>
          <w:spacing w:val="-9"/>
          <w:w w:val="105"/>
          <w:sz w:val="20"/>
        </w:rPr>
        <w:t xml:space="preserve"> </w:t>
      </w:r>
      <w:r>
        <w:rPr>
          <w:w w:val="105"/>
          <w:sz w:val="20"/>
        </w:rPr>
        <w:t>lockout</w:t>
      </w:r>
      <w:r>
        <w:rPr>
          <w:spacing w:val="-14"/>
          <w:w w:val="105"/>
          <w:sz w:val="20"/>
        </w:rPr>
        <w:t xml:space="preserve"> </w:t>
      </w:r>
      <w:r>
        <w:rPr>
          <w:w w:val="105"/>
          <w:sz w:val="20"/>
        </w:rPr>
        <w:t>on</w:t>
      </w:r>
      <w:r>
        <w:rPr>
          <w:spacing w:val="-7"/>
          <w:w w:val="105"/>
          <w:sz w:val="20"/>
        </w:rPr>
        <w:t xml:space="preserve"> </w:t>
      </w:r>
      <w:r>
        <w:rPr>
          <w:w w:val="105"/>
          <w:sz w:val="20"/>
        </w:rPr>
        <w:t>the</w:t>
      </w:r>
      <w:r>
        <w:rPr>
          <w:spacing w:val="-11"/>
          <w:w w:val="105"/>
          <w:sz w:val="20"/>
        </w:rPr>
        <w:t xml:space="preserve"> </w:t>
      </w:r>
      <w:r>
        <w:rPr>
          <w:w w:val="105"/>
          <w:sz w:val="20"/>
        </w:rPr>
        <w:t>high</w:t>
      </w:r>
      <w:r>
        <w:rPr>
          <w:spacing w:val="-9"/>
          <w:w w:val="105"/>
          <w:sz w:val="20"/>
        </w:rPr>
        <w:t xml:space="preserve"> </w:t>
      </w:r>
      <w:r>
        <w:rPr>
          <w:w w:val="105"/>
          <w:sz w:val="20"/>
        </w:rPr>
        <w:t>pressure</w:t>
      </w:r>
      <w:r>
        <w:rPr>
          <w:spacing w:val="-11"/>
          <w:w w:val="105"/>
          <w:sz w:val="20"/>
        </w:rPr>
        <w:t xml:space="preserve"> </w:t>
      </w:r>
      <w:r>
        <w:rPr>
          <w:w w:val="105"/>
          <w:sz w:val="20"/>
        </w:rPr>
        <w:t>machine</w:t>
      </w:r>
      <w:r>
        <w:rPr>
          <w:spacing w:val="-10"/>
          <w:w w:val="105"/>
          <w:sz w:val="20"/>
        </w:rPr>
        <w:t xml:space="preserve"> </w:t>
      </w:r>
      <w:r>
        <w:rPr>
          <w:w w:val="105"/>
          <w:sz w:val="20"/>
        </w:rPr>
        <w:t>that</w:t>
      </w:r>
      <w:r>
        <w:rPr>
          <w:spacing w:val="-10"/>
          <w:w w:val="105"/>
          <w:sz w:val="20"/>
        </w:rPr>
        <w:t xml:space="preserve"> </w:t>
      </w:r>
      <w:r>
        <w:rPr>
          <w:w w:val="105"/>
          <w:sz w:val="20"/>
        </w:rPr>
        <w:t>could</w:t>
      </w:r>
      <w:r>
        <w:rPr>
          <w:spacing w:val="-8"/>
          <w:w w:val="105"/>
          <w:sz w:val="20"/>
        </w:rPr>
        <w:t xml:space="preserve"> </w:t>
      </w:r>
      <w:r>
        <w:rPr>
          <w:w w:val="105"/>
          <w:sz w:val="20"/>
        </w:rPr>
        <w:t>cause</w:t>
      </w:r>
      <w:r>
        <w:rPr>
          <w:spacing w:val="-9"/>
          <w:w w:val="105"/>
          <w:sz w:val="20"/>
        </w:rPr>
        <w:t xml:space="preserve"> </w:t>
      </w:r>
      <w:r>
        <w:rPr>
          <w:w w:val="105"/>
          <w:sz w:val="20"/>
        </w:rPr>
        <w:t>injury</w:t>
      </w:r>
      <w:r>
        <w:rPr>
          <w:spacing w:val="-12"/>
          <w:w w:val="105"/>
          <w:sz w:val="20"/>
        </w:rPr>
        <w:t xml:space="preserve"> </w:t>
      </w:r>
      <w:r>
        <w:rPr>
          <w:w w:val="105"/>
          <w:sz w:val="20"/>
        </w:rPr>
        <w:t>to</w:t>
      </w:r>
      <w:r>
        <w:rPr>
          <w:spacing w:val="-8"/>
          <w:w w:val="105"/>
          <w:sz w:val="20"/>
        </w:rPr>
        <w:t xml:space="preserve"> </w:t>
      </w:r>
      <w:r>
        <w:rPr>
          <w:w w:val="105"/>
          <w:sz w:val="20"/>
        </w:rPr>
        <w:t>personnel.</w:t>
      </w:r>
      <w:r>
        <w:rPr>
          <w:spacing w:val="-13"/>
          <w:w w:val="105"/>
          <w:sz w:val="20"/>
        </w:rPr>
        <w:t xml:space="preserve"> </w:t>
      </w:r>
      <w:r>
        <w:rPr>
          <w:w w:val="105"/>
          <w:sz w:val="20"/>
        </w:rPr>
        <w:t>All</w:t>
      </w:r>
      <w:r>
        <w:rPr>
          <w:spacing w:val="1"/>
          <w:w w:val="105"/>
          <w:sz w:val="20"/>
        </w:rPr>
        <w:t xml:space="preserve"> </w:t>
      </w:r>
      <w:r>
        <w:rPr>
          <w:spacing w:val="-1"/>
          <w:w w:val="105"/>
          <w:sz w:val="20"/>
        </w:rPr>
        <w:t>operators</w:t>
      </w:r>
      <w:r>
        <w:rPr>
          <w:spacing w:val="-8"/>
          <w:w w:val="105"/>
          <w:sz w:val="20"/>
        </w:rPr>
        <w:t xml:space="preserve"> </w:t>
      </w:r>
      <w:r>
        <w:rPr>
          <w:w w:val="105"/>
          <w:sz w:val="20"/>
        </w:rPr>
        <w:t>shall</w:t>
      </w:r>
      <w:r>
        <w:rPr>
          <w:spacing w:val="-8"/>
          <w:w w:val="105"/>
          <w:sz w:val="20"/>
        </w:rPr>
        <w:t xml:space="preserve"> </w:t>
      </w:r>
      <w:r>
        <w:rPr>
          <w:w w:val="105"/>
          <w:sz w:val="20"/>
        </w:rPr>
        <w:t>comply</w:t>
      </w:r>
      <w:r>
        <w:rPr>
          <w:spacing w:val="-11"/>
          <w:w w:val="105"/>
          <w:sz w:val="20"/>
        </w:rPr>
        <w:t xml:space="preserve"> </w:t>
      </w:r>
      <w:r>
        <w:rPr>
          <w:w w:val="105"/>
          <w:sz w:val="20"/>
        </w:rPr>
        <w:t>with</w:t>
      </w:r>
      <w:r>
        <w:rPr>
          <w:spacing w:val="-9"/>
          <w:w w:val="105"/>
          <w:sz w:val="20"/>
        </w:rPr>
        <w:t xml:space="preserve"> </w:t>
      </w:r>
      <w:r>
        <w:rPr>
          <w:w w:val="105"/>
          <w:sz w:val="20"/>
        </w:rPr>
        <w:t>the</w:t>
      </w:r>
      <w:r>
        <w:rPr>
          <w:spacing w:val="-11"/>
          <w:w w:val="105"/>
          <w:sz w:val="20"/>
        </w:rPr>
        <w:t xml:space="preserve"> </w:t>
      </w:r>
      <w:r>
        <w:rPr>
          <w:w w:val="105"/>
          <w:sz w:val="20"/>
        </w:rPr>
        <w:t>procedure.</w:t>
      </w:r>
      <w:r>
        <w:rPr>
          <w:spacing w:val="-9"/>
          <w:w w:val="105"/>
          <w:sz w:val="20"/>
        </w:rPr>
        <w:t xml:space="preserve"> </w:t>
      </w:r>
      <w:r>
        <w:rPr>
          <w:w w:val="105"/>
          <w:sz w:val="20"/>
        </w:rPr>
        <w:t>Equipment</w:t>
      </w:r>
      <w:r>
        <w:rPr>
          <w:spacing w:val="-10"/>
          <w:w w:val="105"/>
          <w:sz w:val="20"/>
        </w:rPr>
        <w:t xml:space="preserve"> </w:t>
      </w:r>
      <w:r>
        <w:rPr>
          <w:w w:val="105"/>
          <w:sz w:val="20"/>
        </w:rPr>
        <w:t>shall</w:t>
      </w:r>
      <w:r>
        <w:rPr>
          <w:spacing w:val="-10"/>
          <w:w w:val="105"/>
          <w:sz w:val="20"/>
        </w:rPr>
        <w:t xml:space="preserve"> </w:t>
      </w:r>
      <w:r>
        <w:rPr>
          <w:w w:val="105"/>
          <w:sz w:val="20"/>
        </w:rPr>
        <w:t>be</w:t>
      </w:r>
      <w:r>
        <w:rPr>
          <w:spacing w:val="-7"/>
          <w:w w:val="105"/>
          <w:sz w:val="20"/>
        </w:rPr>
        <w:t xml:space="preserve"> </w:t>
      </w:r>
      <w:r>
        <w:rPr>
          <w:w w:val="105"/>
          <w:sz w:val="20"/>
        </w:rPr>
        <w:t>locked</w:t>
      </w:r>
      <w:r>
        <w:rPr>
          <w:spacing w:val="-8"/>
          <w:w w:val="105"/>
          <w:sz w:val="20"/>
        </w:rPr>
        <w:t xml:space="preserve"> </w:t>
      </w:r>
      <w:r>
        <w:rPr>
          <w:w w:val="105"/>
          <w:sz w:val="20"/>
        </w:rPr>
        <w:t>out</w:t>
      </w:r>
      <w:r>
        <w:rPr>
          <w:spacing w:val="-10"/>
          <w:w w:val="105"/>
          <w:sz w:val="20"/>
        </w:rPr>
        <w:t xml:space="preserve"> </w:t>
      </w:r>
      <w:r>
        <w:rPr>
          <w:w w:val="105"/>
          <w:sz w:val="20"/>
        </w:rPr>
        <w:t>to</w:t>
      </w:r>
      <w:r>
        <w:rPr>
          <w:spacing w:val="-9"/>
          <w:w w:val="105"/>
          <w:sz w:val="20"/>
        </w:rPr>
        <w:t xml:space="preserve"> </w:t>
      </w:r>
      <w:r>
        <w:rPr>
          <w:w w:val="105"/>
          <w:sz w:val="20"/>
        </w:rPr>
        <w:t>protect</w:t>
      </w:r>
      <w:r>
        <w:rPr>
          <w:spacing w:val="-10"/>
          <w:w w:val="105"/>
          <w:sz w:val="20"/>
        </w:rPr>
        <w:t xml:space="preserve"> </w:t>
      </w:r>
      <w:r>
        <w:rPr>
          <w:w w:val="105"/>
          <w:sz w:val="20"/>
        </w:rPr>
        <w:t>against</w:t>
      </w:r>
      <w:r>
        <w:rPr>
          <w:spacing w:val="-10"/>
          <w:w w:val="105"/>
          <w:sz w:val="20"/>
        </w:rPr>
        <w:t xml:space="preserve"> </w:t>
      </w:r>
      <w:r>
        <w:rPr>
          <w:w w:val="105"/>
          <w:sz w:val="20"/>
        </w:rPr>
        <w:t>accidental</w:t>
      </w:r>
      <w:r>
        <w:rPr>
          <w:spacing w:val="-12"/>
          <w:w w:val="105"/>
          <w:sz w:val="20"/>
        </w:rPr>
        <w:t xml:space="preserve"> </w:t>
      </w:r>
      <w:r>
        <w:rPr>
          <w:w w:val="105"/>
          <w:sz w:val="20"/>
        </w:rPr>
        <w:t>or</w:t>
      </w:r>
      <w:r>
        <w:rPr>
          <w:spacing w:val="1"/>
          <w:w w:val="105"/>
          <w:sz w:val="20"/>
        </w:rPr>
        <w:t xml:space="preserve"> </w:t>
      </w:r>
      <w:r>
        <w:rPr>
          <w:spacing w:val="-1"/>
          <w:w w:val="105"/>
          <w:sz w:val="20"/>
        </w:rPr>
        <w:t>inadvertent</w:t>
      </w:r>
      <w:r>
        <w:rPr>
          <w:spacing w:val="-13"/>
          <w:w w:val="105"/>
          <w:sz w:val="20"/>
        </w:rPr>
        <w:t xml:space="preserve"> </w:t>
      </w:r>
      <w:r>
        <w:rPr>
          <w:spacing w:val="-1"/>
          <w:w w:val="105"/>
          <w:sz w:val="20"/>
        </w:rPr>
        <w:t>operation</w:t>
      </w:r>
      <w:r>
        <w:rPr>
          <w:spacing w:val="-7"/>
          <w:w w:val="105"/>
          <w:sz w:val="20"/>
        </w:rPr>
        <w:t xml:space="preserve"> </w:t>
      </w:r>
      <w:r>
        <w:rPr>
          <w:w w:val="105"/>
          <w:sz w:val="20"/>
        </w:rPr>
        <w:t>when</w:t>
      </w:r>
      <w:r>
        <w:rPr>
          <w:spacing w:val="-8"/>
          <w:w w:val="105"/>
          <w:sz w:val="20"/>
        </w:rPr>
        <w:t xml:space="preserve"> </w:t>
      </w:r>
      <w:r>
        <w:rPr>
          <w:w w:val="105"/>
          <w:sz w:val="20"/>
        </w:rPr>
        <w:t>such</w:t>
      </w:r>
      <w:r>
        <w:rPr>
          <w:spacing w:val="-8"/>
          <w:w w:val="105"/>
          <w:sz w:val="20"/>
        </w:rPr>
        <w:t xml:space="preserve"> </w:t>
      </w:r>
      <w:r>
        <w:rPr>
          <w:w w:val="105"/>
          <w:sz w:val="20"/>
        </w:rPr>
        <w:t>operation</w:t>
      </w:r>
      <w:r>
        <w:rPr>
          <w:spacing w:val="-6"/>
          <w:w w:val="105"/>
          <w:sz w:val="20"/>
        </w:rPr>
        <w:t xml:space="preserve"> </w:t>
      </w:r>
      <w:r>
        <w:rPr>
          <w:w w:val="105"/>
          <w:sz w:val="20"/>
        </w:rPr>
        <w:t>could</w:t>
      </w:r>
      <w:r>
        <w:rPr>
          <w:spacing w:val="-10"/>
          <w:w w:val="105"/>
          <w:sz w:val="20"/>
        </w:rPr>
        <w:t xml:space="preserve"> </w:t>
      </w:r>
      <w:r>
        <w:rPr>
          <w:w w:val="105"/>
          <w:sz w:val="20"/>
        </w:rPr>
        <w:t>cause</w:t>
      </w:r>
      <w:r>
        <w:rPr>
          <w:spacing w:val="-11"/>
          <w:w w:val="105"/>
          <w:sz w:val="20"/>
        </w:rPr>
        <w:t xml:space="preserve"> </w:t>
      </w:r>
      <w:r>
        <w:rPr>
          <w:w w:val="105"/>
          <w:sz w:val="20"/>
        </w:rPr>
        <w:t>injury</w:t>
      </w:r>
      <w:r>
        <w:rPr>
          <w:spacing w:val="-10"/>
          <w:w w:val="105"/>
          <w:sz w:val="20"/>
        </w:rPr>
        <w:t xml:space="preserve"> </w:t>
      </w:r>
      <w:r>
        <w:rPr>
          <w:w w:val="105"/>
          <w:sz w:val="20"/>
        </w:rPr>
        <w:t>to</w:t>
      </w:r>
      <w:r>
        <w:rPr>
          <w:spacing w:val="-8"/>
          <w:w w:val="105"/>
          <w:sz w:val="20"/>
        </w:rPr>
        <w:t xml:space="preserve"> </w:t>
      </w:r>
      <w:r>
        <w:rPr>
          <w:w w:val="105"/>
          <w:sz w:val="20"/>
        </w:rPr>
        <w:t>personnel.</w:t>
      </w:r>
      <w:r>
        <w:rPr>
          <w:spacing w:val="-11"/>
          <w:w w:val="105"/>
          <w:sz w:val="20"/>
        </w:rPr>
        <w:t xml:space="preserve"> </w:t>
      </w:r>
      <w:r>
        <w:rPr>
          <w:w w:val="105"/>
          <w:sz w:val="20"/>
        </w:rPr>
        <w:t>Do</w:t>
      </w:r>
      <w:r>
        <w:rPr>
          <w:spacing w:val="-8"/>
          <w:w w:val="105"/>
          <w:sz w:val="20"/>
        </w:rPr>
        <w:t xml:space="preserve"> </w:t>
      </w:r>
      <w:r>
        <w:rPr>
          <w:w w:val="105"/>
          <w:sz w:val="20"/>
        </w:rPr>
        <w:t>not</w:t>
      </w:r>
      <w:r>
        <w:rPr>
          <w:spacing w:val="-12"/>
          <w:w w:val="105"/>
          <w:sz w:val="20"/>
        </w:rPr>
        <w:t xml:space="preserve"> </w:t>
      </w:r>
      <w:r>
        <w:rPr>
          <w:w w:val="105"/>
          <w:sz w:val="20"/>
        </w:rPr>
        <w:t>attempt</w:t>
      </w:r>
      <w:r>
        <w:rPr>
          <w:spacing w:val="-9"/>
          <w:w w:val="105"/>
          <w:sz w:val="20"/>
        </w:rPr>
        <w:t xml:space="preserve"> </w:t>
      </w:r>
      <w:r>
        <w:rPr>
          <w:w w:val="105"/>
          <w:sz w:val="20"/>
        </w:rPr>
        <w:t>to</w:t>
      </w:r>
      <w:r>
        <w:rPr>
          <w:spacing w:val="-8"/>
          <w:w w:val="105"/>
          <w:sz w:val="20"/>
        </w:rPr>
        <w:t xml:space="preserve"> </w:t>
      </w:r>
      <w:r>
        <w:rPr>
          <w:w w:val="105"/>
          <w:sz w:val="20"/>
        </w:rPr>
        <w:t>operate</w:t>
      </w:r>
      <w:r>
        <w:rPr>
          <w:spacing w:val="-11"/>
          <w:w w:val="105"/>
          <w:sz w:val="20"/>
        </w:rPr>
        <w:t xml:space="preserve"> </w:t>
      </w:r>
      <w:r>
        <w:rPr>
          <w:w w:val="105"/>
          <w:sz w:val="20"/>
        </w:rPr>
        <w:t>any</w:t>
      </w:r>
      <w:r>
        <w:rPr>
          <w:spacing w:val="-50"/>
          <w:w w:val="105"/>
          <w:sz w:val="20"/>
        </w:rPr>
        <w:t xml:space="preserve"> </w:t>
      </w:r>
      <w:r>
        <w:rPr>
          <w:w w:val="105"/>
          <w:sz w:val="20"/>
        </w:rPr>
        <w:t>switch,</w:t>
      </w:r>
      <w:r>
        <w:rPr>
          <w:spacing w:val="-1"/>
          <w:w w:val="105"/>
          <w:sz w:val="20"/>
        </w:rPr>
        <w:t xml:space="preserve"> </w:t>
      </w:r>
      <w:r>
        <w:rPr>
          <w:w w:val="105"/>
          <w:sz w:val="20"/>
        </w:rPr>
        <w:t>valve,</w:t>
      </w:r>
      <w:r>
        <w:rPr>
          <w:spacing w:val="-5"/>
          <w:w w:val="105"/>
          <w:sz w:val="20"/>
        </w:rPr>
        <w:t xml:space="preserve"> </w:t>
      </w:r>
      <w:r>
        <w:rPr>
          <w:w w:val="105"/>
          <w:sz w:val="20"/>
        </w:rPr>
        <w:t>or</w:t>
      </w:r>
      <w:r>
        <w:rPr>
          <w:spacing w:val="-3"/>
          <w:w w:val="105"/>
          <w:sz w:val="20"/>
        </w:rPr>
        <w:t xml:space="preserve"> </w:t>
      </w:r>
      <w:r>
        <w:rPr>
          <w:w w:val="105"/>
          <w:sz w:val="20"/>
        </w:rPr>
        <w:t>other main</w:t>
      </w:r>
      <w:r>
        <w:rPr>
          <w:spacing w:val="-1"/>
          <w:w w:val="105"/>
          <w:sz w:val="20"/>
        </w:rPr>
        <w:t xml:space="preserve"> </w:t>
      </w:r>
      <w:r>
        <w:rPr>
          <w:w w:val="105"/>
          <w:sz w:val="20"/>
        </w:rPr>
        <w:t>switch</w:t>
      </w:r>
      <w:r>
        <w:rPr>
          <w:spacing w:val="-1"/>
          <w:w w:val="105"/>
          <w:sz w:val="20"/>
        </w:rPr>
        <w:t xml:space="preserve"> </w:t>
      </w:r>
      <w:r>
        <w:rPr>
          <w:w w:val="105"/>
          <w:sz w:val="20"/>
        </w:rPr>
        <w:t>bearing</w:t>
      </w:r>
      <w:r>
        <w:rPr>
          <w:spacing w:val="-5"/>
          <w:w w:val="105"/>
          <w:sz w:val="20"/>
        </w:rPr>
        <w:t xml:space="preserve"> </w:t>
      </w:r>
      <w:r>
        <w:rPr>
          <w:w w:val="105"/>
          <w:sz w:val="20"/>
        </w:rPr>
        <w:t>a</w:t>
      </w:r>
      <w:r>
        <w:rPr>
          <w:spacing w:val="-2"/>
          <w:w w:val="105"/>
          <w:sz w:val="20"/>
        </w:rPr>
        <w:t xml:space="preserve"> </w:t>
      </w:r>
      <w:r>
        <w:rPr>
          <w:w w:val="105"/>
          <w:sz w:val="20"/>
        </w:rPr>
        <w:t>lock.</w:t>
      </w:r>
    </w:p>
    <w:p>
      <w:pPr>
        <w:pStyle w:val="6"/>
        <w:spacing w:before="2"/>
        <w:rPr>
          <w:sz w:val="20"/>
        </w:rPr>
      </w:pPr>
    </w:p>
    <w:p>
      <w:pPr>
        <w:pStyle w:val="2"/>
        <w:rPr>
          <w:rFonts w:ascii="Arial"/>
        </w:rPr>
      </w:pPr>
      <w:r>
        <w:rPr>
          <w:rFonts w:ascii="Arial"/>
        </w:rPr>
        <w:t>Responsibility</w:t>
      </w:r>
    </w:p>
    <w:p>
      <w:pPr>
        <w:spacing w:before="231" w:line="247" w:lineRule="auto"/>
        <w:ind w:left="859" w:right="1675" w:firstLine="0"/>
        <w:jc w:val="left"/>
        <w:rPr>
          <w:sz w:val="20"/>
        </w:rPr>
      </w:pPr>
      <w:r>
        <w:rPr>
          <w:w w:val="105"/>
          <w:sz w:val="20"/>
        </w:rPr>
        <w:t>The responsibility for seeing that this procedure is followed is binding upon all operators. All operators</w:t>
      </w:r>
      <w:r>
        <w:rPr>
          <w:spacing w:val="1"/>
          <w:w w:val="105"/>
          <w:sz w:val="20"/>
        </w:rPr>
        <w:t xml:space="preserve"> </w:t>
      </w:r>
      <w:r>
        <w:rPr>
          <w:spacing w:val="-1"/>
          <w:w w:val="105"/>
          <w:sz w:val="20"/>
        </w:rPr>
        <w:t>shall</w:t>
      </w:r>
      <w:r>
        <w:rPr>
          <w:spacing w:val="-11"/>
          <w:w w:val="105"/>
          <w:sz w:val="20"/>
        </w:rPr>
        <w:t xml:space="preserve"> </w:t>
      </w:r>
      <w:r>
        <w:rPr>
          <w:spacing w:val="-1"/>
          <w:w w:val="105"/>
          <w:sz w:val="20"/>
        </w:rPr>
        <w:t>be</w:t>
      </w:r>
      <w:r>
        <w:rPr>
          <w:spacing w:val="-9"/>
          <w:w w:val="105"/>
          <w:sz w:val="20"/>
        </w:rPr>
        <w:t xml:space="preserve"> </w:t>
      </w:r>
      <w:r>
        <w:rPr>
          <w:spacing w:val="-1"/>
          <w:w w:val="105"/>
          <w:sz w:val="20"/>
        </w:rPr>
        <w:t>instructed</w:t>
      </w:r>
      <w:r>
        <w:rPr>
          <w:spacing w:val="-7"/>
          <w:w w:val="105"/>
          <w:sz w:val="20"/>
        </w:rPr>
        <w:t xml:space="preserve"> </w:t>
      </w:r>
      <w:r>
        <w:rPr>
          <w:w w:val="105"/>
          <w:sz w:val="20"/>
        </w:rPr>
        <w:t>in</w:t>
      </w:r>
      <w:r>
        <w:rPr>
          <w:spacing w:val="-8"/>
          <w:w w:val="105"/>
          <w:sz w:val="20"/>
        </w:rPr>
        <w:t xml:space="preserve"> </w:t>
      </w:r>
      <w:r>
        <w:rPr>
          <w:w w:val="105"/>
          <w:sz w:val="20"/>
        </w:rPr>
        <w:t>the</w:t>
      </w:r>
      <w:r>
        <w:rPr>
          <w:spacing w:val="-7"/>
          <w:w w:val="105"/>
          <w:sz w:val="20"/>
        </w:rPr>
        <w:t xml:space="preserve"> </w:t>
      </w:r>
      <w:r>
        <w:rPr>
          <w:w w:val="105"/>
          <w:sz w:val="20"/>
        </w:rPr>
        <w:t>safety</w:t>
      </w:r>
      <w:r>
        <w:rPr>
          <w:spacing w:val="-11"/>
          <w:w w:val="105"/>
          <w:sz w:val="20"/>
        </w:rPr>
        <w:t xml:space="preserve"> </w:t>
      </w:r>
      <w:r>
        <w:rPr>
          <w:w w:val="105"/>
          <w:sz w:val="20"/>
        </w:rPr>
        <w:t>significance</w:t>
      </w:r>
      <w:r>
        <w:rPr>
          <w:spacing w:val="-11"/>
          <w:w w:val="105"/>
          <w:sz w:val="20"/>
        </w:rPr>
        <w:t xml:space="preserve"> </w:t>
      </w:r>
      <w:r>
        <w:rPr>
          <w:w w:val="105"/>
          <w:sz w:val="20"/>
        </w:rPr>
        <w:t>of</w:t>
      </w:r>
      <w:r>
        <w:rPr>
          <w:spacing w:val="-7"/>
          <w:w w:val="105"/>
          <w:sz w:val="20"/>
        </w:rPr>
        <w:t xml:space="preserve"> </w:t>
      </w:r>
      <w:r>
        <w:rPr>
          <w:w w:val="105"/>
          <w:sz w:val="20"/>
        </w:rPr>
        <w:t>the</w:t>
      </w:r>
      <w:r>
        <w:rPr>
          <w:spacing w:val="-10"/>
          <w:w w:val="105"/>
          <w:sz w:val="20"/>
        </w:rPr>
        <w:t xml:space="preserve"> </w:t>
      </w:r>
      <w:r>
        <w:rPr>
          <w:w w:val="105"/>
          <w:sz w:val="20"/>
        </w:rPr>
        <w:t>lockout</w:t>
      </w:r>
      <w:r>
        <w:rPr>
          <w:spacing w:val="-12"/>
          <w:w w:val="105"/>
          <w:sz w:val="20"/>
        </w:rPr>
        <w:t xml:space="preserve"> </w:t>
      </w:r>
      <w:r>
        <w:rPr>
          <w:w w:val="105"/>
          <w:sz w:val="20"/>
        </w:rPr>
        <w:t>procedure</w:t>
      </w:r>
      <w:r>
        <w:rPr>
          <w:spacing w:val="-11"/>
          <w:w w:val="105"/>
          <w:sz w:val="20"/>
        </w:rPr>
        <w:t xml:space="preserve"> </w:t>
      </w:r>
      <w:r>
        <w:rPr>
          <w:w w:val="105"/>
          <w:sz w:val="20"/>
        </w:rPr>
        <w:t>by</w:t>
      </w:r>
      <w:r>
        <w:rPr>
          <w:spacing w:val="-11"/>
          <w:w w:val="105"/>
          <w:sz w:val="20"/>
        </w:rPr>
        <w:t xml:space="preserve"> </w:t>
      </w:r>
      <w:r>
        <w:rPr>
          <w:w w:val="105"/>
          <w:sz w:val="20"/>
        </w:rPr>
        <w:t>(designated</w:t>
      </w:r>
      <w:r>
        <w:rPr>
          <w:spacing w:val="-7"/>
          <w:w w:val="105"/>
          <w:sz w:val="20"/>
        </w:rPr>
        <w:t xml:space="preserve"> </w:t>
      </w:r>
      <w:r>
        <w:rPr>
          <w:w w:val="105"/>
          <w:sz w:val="20"/>
        </w:rPr>
        <w:t>individual).</w:t>
      </w:r>
      <w:r>
        <w:rPr>
          <w:spacing w:val="-8"/>
          <w:w w:val="105"/>
          <w:sz w:val="20"/>
        </w:rPr>
        <w:t xml:space="preserve"> </w:t>
      </w:r>
      <w:r>
        <w:rPr>
          <w:w w:val="105"/>
          <w:sz w:val="20"/>
        </w:rPr>
        <w:t>Each</w:t>
      </w:r>
      <w:r>
        <w:rPr>
          <w:spacing w:val="-8"/>
          <w:w w:val="105"/>
          <w:sz w:val="20"/>
        </w:rPr>
        <w:t xml:space="preserve"> </w:t>
      </w:r>
      <w:r>
        <w:rPr>
          <w:w w:val="105"/>
          <w:sz w:val="20"/>
        </w:rPr>
        <w:t>new</w:t>
      </w:r>
      <w:r>
        <w:rPr>
          <w:spacing w:val="1"/>
          <w:w w:val="105"/>
          <w:sz w:val="20"/>
        </w:rPr>
        <w:t xml:space="preserve"> </w:t>
      </w:r>
      <w:r>
        <w:rPr>
          <w:spacing w:val="-1"/>
          <w:w w:val="105"/>
          <w:sz w:val="20"/>
        </w:rPr>
        <w:t>or</w:t>
      </w:r>
      <w:r>
        <w:rPr>
          <w:spacing w:val="-10"/>
          <w:w w:val="105"/>
          <w:sz w:val="20"/>
        </w:rPr>
        <w:t xml:space="preserve"> </w:t>
      </w:r>
      <w:r>
        <w:rPr>
          <w:spacing w:val="-1"/>
          <w:w w:val="105"/>
          <w:sz w:val="20"/>
        </w:rPr>
        <w:t>transferred</w:t>
      </w:r>
      <w:r>
        <w:rPr>
          <w:spacing w:val="-7"/>
          <w:w w:val="105"/>
          <w:sz w:val="20"/>
        </w:rPr>
        <w:t xml:space="preserve"> </w:t>
      </w:r>
      <w:r>
        <w:rPr>
          <w:w w:val="105"/>
          <w:sz w:val="20"/>
        </w:rPr>
        <w:t>affected</w:t>
      </w:r>
      <w:r>
        <w:rPr>
          <w:spacing w:val="-8"/>
          <w:w w:val="105"/>
          <w:sz w:val="20"/>
        </w:rPr>
        <w:t xml:space="preserve"> </w:t>
      </w:r>
      <w:r>
        <w:rPr>
          <w:w w:val="105"/>
          <w:sz w:val="20"/>
        </w:rPr>
        <w:t>operator</w:t>
      </w:r>
      <w:r>
        <w:rPr>
          <w:spacing w:val="-10"/>
          <w:w w:val="105"/>
          <w:sz w:val="20"/>
        </w:rPr>
        <w:t xml:space="preserve"> </w:t>
      </w:r>
      <w:r>
        <w:rPr>
          <w:w w:val="105"/>
          <w:sz w:val="20"/>
        </w:rPr>
        <w:t>shall</w:t>
      </w:r>
      <w:r>
        <w:rPr>
          <w:spacing w:val="-13"/>
          <w:w w:val="105"/>
          <w:sz w:val="20"/>
        </w:rPr>
        <w:t xml:space="preserve"> </w:t>
      </w:r>
      <w:r>
        <w:rPr>
          <w:w w:val="105"/>
          <w:sz w:val="20"/>
        </w:rPr>
        <w:t>be</w:t>
      </w:r>
      <w:r>
        <w:rPr>
          <w:spacing w:val="-9"/>
          <w:w w:val="105"/>
          <w:sz w:val="20"/>
        </w:rPr>
        <w:t xml:space="preserve"> </w:t>
      </w:r>
      <w:r>
        <w:rPr>
          <w:w w:val="105"/>
          <w:sz w:val="20"/>
        </w:rPr>
        <w:t>instructed</w:t>
      </w:r>
      <w:r>
        <w:rPr>
          <w:spacing w:val="-8"/>
          <w:w w:val="105"/>
          <w:sz w:val="20"/>
        </w:rPr>
        <w:t xml:space="preserve"> </w:t>
      </w:r>
      <w:r>
        <w:rPr>
          <w:w w:val="105"/>
          <w:sz w:val="20"/>
        </w:rPr>
        <w:t>by</w:t>
      </w:r>
      <w:r>
        <w:rPr>
          <w:spacing w:val="-11"/>
          <w:w w:val="105"/>
          <w:sz w:val="20"/>
        </w:rPr>
        <w:t xml:space="preserve"> </w:t>
      </w:r>
      <w:r>
        <w:rPr>
          <w:w w:val="105"/>
          <w:sz w:val="20"/>
        </w:rPr>
        <w:t>(designated</w:t>
      </w:r>
      <w:r>
        <w:rPr>
          <w:spacing w:val="-7"/>
          <w:w w:val="105"/>
          <w:sz w:val="20"/>
        </w:rPr>
        <w:t xml:space="preserve"> </w:t>
      </w:r>
      <w:r>
        <w:rPr>
          <w:w w:val="105"/>
          <w:sz w:val="20"/>
        </w:rPr>
        <w:t>individuals)</w:t>
      </w:r>
      <w:r>
        <w:rPr>
          <w:spacing w:val="-10"/>
          <w:w w:val="105"/>
          <w:sz w:val="20"/>
        </w:rPr>
        <w:t xml:space="preserve"> </w:t>
      </w:r>
      <w:r>
        <w:rPr>
          <w:w w:val="105"/>
          <w:sz w:val="20"/>
        </w:rPr>
        <w:t>in</w:t>
      </w:r>
      <w:r>
        <w:rPr>
          <w:spacing w:val="-7"/>
          <w:w w:val="105"/>
          <w:sz w:val="20"/>
        </w:rPr>
        <w:t xml:space="preserve"> </w:t>
      </w:r>
      <w:r>
        <w:rPr>
          <w:w w:val="105"/>
          <w:sz w:val="20"/>
        </w:rPr>
        <w:t>the</w:t>
      </w:r>
      <w:r>
        <w:rPr>
          <w:spacing w:val="-12"/>
          <w:w w:val="105"/>
          <w:sz w:val="20"/>
        </w:rPr>
        <w:t xml:space="preserve"> </w:t>
      </w:r>
      <w:r>
        <w:rPr>
          <w:w w:val="105"/>
          <w:sz w:val="20"/>
        </w:rPr>
        <w:t>purpose</w:t>
      </w:r>
      <w:r>
        <w:rPr>
          <w:spacing w:val="-9"/>
          <w:w w:val="105"/>
          <w:sz w:val="20"/>
        </w:rPr>
        <w:t xml:space="preserve"> </w:t>
      </w:r>
      <w:r>
        <w:rPr>
          <w:w w:val="105"/>
          <w:sz w:val="20"/>
        </w:rPr>
        <w:t>and</w:t>
      </w:r>
      <w:r>
        <w:rPr>
          <w:spacing w:val="-9"/>
          <w:w w:val="105"/>
          <w:sz w:val="20"/>
        </w:rPr>
        <w:t xml:space="preserve"> </w:t>
      </w:r>
      <w:r>
        <w:rPr>
          <w:w w:val="105"/>
          <w:sz w:val="20"/>
        </w:rPr>
        <w:t>use</w:t>
      </w:r>
      <w:r>
        <w:rPr>
          <w:spacing w:val="-10"/>
          <w:w w:val="105"/>
          <w:sz w:val="20"/>
        </w:rPr>
        <w:t xml:space="preserve"> </w:t>
      </w:r>
      <w:r>
        <w:rPr>
          <w:w w:val="105"/>
          <w:sz w:val="20"/>
        </w:rPr>
        <w:t>of</w:t>
      </w:r>
      <w:r>
        <w:rPr>
          <w:spacing w:val="-10"/>
          <w:w w:val="105"/>
          <w:sz w:val="20"/>
        </w:rPr>
        <w:t xml:space="preserve"> </w:t>
      </w:r>
      <w:r>
        <w:rPr>
          <w:w w:val="105"/>
          <w:sz w:val="20"/>
        </w:rPr>
        <w:t>the</w:t>
      </w:r>
      <w:r>
        <w:rPr>
          <w:spacing w:val="-50"/>
          <w:w w:val="105"/>
          <w:sz w:val="20"/>
        </w:rPr>
        <w:t xml:space="preserve"> </w:t>
      </w:r>
      <w:r>
        <w:rPr>
          <w:w w:val="105"/>
          <w:sz w:val="20"/>
        </w:rPr>
        <w:t>lockout</w:t>
      </w:r>
      <w:r>
        <w:rPr>
          <w:spacing w:val="-6"/>
          <w:w w:val="105"/>
          <w:sz w:val="20"/>
        </w:rPr>
        <w:t xml:space="preserve"> </w:t>
      </w:r>
      <w:r>
        <w:rPr>
          <w:w w:val="105"/>
          <w:sz w:val="20"/>
        </w:rPr>
        <w:t>procedure.</w:t>
      </w:r>
    </w:p>
    <w:p>
      <w:pPr>
        <w:pStyle w:val="6"/>
        <w:spacing w:before="10"/>
        <w:rPr>
          <w:sz w:val="19"/>
        </w:rPr>
      </w:pPr>
    </w:p>
    <w:p>
      <w:pPr>
        <w:pStyle w:val="2"/>
        <w:rPr>
          <w:rFonts w:ascii="Arial"/>
        </w:rPr>
      </w:pPr>
      <w:r>
        <w:rPr>
          <w:rFonts w:ascii="Arial"/>
        </w:rPr>
        <w:t>Sequence</w:t>
      </w:r>
      <w:r>
        <w:rPr>
          <w:rFonts w:ascii="Arial"/>
          <w:spacing w:val="10"/>
        </w:rPr>
        <w:t xml:space="preserve"> </w:t>
      </w:r>
      <w:r>
        <w:rPr>
          <w:rFonts w:ascii="Arial"/>
        </w:rPr>
        <w:t>of</w:t>
      </w:r>
      <w:r>
        <w:rPr>
          <w:rFonts w:ascii="Arial"/>
          <w:spacing w:val="12"/>
        </w:rPr>
        <w:t xml:space="preserve"> </w:t>
      </w:r>
      <w:r>
        <w:rPr>
          <w:rFonts w:ascii="Arial"/>
        </w:rPr>
        <w:t>Lockout</w:t>
      </w:r>
      <w:r>
        <w:rPr>
          <w:rFonts w:ascii="Arial"/>
          <w:spacing w:val="13"/>
        </w:rPr>
        <w:t xml:space="preserve"> </w:t>
      </w:r>
      <w:r>
        <w:rPr>
          <w:rFonts w:ascii="Arial"/>
        </w:rPr>
        <w:t>Procedure</w:t>
      </w:r>
    </w:p>
    <w:p>
      <w:pPr>
        <w:pStyle w:val="15"/>
        <w:numPr>
          <w:ilvl w:val="0"/>
          <w:numId w:val="5"/>
        </w:numPr>
        <w:tabs>
          <w:tab w:val="left" w:pos="1069"/>
        </w:tabs>
        <w:spacing w:before="231" w:after="0" w:line="240" w:lineRule="auto"/>
        <w:ind w:left="1068" w:right="0" w:hanging="210"/>
        <w:jc w:val="left"/>
        <w:rPr>
          <w:sz w:val="20"/>
        </w:rPr>
      </w:pPr>
      <w:r>
        <w:rPr>
          <w:w w:val="105"/>
          <w:sz w:val="20"/>
        </w:rPr>
        <w:t>Notify</w:t>
      </w:r>
      <w:r>
        <w:rPr>
          <w:spacing w:val="-12"/>
          <w:w w:val="105"/>
          <w:sz w:val="20"/>
        </w:rPr>
        <w:t xml:space="preserve"> </w:t>
      </w:r>
      <w:r>
        <w:rPr>
          <w:w w:val="105"/>
          <w:sz w:val="20"/>
        </w:rPr>
        <w:t>all</w:t>
      </w:r>
      <w:r>
        <w:rPr>
          <w:spacing w:val="-10"/>
          <w:w w:val="105"/>
          <w:sz w:val="20"/>
        </w:rPr>
        <w:t xml:space="preserve"> </w:t>
      </w:r>
      <w:r>
        <w:rPr>
          <w:w w:val="105"/>
          <w:sz w:val="20"/>
        </w:rPr>
        <w:t>affected</w:t>
      </w:r>
      <w:r>
        <w:rPr>
          <w:spacing w:val="-9"/>
          <w:w w:val="105"/>
          <w:sz w:val="20"/>
        </w:rPr>
        <w:t xml:space="preserve"> </w:t>
      </w:r>
      <w:r>
        <w:rPr>
          <w:w w:val="105"/>
          <w:sz w:val="20"/>
        </w:rPr>
        <w:t>operators</w:t>
      </w:r>
      <w:r>
        <w:rPr>
          <w:spacing w:val="-10"/>
          <w:w w:val="105"/>
          <w:sz w:val="20"/>
        </w:rPr>
        <w:t xml:space="preserve"> </w:t>
      </w:r>
      <w:r>
        <w:rPr>
          <w:w w:val="105"/>
          <w:sz w:val="20"/>
        </w:rPr>
        <w:t>that</w:t>
      </w:r>
      <w:r>
        <w:rPr>
          <w:spacing w:val="-10"/>
          <w:w w:val="105"/>
          <w:sz w:val="20"/>
        </w:rPr>
        <w:t xml:space="preserve"> </w:t>
      </w:r>
      <w:r>
        <w:rPr>
          <w:w w:val="105"/>
          <w:sz w:val="20"/>
        </w:rPr>
        <w:t>a</w:t>
      </w:r>
      <w:r>
        <w:rPr>
          <w:spacing w:val="-10"/>
          <w:w w:val="105"/>
          <w:sz w:val="20"/>
        </w:rPr>
        <w:t xml:space="preserve"> </w:t>
      </w:r>
      <w:r>
        <w:rPr>
          <w:w w:val="105"/>
          <w:sz w:val="20"/>
        </w:rPr>
        <w:t>lockout</w:t>
      </w:r>
      <w:r>
        <w:rPr>
          <w:spacing w:val="-8"/>
          <w:w w:val="105"/>
          <w:sz w:val="20"/>
        </w:rPr>
        <w:t xml:space="preserve"> </w:t>
      </w:r>
      <w:r>
        <w:rPr>
          <w:w w:val="105"/>
          <w:sz w:val="20"/>
        </w:rPr>
        <w:t>is</w:t>
      </w:r>
      <w:r>
        <w:rPr>
          <w:spacing w:val="-8"/>
          <w:w w:val="105"/>
          <w:sz w:val="20"/>
        </w:rPr>
        <w:t xml:space="preserve"> </w:t>
      </w:r>
      <w:r>
        <w:rPr>
          <w:w w:val="105"/>
          <w:sz w:val="20"/>
        </w:rPr>
        <w:t>required</w:t>
      </w:r>
      <w:r>
        <w:rPr>
          <w:spacing w:val="-9"/>
          <w:w w:val="105"/>
          <w:sz w:val="20"/>
        </w:rPr>
        <w:t xml:space="preserve"> </w:t>
      </w:r>
      <w:r>
        <w:rPr>
          <w:w w:val="105"/>
          <w:sz w:val="20"/>
        </w:rPr>
        <w:t>and</w:t>
      </w:r>
      <w:r>
        <w:rPr>
          <w:spacing w:val="-9"/>
          <w:w w:val="105"/>
          <w:sz w:val="20"/>
        </w:rPr>
        <w:t xml:space="preserve"> </w:t>
      </w:r>
      <w:r>
        <w:rPr>
          <w:w w:val="105"/>
          <w:sz w:val="20"/>
        </w:rPr>
        <w:t>the</w:t>
      </w:r>
      <w:r>
        <w:rPr>
          <w:spacing w:val="-7"/>
          <w:w w:val="105"/>
          <w:sz w:val="20"/>
        </w:rPr>
        <w:t xml:space="preserve"> </w:t>
      </w:r>
      <w:r>
        <w:rPr>
          <w:w w:val="105"/>
          <w:sz w:val="20"/>
        </w:rPr>
        <w:t>reason</w:t>
      </w:r>
      <w:r>
        <w:rPr>
          <w:spacing w:val="-9"/>
          <w:w w:val="105"/>
          <w:sz w:val="20"/>
        </w:rPr>
        <w:t xml:space="preserve"> </w:t>
      </w:r>
      <w:r>
        <w:rPr>
          <w:w w:val="105"/>
          <w:sz w:val="20"/>
        </w:rPr>
        <w:t>therefor.</w:t>
      </w:r>
    </w:p>
    <w:p>
      <w:pPr>
        <w:pStyle w:val="15"/>
        <w:numPr>
          <w:ilvl w:val="0"/>
          <w:numId w:val="5"/>
        </w:numPr>
        <w:tabs>
          <w:tab w:val="left" w:pos="1127"/>
        </w:tabs>
        <w:spacing w:before="121" w:after="0" w:line="247" w:lineRule="auto"/>
        <w:ind w:left="1126" w:right="2051" w:hanging="267"/>
        <w:jc w:val="left"/>
        <w:rPr>
          <w:sz w:val="20"/>
        </w:rPr>
      </w:pPr>
      <w:r>
        <w:rPr>
          <w:w w:val="105"/>
          <w:sz w:val="20"/>
        </w:rPr>
        <w:t>If</w:t>
      </w:r>
      <w:r>
        <w:rPr>
          <w:spacing w:val="-6"/>
          <w:w w:val="105"/>
          <w:sz w:val="20"/>
        </w:rPr>
        <w:t xml:space="preserve"> </w:t>
      </w:r>
      <w:r>
        <w:rPr>
          <w:w w:val="105"/>
          <w:sz w:val="20"/>
        </w:rPr>
        <w:t>high</w:t>
      </w:r>
      <w:r>
        <w:rPr>
          <w:spacing w:val="-7"/>
          <w:w w:val="105"/>
          <w:sz w:val="20"/>
        </w:rPr>
        <w:t xml:space="preserve"> </w:t>
      </w:r>
      <w:r>
        <w:rPr>
          <w:w w:val="105"/>
          <w:sz w:val="20"/>
        </w:rPr>
        <w:t>pressure</w:t>
      </w:r>
      <w:r>
        <w:rPr>
          <w:spacing w:val="-8"/>
          <w:w w:val="105"/>
          <w:sz w:val="20"/>
        </w:rPr>
        <w:t xml:space="preserve"> </w:t>
      </w:r>
      <w:r>
        <w:rPr>
          <w:w w:val="105"/>
          <w:sz w:val="20"/>
        </w:rPr>
        <w:t>machine</w:t>
      </w:r>
      <w:r>
        <w:rPr>
          <w:spacing w:val="-7"/>
          <w:w w:val="105"/>
          <w:sz w:val="20"/>
        </w:rPr>
        <w:t xml:space="preserve"> </w:t>
      </w:r>
      <w:r>
        <w:rPr>
          <w:w w:val="105"/>
          <w:sz w:val="20"/>
        </w:rPr>
        <w:t>is</w:t>
      </w:r>
      <w:r>
        <w:rPr>
          <w:spacing w:val="-10"/>
          <w:w w:val="105"/>
          <w:sz w:val="20"/>
        </w:rPr>
        <w:t xml:space="preserve"> </w:t>
      </w:r>
      <w:r>
        <w:rPr>
          <w:w w:val="105"/>
          <w:sz w:val="20"/>
        </w:rPr>
        <w:t>operating,</w:t>
      </w:r>
      <w:r>
        <w:rPr>
          <w:spacing w:val="-8"/>
          <w:w w:val="105"/>
          <w:sz w:val="20"/>
        </w:rPr>
        <w:t xml:space="preserve"> </w:t>
      </w:r>
      <w:r>
        <w:rPr>
          <w:w w:val="105"/>
          <w:sz w:val="20"/>
        </w:rPr>
        <w:t>shut</w:t>
      </w:r>
      <w:r>
        <w:rPr>
          <w:spacing w:val="-8"/>
          <w:w w:val="105"/>
          <w:sz w:val="20"/>
        </w:rPr>
        <w:t xml:space="preserve"> </w:t>
      </w:r>
      <w:r>
        <w:rPr>
          <w:w w:val="105"/>
          <w:sz w:val="20"/>
        </w:rPr>
        <w:t>it</w:t>
      </w:r>
      <w:r>
        <w:rPr>
          <w:spacing w:val="-9"/>
          <w:w w:val="105"/>
          <w:sz w:val="20"/>
        </w:rPr>
        <w:t xml:space="preserve"> </w:t>
      </w:r>
      <w:r>
        <w:rPr>
          <w:w w:val="105"/>
          <w:sz w:val="20"/>
        </w:rPr>
        <w:t>down</w:t>
      </w:r>
      <w:r>
        <w:rPr>
          <w:spacing w:val="-9"/>
          <w:w w:val="105"/>
          <w:sz w:val="20"/>
        </w:rPr>
        <w:t xml:space="preserve"> </w:t>
      </w:r>
      <w:r>
        <w:rPr>
          <w:w w:val="105"/>
          <w:sz w:val="20"/>
        </w:rPr>
        <w:t>by</w:t>
      </w:r>
      <w:r>
        <w:rPr>
          <w:spacing w:val="-10"/>
          <w:w w:val="105"/>
          <w:sz w:val="20"/>
        </w:rPr>
        <w:t xml:space="preserve"> </w:t>
      </w:r>
      <w:r>
        <w:rPr>
          <w:w w:val="105"/>
          <w:sz w:val="20"/>
        </w:rPr>
        <w:t>the</w:t>
      </w:r>
      <w:r>
        <w:rPr>
          <w:spacing w:val="-11"/>
          <w:w w:val="105"/>
          <w:sz w:val="20"/>
        </w:rPr>
        <w:t xml:space="preserve"> </w:t>
      </w:r>
      <w:r>
        <w:rPr>
          <w:w w:val="105"/>
          <w:sz w:val="20"/>
        </w:rPr>
        <w:t>pressing</w:t>
      </w:r>
      <w:r>
        <w:rPr>
          <w:spacing w:val="-9"/>
          <w:w w:val="105"/>
          <w:sz w:val="20"/>
        </w:rPr>
        <w:t xml:space="preserve"> </w:t>
      </w:r>
      <w:r>
        <w:rPr>
          <w:w w:val="105"/>
          <w:sz w:val="20"/>
        </w:rPr>
        <w:t>the</w:t>
      </w:r>
      <w:r>
        <w:rPr>
          <w:spacing w:val="-8"/>
          <w:w w:val="105"/>
          <w:sz w:val="20"/>
        </w:rPr>
        <w:t xml:space="preserve"> </w:t>
      </w:r>
      <w:r>
        <w:rPr>
          <w:w w:val="105"/>
          <w:sz w:val="20"/>
        </w:rPr>
        <w:t>stop</w:t>
      </w:r>
      <w:r>
        <w:rPr>
          <w:spacing w:val="-6"/>
          <w:w w:val="105"/>
          <w:sz w:val="20"/>
        </w:rPr>
        <w:t xml:space="preserve"> </w:t>
      </w:r>
      <w:r>
        <w:rPr>
          <w:w w:val="105"/>
          <w:sz w:val="20"/>
        </w:rPr>
        <w:t>button.</w:t>
      </w:r>
      <w:r>
        <w:rPr>
          <w:spacing w:val="-10"/>
          <w:w w:val="105"/>
          <w:sz w:val="20"/>
        </w:rPr>
        <w:t xml:space="preserve"> </w:t>
      </w:r>
      <w:r>
        <w:rPr>
          <w:w w:val="105"/>
          <w:sz w:val="20"/>
        </w:rPr>
        <w:t>Only</w:t>
      </w:r>
      <w:r>
        <w:rPr>
          <w:spacing w:val="-10"/>
          <w:w w:val="105"/>
          <w:sz w:val="20"/>
        </w:rPr>
        <w:t xml:space="preserve"> </w:t>
      </w:r>
      <w:r>
        <w:rPr>
          <w:w w:val="105"/>
          <w:sz w:val="20"/>
        </w:rPr>
        <w:t>turn</w:t>
      </w:r>
      <w:r>
        <w:rPr>
          <w:spacing w:val="-6"/>
          <w:w w:val="105"/>
          <w:sz w:val="20"/>
        </w:rPr>
        <w:t xml:space="preserve"> </w:t>
      </w:r>
      <w:r>
        <w:rPr>
          <w:w w:val="105"/>
          <w:sz w:val="20"/>
        </w:rPr>
        <w:t>off</w:t>
      </w:r>
      <w:r>
        <w:rPr>
          <w:spacing w:val="-6"/>
          <w:w w:val="105"/>
          <w:sz w:val="20"/>
        </w:rPr>
        <w:t xml:space="preserve"> </w:t>
      </w:r>
      <w:r>
        <w:rPr>
          <w:w w:val="105"/>
          <w:sz w:val="20"/>
        </w:rPr>
        <w:t>the</w:t>
      </w:r>
      <w:r>
        <w:rPr>
          <w:spacing w:val="-50"/>
          <w:w w:val="105"/>
          <w:sz w:val="20"/>
        </w:rPr>
        <w:t xml:space="preserve"> </w:t>
      </w:r>
      <w:r>
        <w:rPr>
          <w:w w:val="105"/>
          <w:sz w:val="20"/>
        </w:rPr>
        <w:t>booster</w:t>
      </w:r>
      <w:r>
        <w:rPr>
          <w:spacing w:val="-4"/>
          <w:w w:val="105"/>
          <w:sz w:val="20"/>
        </w:rPr>
        <w:t xml:space="preserve"> </w:t>
      </w:r>
      <w:r>
        <w:rPr>
          <w:w w:val="105"/>
          <w:sz w:val="20"/>
        </w:rPr>
        <w:t>pump</w:t>
      </w:r>
      <w:r>
        <w:rPr>
          <w:spacing w:val="-1"/>
          <w:w w:val="105"/>
          <w:sz w:val="20"/>
        </w:rPr>
        <w:t xml:space="preserve"> </w:t>
      </w:r>
      <w:r>
        <w:rPr>
          <w:w w:val="105"/>
          <w:sz w:val="20"/>
        </w:rPr>
        <w:t>switch</w:t>
      </w:r>
      <w:r>
        <w:rPr>
          <w:spacing w:val="-5"/>
          <w:w w:val="105"/>
          <w:sz w:val="20"/>
        </w:rPr>
        <w:t xml:space="preserve"> </w:t>
      </w:r>
      <w:r>
        <w:rPr>
          <w:w w:val="105"/>
          <w:sz w:val="20"/>
        </w:rPr>
        <w:t>when</w:t>
      </w:r>
      <w:r>
        <w:rPr>
          <w:spacing w:val="-4"/>
          <w:w w:val="105"/>
          <w:sz w:val="20"/>
        </w:rPr>
        <w:t xml:space="preserve"> </w:t>
      </w:r>
      <w:r>
        <w:rPr>
          <w:w w:val="105"/>
          <w:sz w:val="20"/>
        </w:rPr>
        <w:t>the</w:t>
      </w:r>
      <w:r>
        <w:rPr>
          <w:spacing w:val="1"/>
          <w:w w:val="105"/>
          <w:sz w:val="20"/>
        </w:rPr>
        <w:t xml:space="preserve"> </w:t>
      </w:r>
      <w:r>
        <w:rPr>
          <w:w w:val="105"/>
          <w:sz w:val="20"/>
        </w:rPr>
        <w:t>motor</w:t>
      </w:r>
      <w:r>
        <w:rPr>
          <w:spacing w:val="-4"/>
          <w:w w:val="105"/>
          <w:sz w:val="20"/>
        </w:rPr>
        <w:t xml:space="preserve"> </w:t>
      </w:r>
      <w:r>
        <w:rPr>
          <w:w w:val="105"/>
          <w:sz w:val="20"/>
        </w:rPr>
        <w:t>has</w:t>
      </w:r>
      <w:r>
        <w:rPr>
          <w:spacing w:val="-2"/>
          <w:w w:val="105"/>
          <w:sz w:val="20"/>
        </w:rPr>
        <w:t xml:space="preserve"> </w:t>
      </w:r>
      <w:r>
        <w:rPr>
          <w:w w:val="105"/>
          <w:sz w:val="20"/>
        </w:rPr>
        <w:t>come</w:t>
      </w:r>
      <w:r>
        <w:rPr>
          <w:spacing w:val="-3"/>
          <w:w w:val="105"/>
          <w:sz w:val="20"/>
        </w:rPr>
        <w:t xml:space="preserve"> </w:t>
      </w:r>
      <w:r>
        <w:rPr>
          <w:w w:val="105"/>
          <w:sz w:val="20"/>
        </w:rPr>
        <w:t>to</w:t>
      </w:r>
      <w:r>
        <w:rPr>
          <w:spacing w:val="-1"/>
          <w:w w:val="105"/>
          <w:sz w:val="20"/>
        </w:rPr>
        <w:t xml:space="preserve"> </w:t>
      </w:r>
      <w:r>
        <w:rPr>
          <w:w w:val="105"/>
          <w:sz w:val="20"/>
        </w:rPr>
        <w:t>a</w:t>
      </w:r>
      <w:r>
        <w:rPr>
          <w:spacing w:val="-2"/>
          <w:w w:val="105"/>
          <w:sz w:val="20"/>
        </w:rPr>
        <w:t xml:space="preserve"> </w:t>
      </w:r>
      <w:r>
        <w:rPr>
          <w:w w:val="105"/>
          <w:sz w:val="20"/>
        </w:rPr>
        <w:t>stop.</w:t>
      </w:r>
    </w:p>
    <w:p>
      <w:pPr>
        <w:pStyle w:val="15"/>
        <w:numPr>
          <w:ilvl w:val="0"/>
          <w:numId w:val="5"/>
        </w:numPr>
        <w:tabs>
          <w:tab w:val="left" w:pos="1069"/>
        </w:tabs>
        <w:spacing w:before="116" w:after="0" w:line="240" w:lineRule="auto"/>
        <w:ind w:left="1068" w:right="0" w:hanging="209"/>
        <w:jc w:val="left"/>
        <w:rPr>
          <w:sz w:val="20"/>
        </w:rPr>
      </w:pPr>
      <w:r>
        <w:rPr>
          <w:w w:val="105"/>
          <w:sz w:val="20"/>
        </w:rPr>
        <w:t>Turn</w:t>
      </w:r>
      <w:r>
        <w:rPr>
          <w:spacing w:val="-6"/>
          <w:w w:val="105"/>
          <w:sz w:val="20"/>
        </w:rPr>
        <w:t xml:space="preserve"> </w:t>
      </w:r>
      <w:r>
        <w:rPr>
          <w:w w:val="105"/>
          <w:sz w:val="20"/>
        </w:rPr>
        <w:t>the</w:t>
      </w:r>
      <w:r>
        <w:rPr>
          <w:spacing w:val="-9"/>
          <w:w w:val="105"/>
          <w:sz w:val="20"/>
        </w:rPr>
        <w:t xml:space="preserve"> </w:t>
      </w:r>
      <w:r>
        <w:rPr>
          <w:w w:val="105"/>
          <w:sz w:val="20"/>
        </w:rPr>
        <w:t>main</w:t>
      </w:r>
      <w:r>
        <w:rPr>
          <w:spacing w:val="-6"/>
          <w:w w:val="105"/>
          <w:sz w:val="20"/>
        </w:rPr>
        <w:t xml:space="preserve"> </w:t>
      </w:r>
      <w:r>
        <w:rPr>
          <w:w w:val="105"/>
          <w:sz w:val="20"/>
        </w:rPr>
        <w:t>isolator</w:t>
      </w:r>
      <w:r>
        <w:rPr>
          <w:spacing w:val="-7"/>
          <w:w w:val="105"/>
          <w:sz w:val="20"/>
        </w:rPr>
        <w:t xml:space="preserve"> </w:t>
      </w:r>
      <w:r>
        <w:rPr>
          <w:w w:val="105"/>
          <w:sz w:val="20"/>
        </w:rPr>
        <w:t>to</w:t>
      </w:r>
      <w:r>
        <w:rPr>
          <w:spacing w:val="-5"/>
          <w:w w:val="105"/>
          <w:sz w:val="20"/>
        </w:rPr>
        <w:t xml:space="preserve"> </w:t>
      </w:r>
      <w:r>
        <w:rPr>
          <w:w w:val="105"/>
          <w:sz w:val="20"/>
        </w:rPr>
        <w:t>the</w:t>
      </w:r>
      <w:r>
        <w:rPr>
          <w:spacing w:val="-9"/>
          <w:w w:val="105"/>
          <w:sz w:val="20"/>
        </w:rPr>
        <w:t xml:space="preserve"> </w:t>
      </w:r>
      <w:r>
        <w:rPr>
          <w:w w:val="105"/>
          <w:sz w:val="20"/>
        </w:rPr>
        <w:t>off</w:t>
      </w:r>
      <w:r>
        <w:rPr>
          <w:spacing w:val="-11"/>
          <w:w w:val="105"/>
          <w:sz w:val="20"/>
        </w:rPr>
        <w:t xml:space="preserve"> </w:t>
      </w:r>
      <w:r>
        <w:rPr>
          <w:w w:val="105"/>
          <w:sz w:val="20"/>
        </w:rPr>
        <w:t>position.</w:t>
      </w:r>
    </w:p>
    <w:p>
      <w:pPr>
        <w:pStyle w:val="15"/>
        <w:numPr>
          <w:ilvl w:val="0"/>
          <w:numId w:val="5"/>
        </w:numPr>
        <w:tabs>
          <w:tab w:val="left" w:pos="1069"/>
        </w:tabs>
        <w:spacing w:before="121" w:after="0" w:line="240" w:lineRule="auto"/>
        <w:ind w:left="1068" w:right="0" w:hanging="210"/>
        <w:jc w:val="left"/>
        <w:rPr>
          <w:sz w:val="20"/>
        </w:rPr>
      </w:pPr>
      <w:r>
        <w:rPr>
          <w:w w:val="105"/>
          <w:sz w:val="20"/>
        </w:rPr>
        <w:t>Release</w:t>
      </w:r>
      <w:r>
        <w:rPr>
          <w:spacing w:val="-12"/>
          <w:w w:val="105"/>
          <w:sz w:val="20"/>
        </w:rPr>
        <w:t xml:space="preserve"> </w:t>
      </w:r>
      <w:r>
        <w:rPr>
          <w:w w:val="105"/>
          <w:sz w:val="20"/>
        </w:rPr>
        <w:t>residue</w:t>
      </w:r>
      <w:r>
        <w:rPr>
          <w:spacing w:val="-11"/>
          <w:w w:val="105"/>
          <w:sz w:val="20"/>
        </w:rPr>
        <w:t xml:space="preserve"> </w:t>
      </w:r>
      <w:r>
        <w:rPr>
          <w:w w:val="105"/>
          <w:sz w:val="20"/>
        </w:rPr>
        <w:t>pressure</w:t>
      </w:r>
      <w:r>
        <w:rPr>
          <w:spacing w:val="-9"/>
          <w:w w:val="105"/>
          <w:sz w:val="20"/>
        </w:rPr>
        <w:t xml:space="preserve"> </w:t>
      </w:r>
      <w:r>
        <w:rPr>
          <w:w w:val="105"/>
          <w:sz w:val="20"/>
        </w:rPr>
        <w:t>in</w:t>
      </w:r>
      <w:r>
        <w:rPr>
          <w:spacing w:val="-9"/>
          <w:w w:val="105"/>
          <w:sz w:val="20"/>
        </w:rPr>
        <w:t xml:space="preserve"> </w:t>
      </w:r>
      <w:r>
        <w:rPr>
          <w:w w:val="105"/>
          <w:sz w:val="20"/>
        </w:rPr>
        <w:t>the</w:t>
      </w:r>
      <w:r>
        <w:rPr>
          <w:spacing w:val="-7"/>
          <w:w w:val="105"/>
          <w:sz w:val="20"/>
        </w:rPr>
        <w:t xml:space="preserve"> </w:t>
      </w:r>
      <w:r>
        <w:rPr>
          <w:w w:val="105"/>
          <w:sz w:val="20"/>
        </w:rPr>
        <w:t>trigger</w:t>
      </w:r>
      <w:r>
        <w:rPr>
          <w:spacing w:val="-8"/>
          <w:w w:val="105"/>
          <w:sz w:val="20"/>
        </w:rPr>
        <w:t xml:space="preserve"> </w:t>
      </w:r>
      <w:r>
        <w:rPr>
          <w:w w:val="105"/>
          <w:sz w:val="20"/>
        </w:rPr>
        <w:t>gun.</w:t>
      </w:r>
    </w:p>
    <w:p>
      <w:pPr>
        <w:pStyle w:val="15"/>
        <w:numPr>
          <w:ilvl w:val="0"/>
          <w:numId w:val="5"/>
        </w:numPr>
        <w:tabs>
          <w:tab w:val="left" w:pos="1127"/>
        </w:tabs>
        <w:spacing w:before="122" w:after="0" w:line="247" w:lineRule="auto"/>
        <w:ind w:left="1126" w:right="1996" w:hanging="267"/>
        <w:jc w:val="left"/>
        <w:rPr>
          <w:sz w:val="20"/>
        </w:rPr>
      </w:pPr>
      <w:r>
        <w:rPr>
          <w:w w:val="105"/>
          <w:sz w:val="20"/>
        </w:rPr>
        <w:t>Lockout</w:t>
      </w:r>
      <w:r>
        <w:rPr>
          <w:spacing w:val="-11"/>
          <w:w w:val="105"/>
          <w:sz w:val="20"/>
        </w:rPr>
        <w:t xml:space="preserve"> </w:t>
      </w:r>
      <w:r>
        <w:rPr>
          <w:w w:val="105"/>
          <w:sz w:val="20"/>
        </w:rPr>
        <w:t>the</w:t>
      </w:r>
      <w:r>
        <w:rPr>
          <w:spacing w:val="-9"/>
          <w:w w:val="105"/>
          <w:sz w:val="20"/>
        </w:rPr>
        <w:t xml:space="preserve"> </w:t>
      </w:r>
      <w:r>
        <w:rPr>
          <w:w w:val="105"/>
          <w:sz w:val="20"/>
        </w:rPr>
        <w:t>main</w:t>
      </w:r>
      <w:r>
        <w:rPr>
          <w:spacing w:val="-6"/>
          <w:w w:val="105"/>
          <w:sz w:val="20"/>
        </w:rPr>
        <w:t xml:space="preserve"> </w:t>
      </w:r>
      <w:r>
        <w:rPr>
          <w:w w:val="105"/>
          <w:sz w:val="20"/>
        </w:rPr>
        <w:t>isolator</w:t>
      </w:r>
      <w:r>
        <w:rPr>
          <w:spacing w:val="-12"/>
          <w:w w:val="105"/>
          <w:sz w:val="20"/>
        </w:rPr>
        <w:t xml:space="preserve"> </w:t>
      </w:r>
      <w:r>
        <w:rPr>
          <w:w w:val="105"/>
          <w:sz w:val="20"/>
        </w:rPr>
        <w:t>with</w:t>
      </w:r>
      <w:r>
        <w:rPr>
          <w:spacing w:val="-7"/>
          <w:w w:val="105"/>
          <w:sz w:val="20"/>
        </w:rPr>
        <w:t xml:space="preserve"> </w:t>
      </w:r>
      <w:r>
        <w:rPr>
          <w:w w:val="105"/>
          <w:sz w:val="20"/>
        </w:rPr>
        <w:t>a</w:t>
      </w:r>
      <w:r>
        <w:rPr>
          <w:spacing w:val="-9"/>
          <w:w w:val="105"/>
          <w:sz w:val="20"/>
        </w:rPr>
        <w:t xml:space="preserve"> </w:t>
      </w:r>
      <w:r>
        <w:rPr>
          <w:w w:val="105"/>
          <w:sz w:val="20"/>
        </w:rPr>
        <w:t>lock</w:t>
      </w:r>
      <w:r>
        <w:rPr>
          <w:spacing w:val="-8"/>
          <w:w w:val="105"/>
          <w:sz w:val="20"/>
        </w:rPr>
        <w:t xml:space="preserve"> </w:t>
      </w:r>
      <w:r>
        <w:rPr>
          <w:w w:val="105"/>
          <w:sz w:val="20"/>
        </w:rPr>
        <w:t>assigned</w:t>
      </w:r>
      <w:r>
        <w:rPr>
          <w:spacing w:val="-7"/>
          <w:w w:val="105"/>
          <w:sz w:val="20"/>
        </w:rPr>
        <w:t xml:space="preserve"> </w:t>
      </w:r>
      <w:r>
        <w:rPr>
          <w:w w:val="105"/>
          <w:sz w:val="20"/>
        </w:rPr>
        <w:t>individual</w:t>
      </w:r>
      <w:r>
        <w:rPr>
          <w:spacing w:val="-10"/>
          <w:w w:val="105"/>
          <w:sz w:val="20"/>
        </w:rPr>
        <w:t xml:space="preserve"> </w:t>
      </w:r>
      <w:r>
        <w:rPr>
          <w:w w:val="105"/>
          <w:sz w:val="20"/>
        </w:rPr>
        <w:t>lock.</w:t>
      </w:r>
      <w:r>
        <w:rPr>
          <w:spacing w:val="-12"/>
          <w:w w:val="105"/>
          <w:sz w:val="20"/>
        </w:rPr>
        <w:t xml:space="preserve"> </w:t>
      </w:r>
      <w:r>
        <w:rPr>
          <w:w w:val="105"/>
          <w:sz w:val="20"/>
        </w:rPr>
        <w:t>This</w:t>
      </w:r>
      <w:r>
        <w:rPr>
          <w:spacing w:val="-9"/>
          <w:w w:val="105"/>
          <w:sz w:val="20"/>
        </w:rPr>
        <w:t xml:space="preserve"> </w:t>
      </w:r>
      <w:r>
        <w:rPr>
          <w:w w:val="105"/>
          <w:sz w:val="20"/>
        </w:rPr>
        <w:t>is</w:t>
      </w:r>
      <w:r>
        <w:rPr>
          <w:spacing w:val="-9"/>
          <w:w w:val="105"/>
          <w:sz w:val="20"/>
        </w:rPr>
        <w:t xml:space="preserve"> </w:t>
      </w:r>
      <w:r>
        <w:rPr>
          <w:w w:val="105"/>
          <w:sz w:val="20"/>
        </w:rPr>
        <w:t>to</w:t>
      </w:r>
      <w:r>
        <w:rPr>
          <w:spacing w:val="-9"/>
          <w:w w:val="105"/>
          <w:sz w:val="20"/>
        </w:rPr>
        <w:t xml:space="preserve"> </w:t>
      </w:r>
      <w:r>
        <w:rPr>
          <w:w w:val="105"/>
          <w:sz w:val="20"/>
        </w:rPr>
        <w:t>disable</w:t>
      </w:r>
      <w:r>
        <w:rPr>
          <w:spacing w:val="-10"/>
          <w:w w:val="105"/>
          <w:sz w:val="20"/>
        </w:rPr>
        <w:t xml:space="preserve"> </w:t>
      </w:r>
      <w:r>
        <w:rPr>
          <w:w w:val="105"/>
          <w:sz w:val="20"/>
        </w:rPr>
        <w:t>the</w:t>
      </w:r>
      <w:r>
        <w:rPr>
          <w:spacing w:val="-10"/>
          <w:w w:val="105"/>
          <w:sz w:val="20"/>
        </w:rPr>
        <w:t xml:space="preserve"> </w:t>
      </w:r>
      <w:r>
        <w:rPr>
          <w:w w:val="105"/>
          <w:sz w:val="20"/>
        </w:rPr>
        <w:t>operation</w:t>
      </w:r>
      <w:r>
        <w:rPr>
          <w:spacing w:val="-8"/>
          <w:w w:val="105"/>
          <w:sz w:val="20"/>
        </w:rPr>
        <w:t xml:space="preserve"> </w:t>
      </w:r>
      <w:r>
        <w:rPr>
          <w:w w:val="105"/>
          <w:sz w:val="20"/>
        </w:rPr>
        <w:t>of</w:t>
      </w:r>
      <w:r>
        <w:rPr>
          <w:spacing w:val="-7"/>
          <w:w w:val="105"/>
          <w:sz w:val="20"/>
        </w:rPr>
        <w:t xml:space="preserve"> </w:t>
      </w:r>
      <w:r>
        <w:rPr>
          <w:w w:val="105"/>
          <w:sz w:val="20"/>
        </w:rPr>
        <w:t>the</w:t>
      </w:r>
      <w:r>
        <w:rPr>
          <w:spacing w:val="-50"/>
          <w:w w:val="105"/>
          <w:sz w:val="20"/>
        </w:rPr>
        <w:t xml:space="preserve"> </w:t>
      </w:r>
      <w:r>
        <w:rPr>
          <w:w w:val="105"/>
          <w:sz w:val="20"/>
        </w:rPr>
        <w:t>machine.</w:t>
      </w:r>
    </w:p>
    <w:p>
      <w:pPr>
        <w:pStyle w:val="15"/>
        <w:numPr>
          <w:ilvl w:val="0"/>
          <w:numId w:val="5"/>
        </w:numPr>
        <w:tabs>
          <w:tab w:val="left" w:pos="1069"/>
        </w:tabs>
        <w:spacing w:before="115" w:after="0" w:line="249" w:lineRule="auto"/>
        <w:ind w:left="1126" w:right="2733" w:hanging="267"/>
        <w:jc w:val="left"/>
        <w:rPr>
          <w:sz w:val="20"/>
        </w:rPr>
      </w:pPr>
      <w:r>
        <w:rPr>
          <w:w w:val="105"/>
          <w:sz w:val="20"/>
        </w:rPr>
        <w:t>Lock</w:t>
      </w:r>
      <w:r>
        <w:rPr>
          <w:spacing w:val="-8"/>
          <w:w w:val="105"/>
          <w:sz w:val="20"/>
        </w:rPr>
        <w:t xml:space="preserve"> </w:t>
      </w:r>
      <w:r>
        <w:rPr>
          <w:w w:val="105"/>
          <w:sz w:val="20"/>
        </w:rPr>
        <w:t>the</w:t>
      </w:r>
      <w:r>
        <w:rPr>
          <w:spacing w:val="-6"/>
          <w:w w:val="105"/>
          <w:sz w:val="20"/>
        </w:rPr>
        <w:t xml:space="preserve"> </w:t>
      </w:r>
      <w:r>
        <w:rPr>
          <w:w w:val="105"/>
          <w:sz w:val="20"/>
        </w:rPr>
        <w:t>electrical</w:t>
      </w:r>
      <w:r>
        <w:rPr>
          <w:spacing w:val="-13"/>
          <w:w w:val="105"/>
          <w:sz w:val="20"/>
        </w:rPr>
        <w:t xml:space="preserve"> </w:t>
      </w:r>
      <w:r>
        <w:rPr>
          <w:w w:val="105"/>
          <w:sz w:val="20"/>
        </w:rPr>
        <w:t>box</w:t>
      </w:r>
      <w:r>
        <w:rPr>
          <w:spacing w:val="-7"/>
          <w:w w:val="105"/>
          <w:sz w:val="20"/>
        </w:rPr>
        <w:t xml:space="preserve"> </w:t>
      </w:r>
      <w:r>
        <w:rPr>
          <w:w w:val="105"/>
          <w:sz w:val="20"/>
        </w:rPr>
        <w:t>and</w:t>
      </w:r>
      <w:r>
        <w:rPr>
          <w:spacing w:val="-8"/>
          <w:w w:val="105"/>
          <w:sz w:val="20"/>
        </w:rPr>
        <w:t xml:space="preserve"> </w:t>
      </w:r>
      <w:r>
        <w:rPr>
          <w:w w:val="105"/>
          <w:sz w:val="20"/>
        </w:rPr>
        <w:t>the</w:t>
      </w:r>
      <w:r>
        <w:rPr>
          <w:spacing w:val="-9"/>
          <w:w w:val="105"/>
          <w:sz w:val="20"/>
        </w:rPr>
        <w:t xml:space="preserve"> </w:t>
      </w:r>
      <w:r>
        <w:rPr>
          <w:w w:val="105"/>
          <w:sz w:val="20"/>
        </w:rPr>
        <w:t>keys</w:t>
      </w:r>
      <w:r>
        <w:rPr>
          <w:spacing w:val="-9"/>
          <w:w w:val="105"/>
          <w:sz w:val="20"/>
        </w:rPr>
        <w:t xml:space="preserve"> </w:t>
      </w:r>
      <w:r>
        <w:rPr>
          <w:w w:val="105"/>
          <w:sz w:val="20"/>
        </w:rPr>
        <w:t>are</w:t>
      </w:r>
      <w:r>
        <w:rPr>
          <w:spacing w:val="-8"/>
          <w:w w:val="105"/>
          <w:sz w:val="20"/>
        </w:rPr>
        <w:t xml:space="preserve"> </w:t>
      </w:r>
      <w:r>
        <w:rPr>
          <w:w w:val="105"/>
          <w:sz w:val="20"/>
        </w:rPr>
        <w:t>kept</w:t>
      </w:r>
      <w:r>
        <w:rPr>
          <w:spacing w:val="-10"/>
          <w:w w:val="105"/>
          <w:sz w:val="20"/>
        </w:rPr>
        <w:t xml:space="preserve"> </w:t>
      </w:r>
      <w:r>
        <w:rPr>
          <w:w w:val="105"/>
          <w:sz w:val="20"/>
        </w:rPr>
        <w:t>with</w:t>
      </w:r>
      <w:r>
        <w:rPr>
          <w:spacing w:val="-6"/>
          <w:w w:val="105"/>
          <w:sz w:val="20"/>
        </w:rPr>
        <w:t xml:space="preserve"> </w:t>
      </w:r>
      <w:r>
        <w:rPr>
          <w:w w:val="105"/>
          <w:sz w:val="20"/>
        </w:rPr>
        <w:t>an</w:t>
      </w:r>
      <w:r>
        <w:rPr>
          <w:spacing w:val="-8"/>
          <w:w w:val="105"/>
          <w:sz w:val="20"/>
        </w:rPr>
        <w:t xml:space="preserve"> </w:t>
      </w:r>
      <w:r>
        <w:rPr>
          <w:w w:val="105"/>
          <w:sz w:val="20"/>
        </w:rPr>
        <w:t>assigned</w:t>
      </w:r>
      <w:r>
        <w:rPr>
          <w:spacing w:val="-6"/>
          <w:w w:val="105"/>
          <w:sz w:val="20"/>
        </w:rPr>
        <w:t xml:space="preserve"> </w:t>
      </w:r>
      <w:r>
        <w:rPr>
          <w:w w:val="105"/>
          <w:sz w:val="20"/>
        </w:rPr>
        <w:t>individual</w:t>
      </w:r>
      <w:r>
        <w:rPr>
          <w:spacing w:val="-10"/>
          <w:w w:val="105"/>
          <w:sz w:val="20"/>
        </w:rPr>
        <w:t xml:space="preserve"> </w:t>
      </w:r>
      <w:r>
        <w:rPr>
          <w:w w:val="105"/>
          <w:sz w:val="20"/>
        </w:rPr>
        <w:t>lock</w:t>
      </w:r>
      <w:r>
        <w:rPr>
          <w:spacing w:val="-7"/>
          <w:w w:val="105"/>
          <w:sz w:val="20"/>
        </w:rPr>
        <w:t xml:space="preserve"> </w:t>
      </w:r>
      <w:r>
        <w:rPr>
          <w:w w:val="105"/>
          <w:sz w:val="20"/>
        </w:rPr>
        <w:t>to</w:t>
      </w:r>
      <w:r>
        <w:rPr>
          <w:spacing w:val="-8"/>
          <w:w w:val="105"/>
          <w:sz w:val="20"/>
        </w:rPr>
        <w:t xml:space="preserve"> </w:t>
      </w:r>
      <w:r>
        <w:rPr>
          <w:w w:val="105"/>
          <w:sz w:val="20"/>
        </w:rPr>
        <w:t>prevent</w:t>
      </w:r>
      <w:r>
        <w:rPr>
          <w:spacing w:val="-10"/>
          <w:w w:val="105"/>
          <w:sz w:val="20"/>
        </w:rPr>
        <w:t xml:space="preserve"> </w:t>
      </w:r>
      <w:r>
        <w:rPr>
          <w:w w:val="105"/>
          <w:sz w:val="20"/>
        </w:rPr>
        <w:t>any</w:t>
      </w:r>
      <w:r>
        <w:rPr>
          <w:spacing w:val="-49"/>
          <w:w w:val="105"/>
          <w:sz w:val="20"/>
        </w:rPr>
        <w:t xml:space="preserve"> </w:t>
      </w:r>
      <w:r>
        <w:rPr>
          <w:w w:val="105"/>
          <w:sz w:val="20"/>
        </w:rPr>
        <w:t>unauthorized</w:t>
      </w:r>
      <w:r>
        <w:rPr>
          <w:spacing w:val="-3"/>
          <w:w w:val="105"/>
          <w:sz w:val="20"/>
        </w:rPr>
        <w:t xml:space="preserve"> </w:t>
      </w:r>
      <w:r>
        <w:rPr>
          <w:w w:val="105"/>
          <w:sz w:val="20"/>
        </w:rPr>
        <w:t>modification</w:t>
      </w:r>
      <w:r>
        <w:rPr>
          <w:spacing w:val="-2"/>
          <w:w w:val="105"/>
          <w:sz w:val="20"/>
        </w:rPr>
        <w:t xml:space="preserve"> </w:t>
      </w:r>
      <w:r>
        <w:rPr>
          <w:w w:val="105"/>
          <w:sz w:val="20"/>
        </w:rPr>
        <w:t>to the</w:t>
      </w:r>
      <w:r>
        <w:rPr>
          <w:spacing w:val="-3"/>
          <w:w w:val="105"/>
          <w:sz w:val="20"/>
        </w:rPr>
        <w:t xml:space="preserve"> </w:t>
      </w:r>
      <w:r>
        <w:rPr>
          <w:w w:val="105"/>
          <w:sz w:val="20"/>
        </w:rPr>
        <w:t>machine control</w:t>
      </w:r>
      <w:r>
        <w:rPr>
          <w:spacing w:val="-4"/>
          <w:w w:val="105"/>
          <w:sz w:val="20"/>
        </w:rPr>
        <w:t xml:space="preserve"> </w:t>
      </w:r>
      <w:r>
        <w:rPr>
          <w:w w:val="105"/>
          <w:sz w:val="20"/>
        </w:rPr>
        <w:t>settings.</w:t>
      </w:r>
    </w:p>
    <w:p>
      <w:pPr>
        <w:pStyle w:val="15"/>
        <w:numPr>
          <w:ilvl w:val="0"/>
          <w:numId w:val="5"/>
        </w:numPr>
        <w:tabs>
          <w:tab w:val="left" w:pos="1069"/>
        </w:tabs>
        <w:spacing w:before="112" w:after="0" w:line="247" w:lineRule="auto"/>
        <w:ind w:left="1126" w:right="1924" w:hanging="267"/>
        <w:jc w:val="left"/>
        <w:rPr>
          <w:sz w:val="20"/>
        </w:rPr>
      </w:pPr>
      <w:r>
        <w:rPr>
          <w:w w:val="105"/>
          <w:sz w:val="20"/>
        </w:rPr>
        <w:t>Lockout</w:t>
      </w:r>
      <w:r>
        <w:rPr>
          <w:spacing w:val="-11"/>
          <w:w w:val="105"/>
          <w:sz w:val="20"/>
        </w:rPr>
        <w:t xml:space="preserve"> </w:t>
      </w:r>
      <w:r>
        <w:rPr>
          <w:w w:val="105"/>
          <w:sz w:val="20"/>
        </w:rPr>
        <w:t>the</w:t>
      </w:r>
      <w:r>
        <w:rPr>
          <w:spacing w:val="-10"/>
          <w:w w:val="105"/>
          <w:sz w:val="20"/>
        </w:rPr>
        <w:t xml:space="preserve"> </w:t>
      </w:r>
      <w:r>
        <w:rPr>
          <w:w w:val="105"/>
          <w:sz w:val="20"/>
        </w:rPr>
        <w:t>trigger</w:t>
      </w:r>
      <w:r>
        <w:rPr>
          <w:spacing w:val="-8"/>
          <w:w w:val="105"/>
          <w:sz w:val="20"/>
        </w:rPr>
        <w:t xml:space="preserve"> </w:t>
      </w:r>
      <w:r>
        <w:rPr>
          <w:w w:val="105"/>
          <w:sz w:val="20"/>
        </w:rPr>
        <w:t>with</w:t>
      </w:r>
      <w:r>
        <w:rPr>
          <w:spacing w:val="-8"/>
          <w:w w:val="105"/>
          <w:sz w:val="20"/>
        </w:rPr>
        <w:t xml:space="preserve"> </w:t>
      </w:r>
      <w:r>
        <w:rPr>
          <w:w w:val="105"/>
          <w:sz w:val="20"/>
        </w:rPr>
        <w:t>a</w:t>
      </w:r>
      <w:r>
        <w:rPr>
          <w:spacing w:val="-7"/>
          <w:w w:val="105"/>
          <w:sz w:val="20"/>
        </w:rPr>
        <w:t xml:space="preserve"> </w:t>
      </w:r>
      <w:r>
        <w:rPr>
          <w:w w:val="105"/>
          <w:sz w:val="20"/>
        </w:rPr>
        <w:t>lock</w:t>
      </w:r>
      <w:r>
        <w:rPr>
          <w:spacing w:val="-9"/>
          <w:w w:val="105"/>
          <w:sz w:val="20"/>
        </w:rPr>
        <w:t xml:space="preserve"> </w:t>
      </w:r>
      <w:r>
        <w:rPr>
          <w:w w:val="105"/>
          <w:sz w:val="20"/>
        </w:rPr>
        <w:t>that</w:t>
      </w:r>
      <w:r>
        <w:rPr>
          <w:spacing w:val="-11"/>
          <w:w w:val="105"/>
          <w:sz w:val="20"/>
        </w:rPr>
        <w:t xml:space="preserve"> </w:t>
      </w:r>
      <w:r>
        <w:rPr>
          <w:w w:val="105"/>
          <w:sz w:val="20"/>
        </w:rPr>
        <w:t>is</w:t>
      </w:r>
      <w:r>
        <w:rPr>
          <w:spacing w:val="-9"/>
          <w:w w:val="105"/>
          <w:sz w:val="20"/>
        </w:rPr>
        <w:t xml:space="preserve"> </w:t>
      </w:r>
      <w:r>
        <w:rPr>
          <w:w w:val="105"/>
          <w:sz w:val="20"/>
        </w:rPr>
        <w:t>assigned</w:t>
      </w:r>
      <w:r>
        <w:rPr>
          <w:spacing w:val="-9"/>
          <w:w w:val="105"/>
          <w:sz w:val="20"/>
        </w:rPr>
        <w:t xml:space="preserve"> </w:t>
      </w:r>
      <w:r>
        <w:rPr>
          <w:w w:val="105"/>
          <w:sz w:val="20"/>
        </w:rPr>
        <w:t>individual</w:t>
      </w:r>
      <w:r>
        <w:rPr>
          <w:spacing w:val="-10"/>
          <w:w w:val="105"/>
          <w:sz w:val="20"/>
        </w:rPr>
        <w:t xml:space="preserve"> </w:t>
      </w:r>
      <w:r>
        <w:rPr>
          <w:w w:val="105"/>
          <w:sz w:val="20"/>
        </w:rPr>
        <w:t>lock.</w:t>
      </w:r>
      <w:r>
        <w:rPr>
          <w:spacing w:val="-10"/>
          <w:w w:val="105"/>
          <w:sz w:val="20"/>
        </w:rPr>
        <w:t xml:space="preserve"> </w:t>
      </w:r>
      <w:r>
        <w:rPr>
          <w:w w:val="105"/>
          <w:sz w:val="20"/>
        </w:rPr>
        <w:t>This</w:t>
      </w:r>
      <w:r>
        <w:rPr>
          <w:spacing w:val="-13"/>
          <w:w w:val="105"/>
          <w:sz w:val="20"/>
        </w:rPr>
        <w:t xml:space="preserve"> </w:t>
      </w:r>
      <w:r>
        <w:rPr>
          <w:w w:val="105"/>
          <w:sz w:val="20"/>
        </w:rPr>
        <w:t>is</w:t>
      </w:r>
      <w:r>
        <w:rPr>
          <w:spacing w:val="-10"/>
          <w:w w:val="105"/>
          <w:sz w:val="20"/>
        </w:rPr>
        <w:t xml:space="preserve"> </w:t>
      </w:r>
      <w:r>
        <w:rPr>
          <w:w w:val="105"/>
          <w:sz w:val="20"/>
        </w:rPr>
        <w:t>to</w:t>
      </w:r>
      <w:r>
        <w:rPr>
          <w:spacing w:val="-9"/>
          <w:w w:val="105"/>
          <w:sz w:val="20"/>
        </w:rPr>
        <w:t xml:space="preserve"> </w:t>
      </w:r>
      <w:r>
        <w:rPr>
          <w:w w:val="105"/>
          <w:sz w:val="20"/>
        </w:rPr>
        <w:t>prevent</w:t>
      </w:r>
      <w:r>
        <w:rPr>
          <w:spacing w:val="-9"/>
          <w:w w:val="105"/>
          <w:sz w:val="20"/>
        </w:rPr>
        <w:t xml:space="preserve"> </w:t>
      </w:r>
      <w:r>
        <w:rPr>
          <w:w w:val="105"/>
          <w:sz w:val="20"/>
        </w:rPr>
        <w:t>accidentally</w:t>
      </w:r>
      <w:r>
        <w:rPr>
          <w:spacing w:val="-12"/>
          <w:w w:val="105"/>
          <w:sz w:val="20"/>
        </w:rPr>
        <w:t xml:space="preserve"> </w:t>
      </w:r>
      <w:r>
        <w:rPr>
          <w:w w:val="105"/>
          <w:sz w:val="20"/>
        </w:rPr>
        <w:t>activate</w:t>
      </w:r>
      <w:r>
        <w:rPr>
          <w:spacing w:val="-49"/>
          <w:w w:val="105"/>
          <w:sz w:val="20"/>
        </w:rPr>
        <w:t xml:space="preserve"> </w:t>
      </w:r>
      <w:r>
        <w:rPr>
          <w:w w:val="105"/>
          <w:sz w:val="20"/>
        </w:rPr>
        <w:t>the</w:t>
      </w:r>
      <w:r>
        <w:rPr>
          <w:spacing w:val="-4"/>
          <w:w w:val="105"/>
          <w:sz w:val="20"/>
        </w:rPr>
        <w:t xml:space="preserve"> </w:t>
      </w:r>
      <w:r>
        <w:rPr>
          <w:w w:val="105"/>
          <w:sz w:val="20"/>
        </w:rPr>
        <w:t>trigger</w:t>
      </w:r>
      <w:r>
        <w:rPr>
          <w:spacing w:val="-2"/>
          <w:w w:val="105"/>
          <w:sz w:val="20"/>
        </w:rPr>
        <w:t xml:space="preserve"> </w:t>
      </w:r>
      <w:r>
        <w:rPr>
          <w:w w:val="105"/>
          <w:sz w:val="20"/>
        </w:rPr>
        <w:t>or</w:t>
      </w:r>
      <w:r>
        <w:rPr>
          <w:spacing w:val="-4"/>
          <w:w w:val="105"/>
          <w:sz w:val="20"/>
        </w:rPr>
        <w:t xml:space="preserve"> </w:t>
      </w:r>
      <w:r>
        <w:rPr>
          <w:w w:val="105"/>
          <w:sz w:val="20"/>
        </w:rPr>
        <w:t>sabotage.</w:t>
      </w:r>
      <w:r>
        <w:rPr>
          <w:spacing w:val="-2"/>
          <w:w w:val="105"/>
          <w:sz w:val="20"/>
        </w:rPr>
        <w:t xml:space="preserve"> </w:t>
      </w:r>
      <w:r>
        <w:rPr>
          <w:w w:val="105"/>
          <w:sz w:val="20"/>
        </w:rPr>
        <w:t>Possible</w:t>
      </w:r>
      <w:r>
        <w:rPr>
          <w:spacing w:val="-3"/>
          <w:w w:val="105"/>
          <w:sz w:val="20"/>
        </w:rPr>
        <w:t xml:space="preserve"> </w:t>
      </w:r>
      <w:r>
        <w:rPr>
          <w:w w:val="105"/>
          <w:sz w:val="20"/>
        </w:rPr>
        <w:t>way</w:t>
      </w:r>
      <w:r>
        <w:rPr>
          <w:spacing w:val="-6"/>
          <w:w w:val="105"/>
          <w:sz w:val="20"/>
        </w:rPr>
        <w:t xml:space="preserve"> </w:t>
      </w:r>
      <w:r>
        <w:rPr>
          <w:w w:val="105"/>
          <w:sz w:val="20"/>
        </w:rPr>
        <w:t>to lock</w:t>
      </w:r>
      <w:r>
        <w:rPr>
          <w:spacing w:val="-3"/>
          <w:w w:val="105"/>
          <w:sz w:val="20"/>
        </w:rPr>
        <w:t xml:space="preserve"> </w:t>
      </w:r>
      <w:r>
        <w:rPr>
          <w:w w:val="105"/>
          <w:sz w:val="20"/>
        </w:rPr>
        <w:t>the</w:t>
      </w:r>
      <w:r>
        <w:rPr>
          <w:spacing w:val="-3"/>
          <w:w w:val="105"/>
          <w:sz w:val="20"/>
        </w:rPr>
        <w:t xml:space="preserve"> </w:t>
      </w:r>
      <w:r>
        <w:rPr>
          <w:w w:val="105"/>
          <w:sz w:val="20"/>
        </w:rPr>
        <w:t>trigger</w:t>
      </w:r>
      <w:r>
        <w:rPr>
          <w:spacing w:val="-2"/>
          <w:w w:val="105"/>
          <w:sz w:val="20"/>
        </w:rPr>
        <w:t xml:space="preserve"> </w:t>
      </w:r>
      <w:r>
        <w:rPr>
          <w:w w:val="105"/>
          <w:sz w:val="20"/>
        </w:rPr>
        <w:t>gun as</w:t>
      </w:r>
      <w:r>
        <w:rPr>
          <w:spacing w:val="-2"/>
          <w:w w:val="105"/>
          <w:sz w:val="20"/>
        </w:rPr>
        <w:t xml:space="preserve"> </w:t>
      </w:r>
      <w:r>
        <w:rPr>
          <w:w w:val="105"/>
          <w:sz w:val="20"/>
        </w:rPr>
        <w:t>shown</w:t>
      </w:r>
      <w:r>
        <w:rPr>
          <w:spacing w:val="-5"/>
          <w:w w:val="105"/>
          <w:sz w:val="20"/>
        </w:rPr>
        <w:t xml:space="preserve"> </w:t>
      </w:r>
      <w:r>
        <w:rPr>
          <w:w w:val="105"/>
          <w:sz w:val="20"/>
        </w:rPr>
        <w:t>below.</w:t>
      </w:r>
    </w:p>
    <w:p>
      <w:pPr>
        <w:pStyle w:val="6"/>
        <w:rPr>
          <w:sz w:val="20"/>
        </w:rPr>
      </w:pPr>
      <w:r>
        <w:rPr>
          <w:sz w:val="28"/>
          <w:szCs w:val="28"/>
        </w:rPr>
        <w:drawing>
          <wp:anchor distT="0" distB="0" distL="114300" distR="114300" simplePos="0" relativeHeight="251840512" behindDoc="1" locked="0" layoutInCell="1" allowOverlap="1">
            <wp:simplePos x="0" y="0"/>
            <wp:positionH relativeFrom="column">
              <wp:posOffset>1371600</wp:posOffset>
            </wp:positionH>
            <wp:positionV relativeFrom="paragraph">
              <wp:posOffset>115570</wp:posOffset>
            </wp:positionV>
            <wp:extent cx="1421130" cy="1631950"/>
            <wp:effectExtent l="0" t="0" r="7620" b="6350"/>
            <wp:wrapNone/>
            <wp:docPr id="16" name="图片 16" descr="167850055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78500551030"/>
                    <pic:cNvPicPr>
                      <a:picLocks noChangeAspect="1"/>
                    </pic:cNvPicPr>
                  </pic:nvPicPr>
                  <pic:blipFill>
                    <a:blip r:embed="rId93"/>
                    <a:stretch>
                      <a:fillRect/>
                    </a:stretch>
                  </pic:blipFill>
                  <pic:spPr>
                    <a:xfrm flipH="1">
                      <a:off x="0" y="0"/>
                      <a:ext cx="1421130" cy="1631950"/>
                    </a:xfrm>
                    <a:prstGeom prst="rect">
                      <a:avLst/>
                    </a:prstGeom>
                  </pic:spPr>
                </pic:pic>
              </a:graphicData>
            </a:graphic>
          </wp:anchor>
        </w:drawing>
      </w:r>
    </w:p>
    <w:p>
      <w:pPr>
        <w:pStyle w:val="6"/>
        <w:rPr>
          <w:sz w:val="20"/>
        </w:rPr>
      </w:pPr>
    </w:p>
    <w:p>
      <w:pPr>
        <w:pStyle w:val="6"/>
        <w:rPr>
          <w:sz w:val="20"/>
        </w:rPr>
      </w:pPr>
    </w:p>
    <w:p>
      <w:pPr>
        <w:pStyle w:val="6"/>
        <w:rPr>
          <w:sz w:val="20"/>
        </w:rPr>
      </w:pPr>
    </w:p>
    <w:p>
      <w:pPr>
        <w:pStyle w:val="6"/>
        <w:spacing w:before="5"/>
        <w:rPr>
          <w:rFonts w:hint="eastAsia" w:eastAsia="宋体"/>
          <w:lang w:eastAsia="zh-CN"/>
        </w:rPr>
      </w:pPr>
    </w:p>
    <w:p>
      <w:pPr>
        <w:pStyle w:val="6"/>
        <w:spacing w:before="69"/>
        <w:ind w:firstLine="5880" w:firstLineChars="2100"/>
        <w:rPr>
          <w:rFonts w:hint="eastAsia" w:eastAsia="宋体"/>
          <w:sz w:val="28"/>
          <w:szCs w:val="28"/>
          <w:lang w:val="en-US" w:eastAsia="zh-CN"/>
        </w:rPr>
      </w:pPr>
      <w:r>
        <w:rPr>
          <w:sz w:val="28"/>
          <w:szCs w:val="28"/>
        </w:rPr>
        <mc:AlternateContent>
          <mc:Choice Requires="wps">
            <w:drawing>
              <wp:anchor distT="0" distB="0" distL="114300" distR="114300" simplePos="0" relativeHeight="251742208" behindDoc="0" locked="0" layoutInCell="1" allowOverlap="1">
                <wp:simplePos x="0" y="0"/>
                <wp:positionH relativeFrom="column">
                  <wp:posOffset>2351405</wp:posOffset>
                </wp:positionH>
                <wp:positionV relativeFrom="paragraph">
                  <wp:posOffset>179070</wp:posOffset>
                </wp:positionV>
                <wp:extent cx="1257300" cy="431165"/>
                <wp:effectExtent l="0" t="13335" r="19050" b="31750"/>
                <wp:wrapNone/>
                <wp:docPr id="40" name="直接箭头连接符 40"/>
                <wp:cNvGraphicFramePr/>
                <a:graphic xmlns:a="http://schemas.openxmlformats.org/drawingml/2006/main">
                  <a:graphicData uri="http://schemas.microsoft.com/office/word/2010/wordprocessingShape">
                    <wps:wsp>
                      <wps:cNvCnPr/>
                      <wps:spPr>
                        <a:xfrm flipH="1">
                          <a:off x="2976880" y="5965825"/>
                          <a:ext cx="1257300" cy="431165"/>
                        </a:xfrm>
                        <a:prstGeom prst="straightConnector1">
                          <a:avLst/>
                        </a:prstGeom>
                        <a:ln w="28575">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margin-left:185.15pt;margin-top:14.1pt;height:33.95pt;width:99pt;z-index:251742208;mso-width-relative:page;mso-height-relative:page;" filled="f" stroked="t" coordsize="21600,21600" o:gfxdata="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D21zj2AAAAAkBAAAPAAAAAAAAAAEAIAAAACIAAABkcnMvZG93bnJldi54bWxQSwECFAAU&#10;AAAACACHTuJA19XTDyoCAAAOBAAADgAAAAAAAAABACAAAAAnAQAAZHJzL2Uyb0RvYy54bWxQSwUG&#10;AAAAAAYABgBZAQAAwwUAAAAA&#10;">
                <v:fill on="f" focussize="0,0"/>
                <v:stroke weight="2.25pt" color="#000000 [3200]" miterlimit="8" joinstyle="miter" endarrow="open"/>
                <v:imagedata o:title=""/>
                <o:lock v:ext="edit" aspectratio="f"/>
              </v:shape>
            </w:pict>
          </mc:Fallback>
        </mc:AlternateContent>
      </w:r>
      <w:r>
        <w:rPr>
          <w:w w:val="105"/>
          <w:sz w:val="28"/>
          <w:szCs w:val="28"/>
        </w:rPr>
        <w:t>Lock</w:t>
      </w:r>
    </w:p>
    <w:p>
      <w:pPr>
        <w:pStyle w:val="6"/>
        <w:rPr>
          <w:sz w:val="28"/>
          <w:szCs w:val="28"/>
        </w:rPr>
      </w:pPr>
    </w:p>
    <w:p>
      <w:pPr>
        <w:pStyle w:val="6"/>
        <w:rPr>
          <w:sz w:val="20"/>
        </w:rPr>
      </w:pPr>
    </w:p>
    <w:p>
      <w:pPr>
        <w:pStyle w:val="6"/>
        <w:rPr>
          <w:sz w:val="20"/>
        </w:rPr>
      </w:pPr>
    </w:p>
    <w:p>
      <w:pPr>
        <w:pStyle w:val="6"/>
        <w:rPr>
          <w:sz w:val="20"/>
        </w:rPr>
      </w:pPr>
    </w:p>
    <w:p>
      <w:pPr>
        <w:pStyle w:val="6"/>
        <w:spacing w:before="4"/>
        <w:rPr>
          <w:sz w:val="24"/>
        </w:rPr>
      </w:pPr>
    </w:p>
    <w:p>
      <w:pPr>
        <w:spacing w:before="73" w:line="266" w:lineRule="auto"/>
        <w:ind w:left="1126" w:right="1529" w:firstLine="0"/>
        <w:jc w:val="left"/>
        <w:rPr>
          <w:b/>
          <w:sz w:val="20"/>
        </w:rPr>
      </w:pPr>
      <w:r>
        <w:rPr>
          <w:w w:val="105"/>
          <w:sz w:val="20"/>
        </w:rPr>
        <w:t>After</w:t>
      </w:r>
      <w:r>
        <w:rPr>
          <w:spacing w:val="-8"/>
          <w:w w:val="105"/>
          <w:sz w:val="20"/>
        </w:rPr>
        <w:t xml:space="preserve"> </w:t>
      </w:r>
      <w:r>
        <w:rPr>
          <w:w w:val="105"/>
          <w:sz w:val="20"/>
        </w:rPr>
        <w:t>ensuring</w:t>
      </w:r>
      <w:r>
        <w:rPr>
          <w:spacing w:val="-11"/>
          <w:w w:val="105"/>
          <w:sz w:val="20"/>
        </w:rPr>
        <w:t xml:space="preserve"> </w:t>
      </w:r>
      <w:r>
        <w:rPr>
          <w:w w:val="105"/>
          <w:sz w:val="20"/>
        </w:rPr>
        <w:t>that</w:t>
      </w:r>
      <w:r>
        <w:rPr>
          <w:spacing w:val="-10"/>
          <w:w w:val="105"/>
          <w:sz w:val="20"/>
        </w:rPr>
        <w:t xml:space="preserve"> </w:t>
      </w:r>
      <w:r>
        <w:rPr>
          <w:w w:val="105"/>
          <w:sz w:val="20"/>
        </w:rPr>
        <w:t>no</w:t>
      </w:r>
      <w:r>
        <w:rPr>
          <w:spacing w:val="-8"/>
          <w:w w:val="105"/>
          <w:sz w:val="20"/>
        </w:rPr>
        <w:t xml:space="preserve"> </w:t>
      </w:r>
      <w:r>
        <w:rPr>
          <w:w w:val="105"/>
          <w:sz w:val="20"/>
        </w:rPr>
        <w:t>personnel</w:t>
      </w:r>
      <w:r>
        <w:rPr>
          <w:spacing w:val="-10"/>
          <w:w w:val="105"/>
          <w:sz w:val="20"/>
        </w:rPr>
        <w:t xml:space="preserve"> </w:t>
      </w:r>
      <w:r>
        <w:rPr>
          <w:w w:val="105"/>
          <w:sz w:val="20"/>
        </w:rPr>
        <w:t>are</w:t>
      </w:r>
      <w:r>
        <w:rPr>
          <w:spacing w:val="-9"/>
          <w:w w:val="105"/>
          <w:sz w:val="20"/>
        </w:rPr>
        <w:t xml:space="preserve"> </w:t>
      </w:r>
      <w:r>
        <w:rPr>
          <w:w w:val="105"/>
          <w:sz w:val="20"/>
        </w:rPr>
        <w:t>exposed</w:t>
      </w:r>
      <w:r>
        <w:rPr>
          <w:spacing w:val="-9"/>
          <w:w w:val="105"/>
          <w:sz w:val="20"/>
        </w:rPr>
        <w:t xml:space="preserve"> </w:t>
      </w:r>
      <w:r>
        <w:rPr>
          <w:w w:val="105"/>
          <w:sz w:val="20"/>
        </w:rPr>
        <w:t>and</w:t>
      </w:r>
      <w:r>
        <w:rPr>
          <w:spacing w:val="-6"/>
          <w:w w:val="105"/>
          <w:sz w:val="20"/>
        </w:rPr>
        <w:t xml:space="preserve"> </w:t>
      </w:r>
      <w:r>
        <w:rPr>
          <w:w w:val="105"/>
          <w:sz w:val="20"/>
        </w:rPr>
        <w:t>as</w:t>
      </w:r>
      <w:r>
        <w:rPr>
          <w:spacing w:val="-9"/>
          <w:w w:val="105"/>
          <w:sz w:val="20"/>
        </w:rPr>
        <w:t xml:space="preserve"> </w:t>
      </w:r>
      <w:r>
        <w:rPr>
          <w:w w:val="105"/>
          <w:sz w:val="20"/>
        </w:rPr>
        <w:t>a</w:t>
      </w:r>
      <w:r>
        <w:rPr>
          <w:spacing w:val="-9"/>
          <w:w w:val="105"/>
          <w:sz w:val="20"/>
        </w:rPr>
        <w:t xml:space="preserve"> </w:t>
      </w:r>
      <w:r>
        <w:rPr>
          <w:w w:val="105"/>
          <w:sz w:val="20"/>
        </w:rPr>
        <w:t>check</w:t>
      </w:r>
      <w:r>
        <w:rPr>
          <w:spacing w:val="-11"/>
          <w:w w:val="105"/>
          <w:sz w:val="20"/>
        </w:rPr>
        <w:t xml:space="preserve"> </w:t>
      </w:r>
      <w:r>
        <w:rPr>
          <w:w w:val="105"/>
          <w:sz w:val="20"/>
        </w:rPr>
        <w:t>on</w:t>
      </w:r>
      <w:r>
        <w:rPr>
          <w:spacing w:val="-11"/>
          <w:w w:val="105"/>
          <w:sz w:val="20"/>
        </w:rPr>
        <w:t xml:space="preserve"> </w:t>
      </w:r>
      <w:r>
        <w:rPr>
          <w:w w:val="105"/>
          <w:sz w:val="20"/>
        </w:rPr>
        <w:t>having</w:t>
      </w:r>
      <w:r>
        <w:rPr>
          <w:spacing w:val="-11"/>
          <w:w w:val="105"/>
          <w:sz w:val="20"/>
        </w:rPr>
        <w:t xml:space="preserve"> </w:t>
      </w:r>
      <w:r>
        <w:rPr>
          <w:w w:val="105"/>
          <w:sz w:val="20"/>
        </w:rPr>
        <w:t>disconnected</w:t>
      </w:r>
      <w:r>
        <w:rPr>
          <w:spacing w:val="-8"/>
          <w:w w:val="105"/>
          <w:sz w:val="20"/>
        </w:rPr>
        <w:t xml:space="preserve"> </w:t>
      </w:r>
      <w:r>
        <w:rPr>
          <w:w w:val="105"/>
          <w:sz w:val="20"/>
        </w:rPr>
        <w:t>the</w:t>
      </w:r>
      <w:r>
        <w:rPr>
          <w:spacing w:val="-11"/>
          <w:w w:val="105"/>
          <w:sz w:val="20"/>
        </w:rPr>
        <w:t xml:space="preserve"> </w:t>
      </w:r>
      <w:r>
        <w:rPr>
          <w:w w:val="105"/>
          <w:sz w:val="20"/>
        </w:rPr>
        <w:t>power</w:t>
      </w:r>
      <w:r>
        <w:rPr>
          <w:spacing w:val="-8"/>
          <w:w w:val="105"/>
          <w:sz w:val="20"/>
        </w:rPr>
        <w:t xml:space="preserve"> </w:t>
      </w:r>
      <w:r>
        <w:rPr>
          <w:w w:val="105"/>
          <w:sz w:val="20"/>
        </w:rPr>
        <w:t>sources,</w:t>
      </w:r>
      <w:r>
        <w:rPr>
          <w:spacing w:val="-49"/>
          <w:w w:val="105"/>
          <w:sz w:val="20"/>
        </w:rPr>
        <w:t xml:space="preserve"> </w:t>
      </w:r>
      <w:r>
        <w:rPr>
          <w:spacing w:val="1"/>
          <w:w w:val="103"/>
          <w:sz w:val="20"/>
        </w:rPr>
        <w:t>o</w:t>
      </w:r>
      <w:r>
        <w:rPr>
          <w:spacing w:val="-1"/>
          <w:w w:val="103"/>
          <w:sz w:val="20"/>
        </w:rPr>
        <w:t>p</w:t>
      </w:r>
      <w:r>
        <w:rPr>
          <w:spacing w:val="1"/>
          <w:w w:val="103"/>
          <w:sz w:val="20"/>
        </w:rPr>
        <w:t>e</w:t>
      </w:r>
      <w:r>
        <w:rPr>
          <w:w w:val="103"/>
          <w:sz w:val="20"/>
        </w:rPr>
        <w:t>r</w:t>
      </w:r>
      <w:r>
        <w:rPr>
          <w:spacing w:val="-1"/>
          <w:w w:val="103"/>
          <w:sz w:val="20"/>
        </w:rPr>
        <w:t>at</w:t>
      </w:r>
      <w:r>
        <w:rPr>
          <w:w w:val="103"/>
          <w:sz w:val="20"/>
        </w:rPr>
        <w:t>e</w:t>
      </w:r>
      <w:r>
        <w:rPr>
          <w:spacing w:val="1"/>
          <w:sz w:val="20"/>
        </w:rPr>
        <w:t xml:space="preserve"> </w:t>
      </w:r>
      <w:r>
        <w:rPr>
          <w:spacing w:val="-3"/>
          <w:w w:val="103"/>
          <w:sz w:val="20"/>
        </w:rPr>
        <w:t>t</w:t>
      </w:r>
      <w:r>
        <w:rPr>
          <w:spacing w:val="1"/>
          <w:w w:val="103"/>
          <w:sz w:val="20"/>
        </w:rPr>
        <w:t>h</w:t>
      </w:r>
      <w:r>
        <w:rPr>
          <w:w w:val="103"/>
          <w:sz w:val="20"/>
        </w:rPr>
        <w:t>e</w:t>
      </w:r>
      <w:r>
        <w:rPr>
          <w:spacing w:val="-1"/>
          <w:sz w:val="20"/>
        </w:rPr>
        <w:t xml:space="preserve"> </w:t>
      </w:r>
      <w:r>
        <w:rPr>
          <w:w w:val="103"/>
          <w:sz w:val="20"/>
        </w:rPr>
        <w:t>s</w:t>
      </w:r>
      <w:r>
        <w:rPr>
          <w:spacing w:val="-1"/>
          <w:w w:val="103"/>
          <w:sz w:val="20"/>
        </w:rPr>
        <w:t>ta</w:t>
      </w:r>
      <w:r>
        <w:rPr>
          <w:spacing w:val="2"/>
          <w:w w:val="103"/>
          <w:sz w:val="20"/>
        </w:rPr>
        <w:t>r</w:t>
      </w:r>
      <w:r>
        <w:rPr>
          <w:w w:val="103"/>
          <w:sz w:val="20"/>
        </w:rPr>
        <w:t>t</w:t>
      </w:r>
      <w:r>
        <w:rPr>
          <w:spacing w:val="-3"/>
          <w:sz w:val="20"/>
        </w:rPr>
        <w:t xml:space="preserve"> </w:t>
      </w:r>
      <w:r>
        <w:rPr>
          <w:spacing w:val="-1"/>
          <w:w w:val="103"/>
          <w:sz w:val="20"/>
        </w:rPr>
        <w:t>p</w:t>
      </w:r>
      <w:r>
        <w:rPr>
          <w:spacing w:val="4"/>
          <w:w w:val="103"/>
          <w:sz w:val="20"/>
        </w:rPr>
        <w:t>u</w:t>
      </w:r>
      <w:r>
        <w:rPr>
          <w:spacing w:val="-4"/>
          <w:w w:val="103"/>
          <w:sz w:val="20"/>
        </w:rPr>
        <w:t>s</w:t>
      </w:r>
      <w:r>
        <w:rPr>
          <w:w w:val="103"/>
          <w:sz w:val="20"/>
        </w:rPr>
        <w:t>h</w:t>
      </w:r>
      <w:r>
        <w:rPr>
          <w:spacing w:val="-1"/>
          <w:sz w:val="20"/>
        </w:rPr>
        <w:t xml:space="preserve"> </w:t>
      </w:r>
      <w:r>
        <w:rPr>
          <w:spacing w:val="1"/>
          <w:w w:val="103"/>
          <w:sz w:val="20"/>
        </w:rPr>
        <w:t>bu</w:t>
      </w:r>
      <w:r>
        <w:rPr>
          <w:spacing w:val="-1"/>
          <w:w w:val="103"/>
          <w:sz w:val="20"/>
        </w:rPr>
        <w:t>t</w:t>
      </w:r>
      <w:r>
        <w:rPr>
          <w:spacing w:val="-3"/>
          <w:w w:val="103"/>
          <w:sz w:val="20"/>
        </w:rPr>
        <w:t>t</w:t>
      </w:r>
      <w:r>
        <w:rPr>
          <w:spacing w:val="-1"/>
          <w:w w:val="103"/>
          <w:sz w:val="20"/>
        </w:rPr>
        <w:t>o</w:t>
      </w:r>
      <w:r>
        <w:rPr>
          <w:w w:val="103"/>
          <w:sz w:val="20"/>
        </w:rPr>
        <w:t>n</w:t>
      </w:r>
      <w:r>
        <w:rPr>
          <w:spacing w:val="2"/>
          <w:sz w:val="20"/>
        </w:rPr>
        <w:t xml:space="preserve"> </w:t>
      </w:r>
      <w:r>
        <w:rPr>
          <w:spacing w:val="-1"/>
          <w:w w:val="103"/>
          <w:sz w:val="20"/>
        </w:rPr>
        <w:t>an</w:t>
      </w:r>
      <w:r>
        <w:rPr>
          <w:w w:val="103"/>
          <w:sz w:val="20"/>
        </w:rPr>
        <w:t>d</w:t>
      </w:r>
      <w:r>
        <w:rPr>
          <w:spacing w:val="4"/>
          <w:sz w:val="20"/>
        </w:rPr>
        <w:t xml:space="preserve"> </w:t>
      </w:r>
      <w:r>
        <w:rPr>
          <w:spacing w:val="-1"/>
          <w:w w:val="103"/>
          <w:sz w:val="20"/>
        </w:rPr>
        <w:t>m</w:t>
      </w:r>
      <w:r>
        <w:rPr>
          <w:spacing w:val="1"/>
          <w:w w:val="103"/>
          <w:sz w:val="20"/>
        </w:rPr>
        <w:t>a</w:t>
      </w:r>
      <w:r>
        <w:rPr>
          <w:spacing w:val="-5"/>
          <w:w w:val="103"/>
          <w:sz w:val="20"/>
        </w:rPr>
        <w:t>i</w:t>
      </w:r>
      <w:r>
        <w:rPr>
          <w:w w:val="103"/>
          <w:sz w:val="20"/>
        </w:rPr>
        <w:t>n</w:t>
      </w:r>
      <w:r>
        <w:rPr>
          <w:spacing w:val="4"/>
          <w:sz w:val="20"/>
        </w:rPr>
        <w:t xml:space="preserve"> </w:t>
      </w:r>
      <w:r>
        <w:rPr>
          <w:spacing w:val="-2"/>
          <w:w w:val="103"/>
          <w:sz w:val="20"/>
        </w:rPr>
        <w:t>s</w:t>
      </w:r>
      <w:r>
        <w:rPr>
          <w:spacing w:val="1"/>
          <w:w w:val="103"/>
          <w:sz w:val="20"/>
        </w:rPr>
        <w:t>w</w:t>
      </w:r>
      <w:r>
        <w:rPr>
          <w:spacing w:val="-1"/>
          <w:w w:val="103"/>
          <w:sz w:val="20"/>
        </w:rPr>
        <w:t>i</w:t>
      </w:r>
      <w:r>
        <w:rPr>
          <w:spacing w:val="-3"/>
          <w:w w:val="103"/>
          <w:sz w:val="20"/>
        </w:rPr>
        <w:t>t</w:t>
      </w:r>
      <w:r>
        <w:rPr>
          <w:spacing w:val="1"/>
          <w:w w:val="103"/>
          <w:sz w:val="20"/>
        </w:rPr>
        <w:t>c</w:t>
      </w:r>
      <w:r>
        <w:rPr>
          <w:w w:val="103"/>
          <w:sz w:val="20"/>
        </w:rPr>
        <w:t>h</w:t>
      </w:r>
      <w:r>
        <w:rPr>
          <w:spacing w:val="4"/>
          <w:sz w:val="20"/>
        </w:rPr>
        <w:t xml:space="preserve"> </w:t>
      </w:r>
      <w:r>
        <w:rPr>
          <w:spacing w:val="-3"/>
          <w:w w:val="103"/>
          <w:sz w:val="20"/>
        </w:rPr>
        <w:t>t</w:t>
      </w:r>
      <w:r>
        <w:rPr>
          <w:w w:val="103"/>
          <w:sz w:val="20"/>
        </w:rPr>
        <w:t>o</w:t>
      </w:r>
      <w:r>
        <w:rPr>
          <w:spacing w:val="2"/>
          <w:sz w:val="20"/>
        </w:rPr>
        <w:t xml:space="preserve"> </w:t>
      </w:r>
      <w:r>
        <w:rPr>
          <w:spacing w:val="-4"/>
          <w:w w:val="103"/>
          <w:sz w:val="20"/>
        </w:rPr>
        <w:t>e</w:t>
      </w:r>
      <w:r>
        <w:rPr>
          <w:spacing w:val="1"/>
          <w:w w:val="103"/>
          <w:sz w:val="20"/>
        </w:rPr>
        <w:t>n</w:t>
      </w:r>
      <w:r>
        <w:rPr>
          <w:spacing w:val="-2"/>
          <w:w w:val="103"/>
          <w:sz w:val="20"/>
        </w:rPr>
        <w:t>s</w:t>
      </w:r>
      <w:r>
        <w:rPr>
          <w:spacing w:val="1"/>
          <w:w w:val="103"/>
          <w:sz w:val="20"/>
        </w:rPr>
        <w:t>u</w:t>
      </w:r>
      <w:r>
        <w:rPr>
          <w:spacing w:val="-2"/>
          <w:w w:val="103"/>
          <w:sz w:val="20"/>
        </w:rPr>
        <w:t>r</w:t>
      </w:r>
      <w:r>
        <w:rPr>
          <w:w w:val="103"/>
          <w:sz w:val="20"/>
        </w:rPr>
        <w:t>e</w:t>
      </w:r>
      <w:r>
        <w:rPr>
          <w:spacing w:val="1"/>
          <w:sz w:val="20"/>
        </w:rPr>
        <w:t xml:space="preserve"> </w:t>
      </w:r>
      <w:r>
        <w:rPr>
          <w:spacing w:val="-1"/>
          <w:w w:val="103"/>
          <w:sz w:val="20"/>
        </w:rPr>
        <w:t>t</w:t>
      </w:r>
      <w:r>
        <w:rPr>
          <w:spacing w:val="1"/>
          <w:w w:val="103"/>
          <w:sz w:val="20"/>
        </w:rPr>
        <w:t>h</w:t>
      </w:r>
      <w:r>
        <w:rPr>
          <w:w w:val="103"/>
          <w:sz w:val="20"/>
        </w:rPr>
        <w:t>e</w:t>
      </w:r>
      <w:r>
        <w:rPr>
          <w:spacing w:val="-1"/>
          <w:sz w:val="20"/>
        </w:rPr>
        <w:t xml:space="preserve"> </w:t>
      </w:r>
      <w:r>
        <w:rPr>
          <w:spacing w:val="4"/>
          <w:w w:val="103"/>
          <w:sz w:val="20"/>
        </w:rPr>
        <w:t>h</w:t>
      </w:r>
      <w:r>
        <w:rPr>
          <w:spacing w:val="-3"/>
          <w:w w:val="103"/>
          <w:sz w:val="20"/>
        </w:rPr>
        <w:t>i</w:t>
      </w:r>
      <w:r>
        <w:rPr>
          <w:spacing w:val="-1"/>
          <w:w w:val="103"/>
          <w:sz w:val="20"/>
        </w:rPr>
        <w:t>g</w:t>
      </w:r>
      <w:r>
        <w:rPr>
          <w:w w:val="103"/>
          <w:sz w:val="20"/>
        </w:rPr>
        <w:t>h</w:t>
      </w:r>
      <w:r>
        <w:rPr>
          <w:spacing w:val="-1"/>
          <w:sz w:val="20"/>
        </w:rPr>
        <w:t xml:space="preserve"> </w:t>
      </w:r>
      <w:r>
        <w:rPr>
          <w:spacing w:val="1"/>
          <w:w w:val="103"/>
          <w:sz w:val="20"/>
        </w:rPr>
        <w:t>p</w:t>
      </w:r>
      <w:r>
        <w:rPr>
          <w:spacing w:val="-2"/>
          <w:w w:val="103"/>
          <w:sz w:val="20"/>
        </w:rPr>
        <w:t>r</w:t>
      </w:r>
      <w:r>
        <w:rPr>
          <w:spacing w:val="1"/>
          <w:w w:val="103"/>
          <w:sz w:val="20"/>
        </w:rPr>
        <w:t>e</w:t>
      </w:r>
      <w:r>
        <w:rPr>
          <w:w w:val="103"/>
          <w:sz w:val="20"/>
        </w:rPr>
        <w:t>s</w:t>
      </w:r>
      <w:r>
        <w:rPr>
          <w:spacing w:val="-2"/>
          <w:w w:val="103"/>
          <w:sz w:val="20"/>
        </w:rPr>
        <w:t>s</w:t>
      </w:r>
      <w:r>
        <w:rPr>
          <w:spacing w:val="-1"/>
          <w:w w:val="103"/>
          <w:sz w:val="20"/>
        </w:rPr>
        <w:t>u</w:t>
      </w:r>
      <w:r>
        <w:rPr>
          <w:w w:val="103"/>
          <w:sz w:val="20"/>
        </w:rPr>
        <w:t>re</w:t>
      </w:r>
      <w:r>
        <w:rPr>
          <w:spacing w:val="1"/>
          <w:sz w:val="20"/>
        </w:rPr>
        <w:t xml:space="preserve"> </w:t>
      </w:r>
      <w:r>
        <w:rPr>
          <w:spacing w:val="-1"/>
          <w:w w:val="103"/>
          <w:sz w:val="20"/>
        </w:rPr>
        <w:t>mac</w:t>
      </w:r>
      <w:r>
        <w:rPr>
          <w:spacing w:val="1"/>
          <w:w w:val="103"/>
          <w:sz w:val="20"/>
        </w:rPr>
        <w:t>h</w:t>
      </w:r>
      <w:r>
        <w:rPr>
          <w:spacing w:val="-3"/>
          <w:w w:val="103"/>
          <w:sz w:val="20"/>
        </w:rPr>
        <w:t>i</w:t>
      </w:r>
      <w:r>
        <w:rPr>
          <w:spacing w:val="1"/>
          <w:w w:val="103"/>
          <w:sz w:val="20"/>
        </w:rPr>
        <w:t>n</w:t>
      </w:r>
      <w:r>
        <w:rPr>
          <w:w w:val="103"/>
          <w:sz w:val="20"/>
        </w:rPr>
        <w:t>e</w:t>
      </w:r>
      <w:r>
        <w:rPr>
          <w:spacing w:val="-1"/>
          <w:sz w:val="20"/>
        </w:rPr>
        <w:t xml:space="preserve"> </w:t>
      </w:r>
      <w:r>
        <w:rPr>
          <w:spacing w:val="1"/>
          <w:w w:val="103"/>
          <w:sz w:val="20"/>
        </w:rPr>
        <w:t>w</w:t>
      </w:r>
      <w:r>
        <w:rPr>
          <w:spacing w:val="-1"/>
          <w:w w:val="103"/>
          <w:sz w:val="20"/>
        </w:rPr>
        <w:t>i</w:t>
      </w:r>
      <w:r>
        <w:rPr>
          <w:spacing w:val="-3"/>
          <w:w w:val="103"/>
          <w:sz w:val="20"/>
        </w:rPr>
        <w:t>l</w:t>
      </w:r>
      <w:r>
        <w:rPr>
          <w:w w:val="103"/>
          <w:sz w:val="20"/>
        </w:rPr>
        <w:t>l</w:t>
      </w:r>
      <w:r>
        <w:rPr>
          <w:sz w:val="20"/>
        </w:rPr>
        <w:t xml:space="preserve"> </w:t>
      </w:r>
      <w:r>
        <w:rPr>
          <w:spacing w:val="1"/>
          <w:w w:val="103"/>
          <w:sz w:val="20"/>
        </w:rPr>
        <w:t>no</w:t>
      </w:r>
      <w:r>
        <w:rPr>
          <w:w w:val="103"/>
          <w:sz w:val="20"/>
        </w:rPr>
        <w:t>t</w:t>
      </w:r>
      <w:r>
        <w:rPr>
          <w:spacing w:val="-3"/>
          <w:sz w:val="20"/>
        </w:rPr>
        <w:t xml:space="preserve"> </w:t>
      </w:r>
      <w:r>
        <w:rPr>
          <w:spacing w:val="-1"/>
          <w:w w:val="103"/>
          <w:sz w:val="20"/>
        </w:rPr>
        <w:t>o</w:t>
      </w:r>
      <w:r>
        <w:rPr>
          <w:spacing w:val="4"/>
          <w:w w:val="103"/>
          <w:sz w:val="20"/>
        </w:rPr>
        <w:t>p</w:t>
      </w:r>
      <w:r>
        <w:rPr>
          <w:spacing w:val="-4"/>
          <w:w w:val="103"/>
          <w:sz w:val="20"/>
        </w:rPr>
        <w:t>e</w:t>
      </w:r>
      <w:r>
        <w:rPr>
          <w:spacing w:val="2"/>
          <w:w w:val="103"/>
          <w:sz w:val="20"/>
        </w:rPr>
        <w:t>r</w:t>
      </w:r>
      <w:r>
        <w:rPr>
          <w:spacing w:val="-1"/>
          <w:w w:val="103"/>
          <w:sz w:val="20"/>
        </w:rPr>
        <w:t>ate</w:t>
      </w:r>
      <w:r>
        <w:rPr>
          <w:w w:val="103"/>
          <w:sz w:val="20"/>
        </w:rPr>
        <w:t>.</w:t>
      </w:r>
      <w:r>
        <w:rPr>
          <w:w w:val="600"/>
          <w:sz w:val="2"/>
        </w:rPr>
        <w:t xml:space="preserve">  </w:t>
      </w:r>
      <w:r>
        <w:rPr>
          <w:b/>
          <w:color w:val="4B4B4B"/>
          <w:w w:val="105"/>
          <w:sz w:val="20"/>
        </w:rPr>
        <w:t>CAUTION:</w:t>
      </w:r>
      <w:r>
        <w:rPr>
          <w:b/>
          <w:color w:val="4B4B4B"/>
          <w:spacing w:val="-2"/>
          <w:w w:val="105"/>
          <w:sz w:val="20"/>
        </w:rPr>
        <w:t xml:space="preserve"> </w:t>
      </w:r>
      <w:r>
        <w:rPr>
          <w:b/>
          <w:color w:val="4B4B4B"/>
          <w:w w:val="105"/>
          <w:sz w:val="20"/>
        </w:rPr>
        <w:t>Return</w:t>
      </w:r>
      <w:r>
        <w:rPr>
          <w:b/>
          <w:color w:val="4B4B4B"/>
          <w:spacing w:val="-7"/>
          <w:w w:val="105"/>
          <w:sz w:val="20"/>
        </w:rPr>
        <w:t xml:space="preserve"> </w:t>
      </w:r>
      <w:r>
        <w:rPr>
          <w:b/>
          <w:color w:val="4B4B4B"/>
          <w:w w:val="105"/>
          <w:sz w:val="20"/>
        </w:rPr>
        <w:t>operating</w:t>
      </w:r>
      <w:r>
        <w:rPr>
          <w:b/>
          <w:color w:val="4B4B4B"/>
          <w:spacing w:val="-3"/>
          <w:w w:val="105"/>
          <w:sz w:val="20"/>
        </w:rPr>
        <w:t xml:space="preserve"> </w:t>
      </w:r>
      <w:r>
        <w:rPr>
          <w:b/>
          <w:color w:val="4B4B4B"/>
          <w:w w:val="105"/>
          <w:sz w:val="20"/>
        </w:rPr>
        <w:t>controls</w:t>
      </w:r>
      <w:r>
        <w:rPr>
          <w:b/>
          <w:color w:val="4B4B4B"/>
          <w:spacing w:val="-3"/>
          <w:w w:val="105"/>
          <w:sz w:val="20"/>
        </w:rPr>
        <w:t xml:space="preserve"> </w:t>
      </w:r>
      <w:r>
        <w:rPr>
          <w:b/>
          <w:color w:val="4B4B4B"/>
          <w:w w:val="105"/>
          <w:sz w:val="20"/>
        </w:rPr>
        <w:t>to neutral</w:t>
      </w:r>
      <w:r>
        <w:rPr>
          <w:b/>
          <w:color w:val="4B4B4B"/>
          <w:spacing w:val="-5"/>
          <w:w w:val="105"/>
          <w:sz w:val="20"/>
        </w:rPr>
        <w:t xml:space="preserve"> </w:t>
      </w:r>
      <w:r>
        <w:rPr>
          <w:b/>
          <w:color w:val="4B4B4B"/>
          <w:w w:val="105"/>
          <w:sz w:val="20"/>
        </w:rPr>
        <w:t>position</w:t>
      </w:r>
      <w:r>
        <w:rPr>
          <w:b/>
          <w:color w:val="4B4B4B"/>
          <w:spacing w:val="-4"/>
          <w:w w:val="105"/>
          <w:sz w:val="20"/>
        </w:rPr>
        <w:t xml:space="preserve"> </w:t>
      </w:r>
      <w:r>
        <w:rPr>
          <w:b/>
          <w:color w:val="4B4B4B"/>
          <w:w w:val="105"/>
          <w:sz w:val="20"/>
        </w:rPr>
        <w:t>after</w:t>
      </w:r>
      <w:r>
        <w:rPr>
          <w:b/>
          <w:color w:val="4B4B4B"/>
          <w:spacing w:val="-1"/>
          <w:w w:val="105"/>
          <w:sz w:val="20"/>
        </w:rPr>
        <w:t xml:space="preserve"> </w:t>
      </w:r>
      <w:r>
        <w:rPr>
          <w:b/>
          <w:color w:val="4B4B4B"/>
          <w:w w:val="105"/>
          <w:sz w:val="20"/>
        </w:rPr>
        <w:t>the</w:t>
      </w:r>
      <w:r>
        <w:rPr>
          <w:b/>
          <w:color w:val="4B4B4B"/>
          <w:spacing w:val="-3"/>
          <w:w w:val="105"/>
          <w:sz w:val="20"/>
        </w:rPr>
        <w:t xml:space="preserve"> </w:t>
      </w:r>
      <w:r>
        <w:rPr>
          <w:b/>
          <w:color w:val="4B4B4B"/>
          <w:w w:val="105"/>
          <w:sz w:val="20"/>
        </w:rPr>
        <w:t>test.</w:t>
      </w:r>
    </w:p>
    <w:p>
      <w:pPr>
        <w:pStyle w:val="15"/>
        <w:numPr>
          <w:ilvl w:val="0"/>
          <w:numId w:val="5"/>
        </w:numPr>
        <w:tabs>
          <w:tab w:val="left" w:pos="1069"/>
        </w:tabs>
        <w:spacing w:before="89" w:after="0" w:line="240" w:lineRule="auto"/>
        <w:ind w:left="1068" w:right="0" w:hanging="210"/>
        <w:jc w:val="left"/>
        <w:rPr>
          <w:sz w:val="20"/>
        </w:rPr>
      </w:pPr>
      <w:r>
        <w:rPr>
          <w:w w:val="105"/>
          <w:sz w:val="20"/>
        </w:rPr>
        <w:t>The</w:t>
      </w:r>
      <w:r>
        <w:rPr>
          <w:spacing w:val="-10"/>
          <w:w w:val="105"/>
          <w:sz w:val="20"/>
        </w:rPr>
        <w:t xml:space="preserve"> </w:t>
      </w:r>
      <w:r>
        <w:rPr>
          <w:w w:val="105"/>
          <w:sz w:val="20"/>
        </w:rPr>
        <w:t>equipment</w:t>
      </w:r>
      <w:r>
        <w:rPr>
          <w:spacing w:val="-8"/>
          <w:w w:val="105"/>
          <w:sz w:val="20"/>
        </w:rPr>
        <w:t xml:space="preserve"> </w:t>
      </w:r>
      <w:r>
        <w:rPr>
          <w:w w:val="105"/>
          <w:sz w:val="20"/>
        </w:rPr>
        <w:t>is</w:t>
      </w:r>
      <w:r>
        <w:rPr>
          <w:spacing w:val="-10"/>
          <w:w w:val="105"/>
          <w:sz w:val="20"/>
        </w:rPr>
        <w:t xml:space="preserve"> </w:t>
      </w:r>
      <w:r>
        <w:rPr>
          <w:w w:val="105"/>
          <w:sz w:val="20"/>
        </w:rPr>
        <w:t>now</w:t>
      </w:r>
      <w:r>
        <w:rPr>
          <w:spacing w:val="-5"/>
          <w:w w:val="105"/>
          <w:sz w:val="20"/>
        </w:rPr>
        <w:t xml:space="preserve"> </w:t>
      </w:r>
      <w:r>
        <w:rPr>
          <w:w w:val="105"/>
          <w:sz w:val="20"/>
        </w:rPr>
        <w:t>locked</w:t>
      </w:r>
      <w:r>
        <w:rPr>
          <w:spacing w:val="-9"/>
          <w:w w:val="105"/>
          <w:sz w:val="20"/>
        </w:rPr>
        <w:t xml:space="preserve"> </w:t>
      </w:r>
      <w:r>
        <w:rPr>
          <w:w w:val="105"/>
          <w:sz w:val="20"/>
        </w:rPr>
        <w:t>out</w:t>
      </w:r>
    </w:p>
    <w:p>
      <w:pPr>
        <w:pStyle w:val="6"/>
        <w:spacing w:before="5"/>
        <w:rPr>
          <w:sz w:val="23"/>
        </w:rPr>
      </w:pPr>
    </w:p>
    <w:p>
      <w:pPr>
        <w:pStyle w:val="2"/>
        <w:rPr>
          <w:rFonts w:ascii="Arial"/>
        </w:rPr>
      </w:pPr>
      <w:r>
        <w:rPr>
          <w:rFonts w:ascii="Arial"/>
        </w:rPr>
        <w:t>Restoring</w:t>
      </w:r>
      <w:r>
        <w:rPr>
          <w:rFonts w:ascii="Arial"/>
          <w:spacing w:val="11"/>
        </w:rPr>
        <w:t xml:space="preserve"> </w:t>
      </w:r>
      <w:r>
        <w:rPr>
          <w:rFonts w:ascii="Arial"/>
        </w:rPr>
        <w:t>Equipment</w:t>
      </w:r>
      <w:r>
        <w:rPr>
          <w:rFonts w:ascii="Arial"/>
          <w:spacing w:val="13"/>
        </w:rPr>
        <w:t xml:space="preserve"> </w:t>
      </w:r>
      <w:r>
        <w:rPr>
          <w:rFonts w:ascii="Arial"/>
        </w:rPr>
        <w:t>to</w:t>
      </w:r>
      <w:r>
        <w:rPr>
          <w:rFonts w:ascii="Arial"/>
          <w:spacing w:val="11"/>
        </w:rPr>
        <w:t xml:space="preserve"> </w:t>
      </w:r>
      <w:r>
        <w:rPr>
          <w:rFonts w:ascii="Arial"/>
        </w:rPr>
        <w:t>Service</w:t>
      </w:r>
    </w:p>
    <w:p>
      <w:pPr>
        <w:pStyle w:val="15"/>
        <w:numPr>
          <w:ilvl w:val="0"/>
          <w:numId w:val="6"/>
        </w:numPr>
        <w:tabs>
          <w:tab w:val="left" w:pos="1069"/>
        </w:tabs>
        <w:spacing w:before="231" w:after="0" w:line="247" w:lineRule="auto"/>
        <w:ind w:left="1116" w:right="1772" w:hanging="257"/>
        <w:jc w:val="left"/>
        <w:rPr>
          <w:sz w:val="20"/>
        </w:rPr>
      </w:pPr>
      <w:r>
        <w:rPr>
          <w:w w:val="105"/>
          <w:sz w:val="20"/>
        </w:rPr>
        <w:t>When the high pressure machine is to operate at is normal service, check the area around the machine</w:t>
      </w:r>
      <w:r>
        <w:rPr>
          <w:spacing w:val="1"/>
          <w:w w:val="105"/>
          <w:sz w:val="20"/>
        </w:rPr>
        <w:t xml:space="preserve"> </w:t>
      </w:r>
      <w:r>
        <w:rPr>
          <w:w w:val="105"/>
          <w:sz w:val="20"/>
        </w:rPr>
        <w:t>that</w:t>
      </w:r>
      <w:r>
        <w:rPr>
          <w:spacing w:val="-13"/>
          <w:w w:val="105"/>
          <w:sz w:val="20"/>
        </w:rPr>
        <w:t xml:space="preserve"> </w:t>
      </w:r>
      <w:r>
        <w:rPr>
          <w:w w:val="105"/>
          <w:sz w:val="20"/>
        </w:rPr>
        <w:t>no</w:t>
      </w:r>
      <w:r>
        <w:rPr>
          <w:spacing w:val="-7"/>
          <w:w w:val="105"/>
          <w:sz w:val="20"/>
        </w:rPr>
        <w:t xml:space="preserve"> </w:t>
      </w:r>
      <w:r>
        <w:rPr>
          <w:w w:val="105"/>
          <w:sz w:val="20"/>
        </w:rPr>
        <w:t>one</w:t>
      </w:r>
      <w:r>
        <w:rPr>
          <w:spacing w:val="-7"/>
          <w:w w:val="105"/>
          <w:sz w:val="20"/>
        </w:rPr>
        <w:t xml:space="preserve"> </w:t>
      </w:r>
      <w:r>
        <w:rPr>
          <w:w w:val="105"/>
          <w:sz w:val="20"/>
        </w:rPr>
        <w:t>is</w:t>
      </w:r>
      <w:r>
        <w:rPr>
          <w:spacing w:val="-7"/>
          <w:w w:val="105"/>
          <w:sz w:val="20"/>
        </w:rPr>
        <w:t xml:space="preserve"> </w:t>
      </w:r>
      <w:r>
        <w:rPr>
          <w:w w:val="105"/>
          <w:sz w:val="20"/>
        </w:rPr>
        <w:t>exposed.</w:t>
      </w:r>
      <w:r>
        <w:rPr>
          <w:spacing w:val="-11"/>
          <w:w w:val="105"/>
          <w:sz w:val="20"/>
        </w:rPr>
        <w:t xml:space="preserve"> </w:t>
      </w:r>
      <w:r>
        <w:rPr>
          <w:w w:val="105"/>
          <w:sz w:val="20"/>
        </w:rPr>
        <w:t>Barrigate</w:t>
      </w:r>
      <w:r>
        <w:rPr>
          <w:spacing w:val="-6"/>
          <w:w w:val="105"/>
          <w:sz w:val="20"/>
        </w:rPr>
        <w:t xml:space="preserve"> </w:t>
      </w:r>
      <w:r>
        <w:rPr>
          <w:w w:val="105"/>
          <w:sz w:val="20"/>
        </w:rPr>
        <w:t>the</w:t>
      </w:r>
      <w:r>
        <w:rPr>
          <w:spacing w:val="-9"/>
          <w:w w:val="105"/>
          <w:sz w:val="20"/>
        </w:rPr>
        <w:t xml:space="preserve"> </w:t>
      </w:r>
      <w:r>
        <w:rPr>
          <w:w w:val="105"/>
          <w:sz w:val="20"/>
        </w:rPr>
        <w:t>area</w:t>
      </w:r>
      <w:r>
        <w:rPr>
          <w:spacing w:val="-10"/>
          <w:w w:val="105"/>
          <w:sz w:val="20"/>
        </w:rPr>
        <w:t xml:space="preserve"> </w:t>
      </w:r>
      <w:r>
        <w:rPr>
          <w:w w:val="105"/>
          <w:sz w:val="20"/>
        </w:rPr>
        <w:t>of</w:t>
      </w:r>
      <w:r>
        <w:rPr>
          <w:spacing w:val="-10"/>
          <w:w w:val="105"/>
          <w:sz w:val="20"/>
        </w:rPr>
        <w:t xml:space="preserve"> </w:t>
      </w:r>
      <w:r>
        <w:rPr>
          <w:w w:val="105"/>
          <w:sz w:val="20"/>
        </w:rPr>
        <w:t>working</w:t>
      </w:r>
      <w:r>
        <w:rPr>
          <w:spacing w:val="-10"/>
          <w:w w:val="105"/>
          <w:sz w:val="20"/>
        </w:rPr>
        <w:t xml:space="preserve"> </w:t>
      </w:r>
      <w:r>
        <w:rPr>
          <w:w w:val="105"/>
          <w:sz w:val="20"/>
        </w:rPr>
        <w:t>zone</w:t>
      </w:r>
      <w:r>
        <w:rPr>
          <w:spacing w:val="-6"/>
          <w:w w:val="105"/>
          <w:sz w:val="20"/>
        </w:rPr>
        <w:t xml:space="preserve"> </w:t>
      </w:r>
      <w:r>
        <w:rPr>
          <w:w w:val="105"/>
          <w:sz w:val="20"/>
        </w:rPr>
        <w:t>to</w:t>
      </w:r>
      <w:r>
        <w:rPr>
          <w:spacing w:val="-8"/>
          <w:w w:val="105"/>
          <w:sz w:val="20"/>
        </w:rPr>
        <w:t xml:space="preserve"> </w:t>
      </w:r>
      <w:r>
        <w:rPr>
          <w:w w:val="105"/>
          <w:sz w:val="20"/>
        </w:rPr>
        <w:t>prevent</w:t>
      </w:r>
      <w:r>
        <w:rPr>
          <w:spacing w:val="-12"/>
          <w:w w:val="105"/>
          <w:sz w:val="20"/>
        </w:rPr>
        <w:t xml:space="preserve"> </w:t>
      </w:r>
      <w:r>
        <w:rPr>
          <w:w w:val="105"/>
          <w:sz w:val="20"/>
        </w:rPr>
        <w:t>people</w:t>
      </w:r>
      <w:r>
        <w:rPr>
          <w:spacing w:val="-11"/>
          <w:w w:val="105"/>
          <w:sz w:val="20"/>
        </w:rPr>
        <w:t xml:space="preserve"> </w:t>
      </w:r>
      <w:r>
        <w:rPr>
          <w:w w:val="105"/>
          <w:sz w:val="20"/>
        </w:rPr>
        <w:t>entering</w:t>
      </w:r>
      <w:r>
        <w:rPr>
          <w:spacing w:val="-10"/>
          <w:w w:val="105"/>
          <w:sz w:val="20"/>
        </w:rPr>
        <w:t xml:space="preserve"> </w:t>
      </w:r>
      <w:r>
        <w:rPr>
          <w:w w:val="105"/>
          <w:sz w:val="20"/>
        </w:rPr>
        <w:t>the</w:t>
      </w:r>
      <w:r>
        <w:rPr>
          <w:spacing w:val="-9"/>
          <w:w w:val="105"/>
          <w:sz w:val="20"/>
        </w:rPr>
        <w:t xml:space="preserve"> </w:t>
      </w:r>
      <w:r>
        <w:rPr>
          <w:w w:val="105"/>
          <w:sz w:val="20"/>
        </w:rPr>
        <w:t>working</w:t>
      </w:r>
      <w:r>
        <w:rPr>
          <w:spacing w:val="-10"/>
          <w:w w:val="105"/>
          <w:sz w:val="20"/>
        </w:rPr>
        <w:t xml:space="preserve"> </w:t>
      </w:r>
      <w:r>
        <w:rPr>
          <w:w w:val="105"/>
          <w:sz w:val="20"/>
        </w:rPr>
        <w:t>zone.</w:t>
      </w:r>
    </w:p>
    <w:p>
      <w:pPr>
        <w:pStyle w:val="6"/>
        <w:spacing w:before="1"/>
        <w:rPr>
          <w:sz w:val="24"/>
        </w:rPr>
      </w:pPr>
    </w:p>
    <w:p>
      <w:pPr>
        <w:pStyle w:val="15"/>
        <w:numPr>
          <w:ilvl w:val="0"/>
          <w:numId w:val="6"/>
        </w:numPr>
        <w:tabs>
          <w:tab w:val="left" w:pos="1069"/>
        </w:tabs>
        <w:spacing w:before="1" w:after="0" w:line="247" w:lineRule="auto"/>
        <w:ind w:left="1116" w:right="1634" w:hanging="257"/>
        <w:jc w:val="left"/>
        <w:rPr>
          <w:sz w:val="20"/>
        </w:rPr>
      </w:pPr>
      <w:r>
        <w:rPr>
          <w:w w:val="105"/>
          <w:sz w:val="20"/>
        </w:rPr>
        <w:t>When</w:t>
      </w:r>
      <w:r>
        <w:rPr>
          <w:spacing w:val="-9"/>
          <w:w w:val="105"/>
          <w:sz w:val="20"/>
        </w:rPr>
        <w:t xml:space="preserve"> </w:t>
      </w:r>
      <w:r>
        <w:rPr>
          <w:w w:val="105"/>
          <w:sz w:val="20"/>
        </w:rPr>
        <w:t>equipment</w:t>
      </w:r>
      <w:r>
        <w:rPr>
          <w:spacing w:val="-9"/>
          <w:w w:val="105"/>
          <w:sz w:val="20"/>
        </w:rPr>
        <w:t xml:space="preserve"> </w:t>
      </w:r>
      <w:r>
        <w:rPr>
          <w:w w:val="105"/>
          <w:sz w:val="20"/>
        </w:rPr>
        <w:t>is</w:t>
      </w:r>
      <w:r>
        <w:rPr>
          <w:spacing w:val="-8"/>
          <w:w w:val="105"/>
          <w:sz w:val="20"/>
        </w:rPr>
        <w:t xml:space="preserve"> </w:t>
      </w:r>
      <w:r>
        <w:rPr>
          <w:w w:val="105"/>
          <w:sz w:val="20"/>
        </w:rPr>
        <w:t>clear,</w:t>
      </w:r>
      <w:r>
        <w:rPr>
          <w:spacing w:val="-11"/>
          <w:w w:val="105"/>
          <w:sz w:val="20"/>
        </w:rPr>
        <w:t xml:space="preserve"> </w:t>
      </w:r>
      <w:r>
        <w:rPr>
          <w:w w:val="105"/>
          <w:sz w:val="20"/>
        </w:rPr>
        <w:t>remove</w:t>
      </w:r>
      <w:r>
        <w:rPr>
          <w:spacing w:val="-9"/>
          <w:w w:val="105"/>
          <w:sz w:val="20"/>
        </w:rPr>
        <w:t xml:space="preserve"> </w:t>
      </w:r>
      <w:r>
        <w:rPr>
          <w:w w:val="105"/>
          <w:sz w:val="20"/>
        </w:rPr>
        <w:t>all</w:t>
      </w:r>
      <w:r>
        <w:rPr>
          <w:spacing w:val="-10"/>
          <w:w w:val="105"/>
          <w:sz w:val="20"/>
        </w:rPr>
        <w:t xml:space="preserve"> </w:t>
      </w:r>
      <w:r>
        <w:rPr>
          <w:w w:val="105"/>
          <w:sz w:val="20"/>
        </w:rPr>
        <w:t>locks.</w:t>
      </w:r>
      <w:r>
        <w:rPr>
          <w:spacing w:val="-9"/>
          <w:w w:val="105"/>
          <w:sz w:val="20"/>
        </w:rPr>
        <w:t xml:space="preserve"> </w:t>
      </w:r>
      <w:r>
        <w:rPr>
          <w:w w:val="105"/>
          <w:sz w:val="20"/>
        </w:rPr>
        <w:t>Turn</w:t>
      </w:r>
      <w:r>
        <w:rPr>
          <w:spacing w:val="-10"/>
          <w:w w:val="105"/>
          <w:sz w:val="20"/>
        </w:rPr>
        <w:t xml:space="preserve"> </w:t>
      </w:r>
      <w:r>
        <w:rPr>
          <w:w w:val="105"/>
          <w:sz w:val="20"/>
        </w:rPr>
        <w:t>on</w:t>
      </w:r>
      <w:r>
        <w:rPr>
          <w:spacing w:val="-7"/>
          <w:w w:val="105"/>
          <w:sz w:val="20"/>
        </w:rPr>
        <w:t xml:space="preserve"> </w:t>
      </w:r>
      <w:r>
        <w:rPr>
          <w:w w:val="105"/>
          <w:sz w:val="20"/>
        </w:rPr>
        <w:t>the</w:t>
      </w:r>
      <w:r>
        <w:rPr>
          <w:spacing w:val="-6"/>
          <w:w w:val="105"/>
          <w:sz w:val="20"/>
        </w:rPr>
        <w:t xml:space="preserve"> </w:t>
      </w:r>
      <w:r>
        <w:rPr>
          <w:w w:val="105"/>
          <w:sz w:val="20"/>
        </w:rPr>
        <w:t>main</w:t>
      </w:r>
      <w:r>
        <w:rPr>
          <w:spacing w:val="-6"/>
          <w:w w:val="105"/>
          <w:sz w:val="20"/>
        </w:rPr>
        <w:t xml:space="preserve"> </w:t>
      </w:r>
      <w:r>
        <w:rPr>
          <w:w w:val="105"/>
          <w:sz w:val="20"/>
        </w:rPr>
        <w:t>switch,</w:t>
      </w:r>
      <w:r>
        <w:rPr>
          <w:spacing w:val="-12"/>
          <w:w w:val="105"/>
          <w:sz w:val="20"/>
        </w:rPr>
        <w:t xml:space="preserve"> </w:t>
      </w:r>
      <w:r>
        <w:rPr>
          <w:w w:val="105"/>
          <w:sz w:val="20"/>
        </w:rPr>
        <w:t>unlock</w:t>
      </w:r>
      <w:r>
        <w:rPr>
          <w:spacing w:val="-11"/>
          <w:w w:val="105"/>
          <w:sz w:val="20"/>
        </w:rPr>
        <w:t xml:space="preserve"> </w:t>
      </w:r>
      <w:r>
        <w:rPr>
          <w:w w:val="105"/>
          <w:sz w:val="20"/>
        </w:rPr>
        <w:t>the</w:t>
      </w:r>
      <w:r>
        <w:rPr>
          <w:spacing w:val="-9"/>
          <w:w w:val="105"/>
          <w:sz w:val="20"/>
        </w:rPr>
        <w:t xml:space="preserve"> </w:t>
      </w:r>
      <w:r>
        <w:rPr>
          <w:w w:val="105"/>
          <w:sz w:val="20"/>
        </w:rPr>
        <w:t>trigger</w:t>
      </w:r>
      <w:r>
        <w:rPr>
          <w:spacing w:val="-7"/>
          <w:w w:val="105"/>
          <w:sz w:val="20"/>
        </w:rPr>
        <w:t xml:space="preserve"> </w:t>
      </w:r>
      <w:r>
        <w:rPr>
          <w:w w:val="105"/>
          <w:sz w:val="20"/>
        </w:rPr>
        <w:t>gun</w:t>
      </w:r>
      <w:r>
        <w:rPr>
          <w:spacing w:val="-6"/>
          <w:w w:val="105"/>
          <w:sz w:val="20"/>
        </w:rPr>
        <w:t xml:space="preserve"> </w:t>
      </w:r>
      <w:r>
        <w:rPr>
          <w:w w:val="105"/>
          <w:sz w:val="20"/>
        </w:rPr>
        <w:t>lock</w:t>
      </w:r>
      <w:r>
        <w:rPr>
          <w:spacing w:val="-11"/>
          <w:w w:val="105"/>
          <w:sz w:val="20"/>
        </w:rPr>
        <w:t xml:space="preserve"> </w:t>
      </w:r>
      <w:r>
        <w:rPr>
          <w:w w:val="105"/>
          <w:sz w:val="20"/>
        </w:rPr>
        <w:t>and</w:t>
      </w:r>
      <w:r>
        <w:rPr>
          <w:spacing w:val="-8"/>
          <w:w w:val="105"/>
          <w:sz w:val="20"/>
        </w:rPr>
        <w:t xml:space="preserve"> </w:t>
      </w:r>
      <w:r>
        <w:rPr>
          <w:w w:val="105"/>
          <w:sz w:val="20"/>
        </w:rPr>
        <w:t>start</w:t>
      </w:r>
      <w:r>
        <w:rPr>
          <w:spacing w:val="-49"/>
          <w:w w:val="105"/>
          <w:sz w:val="20"/>
        </w:rPr>
        <w:t xml:space="preserve"> </w:t>
      </w:r>
      <w:r>
        <w:rPr>
          <w:w w:val="105"/>
          <w:sz w:val="20"/>
        </w:rPr>
        <w:t>the</w:t>
      </w:r>
      <w:r>
        <w:rPr>
          <w:spacing w:val="-5"/>
          <w:w w:val="105"/>
          <w:sz w:val="20"/>
        </w:rPr>
        <w:t xml:space="preserve"> </w:t>
      </w:r>
      <w:r>
        <w:rPr>
          <w:w w:val="105"/>
          <w:sz w:val="20"/>
        </w:rPr>
        <w:t>normal</w:t>
      </w:r>
      <w:r>
        <w:rPr>
          <w:spacing w:val="-7"/>
          <w:w w:val="105"/>
          <w:sz w:val="20"/>
        </w:rPr>
        <w:t xml:space="preserve"> </w:t>
      </w:r>
      <w:r>
        <w:rPr>
          <w:w w:val="105"/>
          <w:sz w:val="20"/>
        </w:rPr>
        <w:t>operating</w:t>
      </w:r>
      <w:r>
        <w:rPr>
          <w:spacing w:val="-7"/>
          <w:w w:val="105"/>
          <w:sz w:val="20"/>
        </w:rPr>
        <w:t xml:space="preserve"> </w:t>
      </w:r>
      <w:r>
        <w:rPr>
          <w:w w:val="105"/>
          <w:sz w:val="20"/>
        </w:rPr>
        <w:t>procedure</w:t>
      </w:r>
      <w:r>
        <w:rPr>
          <w:spacing w:val="-3"/>
          <w:w w:val="105"/>
          <w:sz w:val="20"/>
        </w:rPr>
        <w:t xml:space="preserve"> </w:t>
      </w:r>
      <w:r>
        <w:rPr>
          <w:w w:val="105"/>
          <w:sz w:val="20"/>
        </w:rPr>
        <w:t>to start</w:t>
      </w:r>
      <w:r>
        <w:rPr>
          <w:spacing w:val="-3"/>
          <w:w w:val="105"/>
          <w:sz w:val="20"/>
        </w:rPr>
        <w:t xml:space="preserve"> </w:t>
      </w:r>
      <w:r>
        <w:rPr>
          <w:w w:val="105"/>
          <w:sz w:val="20"/>
        </w:rPr>
        <w:t>using</w:t>
      </w:r>
      <w:r>
        <w:rPr>
          <w:spacing w:val="-5"/>
          <w:w w:val="105"/>
          <w:sz w:val="20"/>
        </w:rPr>
        <w:t xml:space="preserve"> </w:t>
      </w:r>
      <w:r>
        <w:rPr>
          <w:w w:val="105"/>
          <w:sz w:val="20"/>
        </w:rPr>
        <w:t>the</w:t>
      </w:r>
      <w:r>
        <w:rPr>
          <w:spacing w:val="-5"/>
          <w:w w:val="105"/>
          <w:sz w:val="20"/>
        </w:rPr>
        <w:t xml:space="preserve"> </w:t>
      </w:r>
      <w:r>
        <w:rPr>
          <w:w w:val="105"/>
          <w:sz w:val="20"/>
        </w:rPr>
        <w:t>high</w:t>
      </w:r>
      <w:r>
        <w:rPr>
          <w:spacing w:val="-2"/>
          <w:w w:val="105"/>
          <w:sz w:val="20"/>
        </w:rPr>
        <w:t xml:space="preserve"> </w:t>
      </w:r>
      <w:r>
        <w:rPr>
          <w:w w:val="105"/>
          <w:sz w:val="20"/>
        </w:rPr>
        <w:t>pressure</w:t>
      </w:r>
      <w:r>
        <w:rPr>
          <w:spacing w:val="-3"/>
          <w:w w:val="105"/>
          <w:sz w:val="20"/>
        </w:rPr>
        <w:t xml:space="preserve"> </w:t>
      </w:r>
      <w:r>
        <w:rPr>
          <w:w w:val="105"/>
          <w:sz w:val="20"/>
        </w:rPr>
        <w:t>machine.</w:t>
      </w:r>
    </w:p>
    <w:p>
      <w:pPr>
        <w:pStyle w:val="6"/>
        <w:rPr>
          <w:sz w:val="20"/>
        </w:rPr>
      </w:pPr>
    </w:p>
    <w:p>
      <w:pPr>
        <w:pStyle w:val="6"/>
        <w:rPr>
          <w:sz w:val="20"/>
        </w:rPr>
      </w:pPr>
    </w:p>
    <w:p>
      <w:pPr>
        <w:pStyle w:val="6"/>
        <w:rPr>
          <w:sz w:val="20"/>
        </w:rPr>
      </w:pPr>
    </w:p>
    <w:p>
      <w:pPr>
        <w:pStyle w:val="6"/>
        <w:rPr>
          <w:sz w:val="12"/>
        </w:rPr>
      </w:pPr>
      <w:r>
        <mc:AlternateContent>
          <mc:Choice Requires="wps">
            <w:drawing>
              <wp:anchor distT="0" distB="0" distL="114300" distR="114300" simplePos="0" relativeHeight="251717632" behindDoc="1" locked="0" layoutInCell="1" allowOverlap="1">
                <wp:simplePos x="0" y="0"/>
                <wp:positionH relativeFrom="page">
                  <wp:posOffset>1011555</wp:posOffset>
                </wp:positionH>
                <wp:positionV relativeFrom="paragraph">
                  <wp:posOffset>112395</wp:posOffset>
                </wp:positionV>
                <wp:extent cx="5739130" cy="5715"/>
                <wp:effectExtent l="0" t="0" r="0" b="0"/>
                <wp:wrapTopAndBottom/>
                <wp:docPr id="274" name="矩形 274"/>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8.85pt;height:0.45pt;width:451.9pt;mso-position-horizontal-relative:page;mso-wrap-distance-bottom:0pt;mso-wrap-distance-top:0pt;z-index:-251598848;mso-width-relative:page;mso-height-relative:page;" fillcolor="#000000" filled="t" stroked="f" coordsize="21600,21600" o:gfxdata="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3I2&#10;ytgAAAAKAQAADwAAAAAAAAABACAAAAAiAAAAZHJzL2Rvd25yZXYueG1sUEsBAhQAFAAAAAgAh07i&#10;QPQrDBawAQAAYQMAAA4AAAAAAAAAAQAgAAAAJwEAAGRycy9lMm9Eb2MueG1sUEsFBgAAAAAGAAYA&#10;WQEAAEkFAAAAAA==&#10;">
                <v:fill on="t" focussize="0,0"/>
                <v:stroke on="f"/>
                <v:imagedata o:title=""/>
                <o:lock v:ext="edit" aspectratio="f"/>
                <w10:wrap type="topAndBottom"/>
              </v:rect>
            </w:pict>
          </mc:Fallback>
        </mc:AlternateContent>
      </w:r>
    </w:p>
    <w:p>
      <w:pPr>
        <w:tabs>
          <w:tab w:val="left" w:pos="4927"/>
          <w:tab w:val="left" w:pos="8160"/>
        </w:tabs>
        <w:spacing w:before="0" w:line="221" w:lineRule="exact"/>
        <w:ind w:left="859" w:right="0" w:firstLine="0"/>
        <w:jc w:val="left"/>
        <w:rPr>
          <w:rFonts w:hint="eastAsia" w:eastAsia="宋体"/>
          <w:sz w:val="20"/>
          <w:lang w:eastAsia="zh-CN"/>
        </w:rPr>
      </w:pPr>
      <w:r>
        <w:rPr>
          <w:rFonts w:hint="eastAsia" w:eastAsia="宋体"/>
          <w:b/>
          <w:w w:val="105"/>
          <w:sz w:val="20"/>
          <w:lang w:eastAsia="zh-CN"/>
        </w:rPr>
        <w:t>FS1935</w:t>
      </w:r>
      <w:r>
        <w:rPr>
          <w:b/>
          <w:w w:val="105"/>
          <w:sz w:val="20"/>
        </w:rPr>
        <w:tab/>
      </w:r>
      <w:r>
        <w:rPr>
          <w:b/>
          <w:w w:val="105"/>
          <w:sz w:val="20"/>
        </w:rPr>
        <w:tab/>
      </w:r>
    </w:p>
    <w:p>
      <w:pPr>
        <w:spacing w:after="0" w:line="221" w:lineRule="exact"/>
        <w:jc w:val="left"/>
        <w:rPr>
          <w:sz w:val="20"/>
        </w:rPr>
        <w:sectPr>
          <w:pgSz w:w="12240" w:h="15840"/>
          <w:pgMar w:top="740" w:right="0" w:bottom="540" w:left="760" w:header="449" w:footer="354" w:gutter="0"/>
          <w:pgNumType w:fmt="decimal"/>
          <w:cols w:space="720" w:num="1"/>
        </w:sectPr>
      </w:pPr>
    </w:p>
    <w:p>
      <w:pPr>
        <w:pStyle w:val="5"/>
      </w:pPr>
      <w:r>
        <w:rPr>
          <w:u w:val="thick"/>
        </w:rPr>
        <w:t>Unloader/Safety</w:t>
      </w:r>
      <w:r>
        <w:rPr>
          <w:spacing w:val="24"/>
          <w:u w:val="thick"/>
        </w:rPr>
        <w:t xml:space="preserve"> </w:t>
      </w:r>
      <w:r>
        <w:rPr>
          <w:u w:val="thick"/>
        </w:rPr>
        <w:t>Valve</w:t>
      </w:r>
      <w:r>
        <w:rPr>
          <w:spacing w:val="25"/>
          <w:u w:val="thick"/>
        </w:rPr>
        <w:t xml:space="preserve"> </w:t>
      </w:r>
      <w:r>
        <w:rPr>
          <w:u w:val="thick"/>
        </w:rPr>
        <w:t>Protection</w:t>
      </w:r>
    </w:p>
    <w:p>
      <w:pPr>
        <w:pStyle w:val="6"/>
        <w:spacing w:before="5"/>
        <w:rPr>
          <w:b/>
          <w:i/>
          <w:sz w:val="16"/>
        </w:rPr>
      </w:pPr>
    </w:p>
    <w:p>
      <w:pPr>
        <w:pStyle w:val="6"/>
        <w:spacing w:before="69" w:line="244" w:lineRule="auto"/>
        <w:ind w:left="859" w:right="2033"/>
      </w:pPr>
      <w:r>
        <w:rPr>
          <w:w w:val="105"/>
        </w:rPr>
        <w:t>Machine’s unloader Valve /Safety Valve are factory pre- set. Purpose of the Unloader is to</w:t>
      </w:r>
      <w:r>
        <w:rPr>
          <w:spacing w:val="1"/>
          <w:w w:val="105"/>
        </w:rPr>
        <w:t xml:space="preserve"> </w:t>
      </w:r>
      <w:r>
        <w:rPr>
          <w:spacing w:val="-1"/>
          <w:w w:val="105"/>
        </w:rPr>
        <w:t>regulate</w:t>
      </w:r>
      <w:r>
        <w:rPr>
          <w:spacing w:val="-12"/>
          <w:w w:val="105"/>
        </w:rPr>
        <w:t xml:space="preserve"> </w:t>
      </w:r>
      <w:r>
        <w:rPr>
          <w:spacing w:val="-1"/>
          <w:w w:val="105"/>
        </w:rPr>
        <w:t>the</w:t>
      </w:r>
      <w:r>
        <w:rPr>
          <w:spacing w:val="-12"/>
          <w:w w:val="105"/>
        </w:rPr>
        <w:t xml:space="preserve"> </w:t>
      </w:r>
      <w:r>
        <w:rPr>
          <w:spacing w:val="-1"/>
          <w:w w:val="105"/>
        </w:rPr>
        <w:t>machine</w:t>
      </w:r>
      <w:r>
        <w:rPr>
          <w:spacing w:val="-12"/>
          <w:w w:val="105"/>
        </w:rPr>
        <w:t xml:space="preserve"> </w:t>
      </w:r>
      <w:r>
        <w:rPr>
          <w:spacing w:val="-1"/>
          <w:w w:val="105"/>
        </w:rPr>
        <w:t>pressure</w:t>
      </w:r>
      <w:r>
        <w:rPr>
          <w:spacing w:val="-12"/>
          <w:w w:val="105"/>
        </w:rPr>
        <w:t xml:space="preserve"> </w:t>
      </w:r>
      <w:r>
        <w:rPr>
          <w:w w:val="105"/>
        </w:rPr>
        <w:t>according</w:t>
      </w:r>
      <w:r>
        <w:rPr>
          <w:spacing w:val="-15"/>
          <w:w w:val="105"/>
        </w:rPr>
        <w:t xml:space="preserve"> </w:t>
      </w:r>
      <w:r>
        <w:rPr>
          <w:w w:val="105"/>
        </w:rPr>
        <w:t>to</w:t>
      </w:r>
      <w:r>
        <w:rPr>
          <w:spacing w:val="-12"/>
          <w:w w:val="105"/>
        </w:rPr>
        <w:t xml:space="preserve"> </w:t>
      </w:r>
      <w:r>
        <w:rPr>
          <w:w w:val="105"/>
        </w:rPr>
        <w:t>nozzle</w:t>
      </w:r>
      <w:r>
        <w:rPr>
          <w:spacing w:val="-12"/>
          <w:w w:val="105"/>
        </w:rPr>
        <w:t xml:space="preserve"> </w:t>
      </w:r>
      <w:r>
        <w:rPr>
          <w:w w:val="105"/>
        </w:rPr>
        <w:t>size.</w:t>
      </w:r>
      <w:r>
        <w:rPr>
          <w:spacing w:val="-14"/>
          <w:w w:val="105"/>
        </w:rPr>
        <w:t xml:space="preserve"> </w:t>
      </w:r>
      <w:r>
        <w:rPr>
          <w:w w:val="105"/>
        </w:rPr>
        <w:t>Safety</w:t>
      </w:r>
      <w:r>
        <w:rPr>
          <w:spacing w:val="-14"/>
          <w:w w:val="105"/>
        </w:rPr>
        <w:t xml:space="preserve"> </w:t>
      </w:r>
      <w:r>
        <w:rPr>
          <w:w w:val="105"/>
        </w:rPr>
        <w:t>valve</w:t>
      </w:r>
      <w:r>
        <w:rPr>
          <w:spacing w:val="-12"/>
          <w:w w:val="105"/>
        </w:rPr>
        <w:t xml:space="preserve"> </w:t>
      </w:r>
      <w:r>
        <w:rPr>
          <w:w w:val="105"/>
        </w:rPr>
        <w:t>is</w:t>
      </w:r>
      <w:r>
        <w:rPr>
          <w:spacing w:val="-14"/>
          <w:w w:val="105"/>
        </w:rPr>
        <w:t xml:space="preserve"> </w:t>
      </w:r>
      <w:r>
        <w:rPr>
          <w:w w:val="105"/>
        </w:rPr>
        <w:t>to</w:t>
      </w:r>
      <w:r>
        <w:rPr>
          <w:spacing w:val="-14"/>
          <w:w w:val="105"/>
        </w:rPr>
        <w:t xml:space="preserve"> </w:t>
      </w:r>
      <w:r>
        <w:rPr>
          <w:w w:val="105"/>
        </w:rPr>
        <w:t>prevent</w:t>
      </w:r>
      <w:r>
        <w:rPr>
          <w:spacing w:val="-13"/>
          <w:w w:val="105"/>
        </w:rPr>
        <w:t xml:space="preserve"> </w:t>
      </w:r>
      <w:r>
        <w:rPr>
          <w:w w:val="105"/>
        </w:rPr>
        <w:t>the</w:t>
      </w:r>
      <w:r>
        <w:rPr>
          <w:spacing w:val="-12"/>
          <w:w w:val="105"/>
        </w:rPr>
        <w:t xml:space="preserve"> </w:t>
      </w:r>
      <w:r>
        <w:rPr>
          <w:w w:val="105"/>
        </w:rPr>
        <w:t>machine</w:t>
      </w:r>
      <w:r>
        <w:rPr>
          <w:spacing w:val="-54"/>
          <w:w w:val="105"/>
        </w:rPr>
        <w:t xml:space="preserve"> </w:t>
      </w:r>
      <w:r>
        <w:rPr>
          <w:w w:val="105"/>
        </w:rPr>
        <w:t>from</w:t>
      </w:r>
      <w:r>
        <w:rPr>
          <w:spacing w:val="-2"/>
          <w:w w:val="105"/>
        </w:rPr>
        <w:t xml:space="preserve"> </w:t>
      </w:r>
      <w:r>
        <w:rPr>
          <w:w w:val="105"/>
        </w:rPr>
        <w:t>over</w:t>
      </w:r>
      <w:r>
        <w:rPr>
          <w:spacing w:val="-2"/>
          <w:w w:val="105"/>
        </w:rPr>
        <w:t xml:space="preserve"> </w:t>
      </w:r>
      <w:r>
        <w:rPr>
          <w:w w:val="105"/>
        </w:rPr>
        <w:t>pressure.</w:t>
      </w:r>
    </w:p>
    <w:p>
      <w:pPr>
        <w:pStyle w:val="6"/>
        <w:rPr>
          <w:sz w:val="23"/>
        </w:rPr>
      </w:pPr>
    </w:p>
    <w:p>
      <w:pPr>
        <w:pStyle w:val="6"/>
        <w:spacing w:line="244" w:lineRule="auto"/>
        <w:ind w:left="859" w:right="1529"/>
      </w:pPr>
      <w:r>
        <w:rPr>
          <w:w w:val="105"/>
        </w:rPr>
        <w:t>Therefore, it is not recommended to adjust the setting on these valves. If setting is required, a</w:t>
      </w:r>
      <w:r>
        <w:rPr>
          <w:spacing w:val="1"/>
          <w:w w:val="105"/>
        </w:rPr>
        <w:t xml:space="preserve"> </w:t>
      </w:r>
      <w:r>
        <w:t>trained</w:t>
      </w:r>
      <w:r>
        <w:rPr>
          <w:spacing w:val="15"/>
        </w:rPr>
        <w:t xml:space="preserve"> </w:t>
      </w:r>
      <w:r>
        <w:t>personal</w:t>
      </w:r>
      <w:r>
        <w:rPr>
          <w:spacing w:val="16"/>
        </w:rPr>
        <w:t xml:space="preserve"> </w:t>
      </w:r>
      <w:r>
        <w:t>must</w:t>
      </w:r>
      <w:r>
        <w:rPr>
          <w:spacing w:val="16"/>
        </w:rPr>
        <w:t xml:space="preserve"> </w:t>
      </w:r>
      <w:r>
        <w:t>performed</w:t>
      </w:r>
      <w:r>
        <w:rPr>
          <w:spacing w:val="16"/>
        </w:rPr>
        <w:t xml:space="preserve"> </w:t>
      </w:r>
      <w:r>
        <w:t>the</w:t>
      </w:r>
      <w:r>
        <w:rPr>
          <w:spacing w:val="17"/>
        </w:rPr>
        <w:t xml:space="preserve"> </w:t>
      </w:r>
      <w:r>
        <w:t>task.</w:t>
      </w:r>
      <w:r>
        <w:rPr>
          <w:spacing w:val="15"/>
        </w:rPr>
        <w:t xml:space="preserve"> </w:t>
      </w:r>
      <w:r>
        <w:t>Incorrect</w:t>
      </w:r>
      <w:r>
        <w:rPr>
          <w:spacing w:val="16"/>
        </w:rPr>
        <w:t xml:space="preserve"> </w:t>
      </w:r>
      <w:r>
        <w:t>adjustment</w:t>
      </w:r>
      <w:r>
        <w:rPr>
          <w:spacing w:val="12"/>
        </w:rPr>
        <w:t xml:space="preserve"> </w:t>
      </w:r>
      <w:r>
        <w:t>to</w:t>
      </w:r>
      <w:r>
        <w:rPr>
          <w:spacing w:val="14"/>
        </w:rPr>
        <w:t xml:space="preserve"> </w:t>
      </w:r>
      <w:r>
        <w:t>the</w:t>
      </w:r>
      <w:r>
        <w:rPr>
          <w:spacing w:val="17"/>
        </w:rPr>
        <w:t xml:space="preserve"> </w:t>
      </w:r>
      <w:r>
        <w:t>valve</w:t>
      </w:r>
      <w:r>
        <w:rPr>
          <w:spacing w:val="13"/>
        </w:rPr>
        <w:t xml:space="preserve"> </w:t>
      </w:r>
      <w:r>
        <w:t>may</w:t>
      </w:r>
      <w:r>
        <w:rPr>
          <w:spacing w:val="14"/>
        </w:rPr>
        <w:t xml:space="preserve"> </w:t>
      </w:r>
      <w:r>
        <w:t>results</w:t>
      </w:r>
      <w:r>
        <w:rPr>
          <w:spacing w:val="14"/>
        </w:rPr>
        <w:t xml:space="preserve"> </w:t>
      </w:r>
      <w:r>
        <w:t>machine</w:t>
      </w:r>
      <w:r>
        <w:rPr>
          <w:spacing w:val="-52"/>
        </w:rPr>
        <w:t xml:space="preserve"> </w:t>
      </w:r>
      <w:r>
        <w:rPr>
          <w:w w:val="105"/>
        </w:rPr>
        <w:t>damage</w:t>
      </w:r>
      <w:r>
        <w:rPr>
          <w:spacing w:val="-1"/>
          <w:w w:val="105"/>
        </w:rPr>
        <w:t xml:space="preserve"> </w:t>
      </w:r>
      <w:r>
        <w:rPr>
          <w:w w:val="105"/>
        </w:rPr>
        <w:t>which</w:t>
      </w:r>
      <w:r>
        <w:rPr>
          <w:spacing w:val="-2"/>
          <w:w w:val="105"/>
        </w:rPr>
        <w:t xml:space="preserve"> </w:t>
      </w:r>
      <w:r>
        <w:rPr>
          <w:w w:val="105"/>
        </w:rPr>
        <w:t>will</w:t>
      </w:r>
      <w:r>
        <w:rPr>
          <w:spacing w:val="-4"/>
          <w:w w:val="105"/>
        </w:rPr>
        <w:t xml:space="preserve"> </w:t>
      </w:r>
      <w:r>
        <w:rPr>
          <w:w w:val="105"/>
        </w:rPr>
        <w:t>cause</w:t>
      </w:r>
      <w:r>
        <w:rPr>
          <w:spacing w:val="-4"/>
          <w:w w:val="105"/>
        </w:rPr>
        <w:t xml:space="preserve"> </w:t>
      </w:r>
      <w:r>
        <w:rPr>
          <w:w w:val="105"/>
        </w:rPr>
        <w:t>warranty</w:t>
      </w:r>
      <w:r>
        <w:rPr>
          <w:spacing w:val="-4"/>
          <w:w w:val="105"/>
        </w:rPr>
        <w:t xml:space="preserve"> </w:t>
      </w:r>
      <w:r>
        <w:rPr>
          <w:w w:val="105"/>
        </w:rPr>
        <w:t>void.</w:t>
      </w:r>
    </w:p>
    <w:p>
      <w:pPr>
        <w:pStyle w:val="6"/>
        <w:spacing w:before="1"/>
        <w:rPr>
          <w:sz w:val="23"/>
        </w:rPr>
      </w:pPr>
    </w:p>
    <w:p>
      <w:pPr>
        <w:pStyle w:val="6"/>
        <w:spacing w:line="244" w:lineRule="auto"/>
        <w:ind w:left="859" w:right="1529"/>
      </w:pPr>
      <w:r>
        <w:t>To</w:t>
      </w:r>
      <w:r>
        <w:rPr>
          <w:spacing w:val="14"/>
        </w:rPr>
        <w:t xml:space="preserve"> </w:t>
      </w:r>
      <w:r>
        <w:t>prevent</w:t>
      </w:r>
      <w:r>
        <w:rPr>
          <w:spacing w:val="16"/>
        </w:rPr>
        <w:t xml:space="preserve"> </w:t>
      </w:r>
      <w:r>
        <w:t>unauthorized</w:t>
      </w:r>
      <w:r>
        <w:rPr>
          <w:spacing w:val="11"/>
        </w:rPr>
        <w:t xml:space="preserve"> </w:t>
      </w:r>
      <w:r>
        <w:t>adjustment</w:t>
      </w:r>
      <w:r>
        <w:rPr>
          <w:spacing w:val="16"/>
        </w:rPr>
        <w:t xml:space="preserve"> </w:t>
      </w:r>
      <w:r>
        <w:t>to</w:t>
      </w:r>
      <w:r>
        <w:rPr>
          <w:spacing w:val="11"/>
        </w:rPr>
        <w:t xml:space="preserve"> </w:t>
      </w:r>
      <w:r>
        <w:t>the</w:t>
      </w:r>
      <w:r>
        <w:rPr>
          <w:spacing w:val="17"/>
        </w:rPr>
        <w:t xml:space="preserve"> </w:t>
      </w:r>
      <w:r>
        <w:t>valves,</w:t>
      </w:r>
      <w:r>
        <w:rPr>
          <w:spacing w:val="13"/>
        </w:rPr>
        <w:t xml:space="preserve"> </w:t>
      </w:r>
      <w:r>
        <w:t>these</w:t>
      </w:r>
      <w:r>
        <w:rPr>
          <w:spacing w:val="18"/>
        </w:rPr>
        <w:t xml:space="preserve"> </w:t>
      </w:r>
      <w:r>
        <w:t>valves</w:t>
      </w:r>
      <w:r>
        <w:rPr>
          <w:spacing w:val="15"/>
        </w:rPr>
        <w:t xml:space="preserve"> </w:t>
      </w:r>
      <w:r>
        <w:t>are</w:t>
      </w:r>
      <w:r>
        <w:rPr>
          <w:spacing w:val="15"/>
        </w:rPr>
        <w:t xml:space="preserve"> </w:t>
      </w:r>
      <w:r>
        <w:t>applied</w:t>
      </w:r>
      <w:r>
        <w:rPr>
          <w:spacing w:val="14"/>
        </w:rPr>
        <w:t xml:space="preserve"> </w:t>
      </w:r>
      <w:r>
        <w:t>with</w:t>
      </w:r>
      <w:r>
        <w:rPr>
          <w:spacing w:val="14"/>
        </w:rPr>
        <w:t xml:space="preserve"> </w:t>
      </w:r>
      <w:r>
        <w:t>tempered</w:t>
      </w:r>
      <w:r>
        <w:rPr>
          <w:spacing w:val="16"/>
        </w:rPr>
        <w:t xml:space="preserve"> </w:t>
      </w:r>
      <w:r>
        <w:t>proof</w:t>
      </w:r>
      <w:r>
        <w:rPr>
          <w:spacing w:val="-52"/>
        </w:rPr>
        <w:t xml:space="preserve"> </w:t>
      </w:r>
      <w:r>
        <w:rPr>
          <w:w w:val="105"/>
        </w:rPr>
        <w:t>sealant.</w:t>
      </w:r>
      <w:r>
        <w:rPr>
          <w:spacing w:val="-13"/>
          <w:w w:val="105"/>
        </w:rPr>
        <w:t xml:space="preserve"> </w:t>
      </w:r>
      <w:r>
        <w:rPr>
          <w:w w:val="105"/>
        </w:rPr>
        <w:t>Once</w:t>
      </w:r>
      <w:r>
        <w:rPr>
          <w:spacing w:val="-13"/>
          <w:w w:val="105"/>
        </w:rPr>
        <w:t xml:space="preserve"> </w:t>
      </w:r>
      <w:r>
        <w:rPr>
          <w:w w:val="105"/>
        </w:rPr>
        <w:t>the</w:t>
      </w:r>
      <w:r>
        <w:rPr>
          <w:spacing w:val="-10"/>
          <w:w w:val="105"/>
        </w:rPr>
        <w:t xml:space="preserve"> </w:t>
      </w:r>
      <w:r>
        <w:rPr>
          <w:w w:val="105"/>
        </w:rPr>
        <w:t>sealant</w:t>
      </w:r>
      <w:r>
        <w:rPr>
          <w:spacing w:val="-14"/>
          <w:w w:val="105"/>
        </w:rPr>
        <w:t xml:space="preserve"> </w:t>
      </w:r>
      <w:r>
        <w:rPr>
          <w:w w:val="105"/>
        </w:rPr>
        <w:t>cracked,</w:t>
      </w:r>
      <w:r>
        <w:rPr>
          <w:spacing w:val="-12"/>
          <w:w w:val="105"/>
        </w:rPr>
        <w:t xml:space="preserve"> </w:t>
      </w:r>
      <w:r>
        <w:rPr>
          <w:w w:val="105"/>
        </w:rPr>
        <w:t>it</w:t>
      </w:r>
      <w:r>
        <w:rPr>
          <w:spacing w:val="-11"/>
          <w:w w:val="105"/>
        </w:rPr>
        <w:t xml:space="preserve"> </w:t>
      </w:r>
      <w:r>
        <w:rPr>
          <w:w w:val="105"/>
        </w:rPr>
        <w:t>showed</w:t>
      </w:r>
      <w:r>
        <w:rPr>
          <w:spacing w:val="-11"/>
          <w:w w:val="105"/>
        </w:rPr>
        <w:t xml:space="preserve"> </w:t>
      </w:r>
      <w:r>
        <w:rPr>
          <w:w w:val="105"/>
        </w:rPr>
        <w:t>that</w:t>
      </w:r>
      <w:r>
        <w:rPr>
          <w:spacing w:val="-12"/>
          <w:w w:val="105"/>
        </w:rPr>
        <w:t xml:space="preserve"> </w:t>
      </w:r>
      <w:r>
        <w:rPr>
          <w:w w:val="105"/>
        </w:rPr>
        <w:t>unauthorized</w:t>
      </w:r>
      <w:r>
        <w:rPr>
          <w:spacing w:val="-13"/>
          <w:w w:val="105"/>
        </w:rPr>
        <w:t xml:space="preserve"> </w:t>
      </w:r>
      <w:r>
        <w:rPr>
          <w:w w:val="105"/>
        </w:rPr>
        <w:t>activities</w:t>
      </w:r>
      <w:r>
        <w:rPr>
          <w:spacing w:val="-12"/>
          <w:w w:val="105"/>
        </w:rPr>
        <w:t xml:space="preserve"> </w:t>
      </w:r>
      <w:r>
        <w:rPr>
          <w:w w:val="105"/>
        </w:rPr>
        <w:t>occur</w:t>
      </w:r>
      <w:r>
        <w:rPr>
          <w:spacing w:val="-12"/>
          <w:w w:val="105"/>
        </w:rPr>
        <w:t xml:space="preserve"> </w:t>
      </w:r>
      <w:r>
        <w:rPr>
          <w:w w:val="105"/>
        </w:rPr>
        <w:t>on</w:t>
      </w:r>
      <w:r>
        <w:rPr>
          <w:spacing w:val="-11"/>
          <w:w w:val="105"/>
        </w:rPr>
        <w:t xml:space="preserve"> </w:t>
      </w:r>
      <w:r>
        <w:rPr>
          <w:w w:val="105"/>
        </w:rPr>
        <w:t>the</w:t>
      </w:r>
      <w:r>
        <w:rPr>
          <w:spacing w:val="-11"/>
          <w:w w:val="105"/>
        </w:rPr>
        <w:t xml:space="preserve"> </w:t>
      </w:r>
      <w:r>
        <w:rPr>
          <w:w w:val="105"/>
        </w:rPr>
        <w:t>valves.</w:t>
      </w:r>
    </w:p>
    <w:p>
      <w:pPr>
        <w:pStyle w:val="6"/>
        <w:spacing w:before="11"/>
      </w:pPr>
      <w:r>
        <mc:AlternateContent>
          <mc:Choice Requires="wpg">
            <w:drawing>
              <wp:anchor distT="0" distB="0" distL="114300" distR="114300" simplePos="0" relativeHeight="251738112" behindDoc="0" locked="0" layoutInCell="1" allowOverlap="1">
                <wp:simplePos x="0" y="0"/>
                <wp:positionH relativeFrom="page">
                  <wp:posOffset>5342255</wp:posOffset>
                </wp:positionH>
                <wp:positionV relativeFrom="paragraph">
                  <wp:posOffset>130810</wp:posOffset>
                </wp:positionV>
                <wp:extent cx="765175" cy="782320"/>
                <wp:effectExtent l="635" t="635" r="15240" b="17145"/>
                <wp:wrapNone/>
                <wp:docPr id="64" name="组合 64"/>
                <wp:cNvGraphicFramePr/>
                <a:graphic xmlns:a="http://schemas.openxmlformats.org/drawingml/2006/main">
                  <a:graphicData uri="http://schemas.microsoft.com/office/word/2010/wordprocessingGroup">
                    <wpg:wgp>
                      <wpg:cNvGrpSpPr/>
                      <wpg:grpSpPr>
                        <a:xfrm>
                          <a:off x="0" y="0"/>
                          <a:ext cx="765175" cy="782320"/>
                          <a:chOff x="1649" y="20"/>
                          <a:chExt cx="1205" cy="1232"/>
                        </a:xfrm>
                      </wpg:grpSpPr>
                      <pic:pic xmlns:pic="http://schemas.openxmlformats.org/drawingml/2006/picture">
                        <pic:nvPicPr>
                          <pic:cNvPr id="56" name="图片 612"/>
                          <pic:cNvPicPr>
                            <a:picLocks noChangeAspect="1"/>
                          </pic:cNvPicPr>
                        </pic:nvPicPr>
                        <pic:blipFill>
                          <a:blip r:embed="rId67"/>
                          <a:stretch>
                            <a:fillRect/>
                          </a:stretch>
                        </pic:blipFill>
                        <pic:spPr>
                          <a:xfrm>
                            <a:off x="1675" y="19"/>
                            <a:ext cx="1114" cy="1167"/>
                          </a:xfrm>
                          <a:prstGeom prst="rect">
                            <a:avLst/>
                          </a:prstGeom>
                          <a:noFill/>
                          <a:ln>
                            <a:noFill/>
                          </a:ln>
                        </pic:spPr>
                      </pic:pic>
                      <pic:pic xmlns:pic="http://schemas.openxmlformats.org/drawingml/2006/picture">
                        <pic:nvPicPr>
                          <pic:cNvPr id="58" name="图片 613"/>
                          <pic:cNvPicPr>
                            <a:picLocks noChangeAspect="1"/>
                          </pic:cNvPicPr>
                        </pic:nvPicPr>
                        <pic:blipFill>
                          <a:blip r:embed="rId68"/>
                          <a:stretch>
                            <a:fillRect/>
                          </a:stretch>
                        </pic:blipFill>
                        <pic:spPr>
                          <a:xfrm>
                            <a:off x="1819" y="75"/>
                            <a:ext cx="771" cy="761"/>
                          </a:xfrm>
                          <a:prstGeom prst="rect">
                            <a:avLst/>
                          </a:prstGeom>
                          <a:noFill/>
                          <a:ln>
                            <a:noFill/>
                          </a:ln>
                        </pic:spPr>
                      </pic:pic>
                      <pic:pic xmlns:pic="http://schemas.openxmlformats.org/drawingml/2006/picture">
                        <pic:nvPicPr>
                          <pic:cNvPr id="60" name="图片 614"/>
                          <pic:cNvPicPr>
                            <a:picLocks noChangeAspect="1"/>
                          </pic:cNvPicPr>
                        </pic:nvPicPr>
                        <pic:blipFill>
                          <a:blip r:embed="rId69"/>
                          <a:stretch>
                            <a:fillRect/>
                          </a:stretch>
                        </pic:blipFill>
                        <pic:spPr>
                          <a:xfrm>
                            <a:off x="1648" y="850"/>
                            <a:ext cx="1205" cy="401"/>
                          </a:xfrm>
                          <a:prstGeom prst="rect">
                            <a:avLst/>
                          </a:prstGeom>
                          <a:noFill/>
                          <a:ln>
                            <a:noFill/>
                          </a:ln>
                        </pic:spPr>
                      </pic:pic>
                      <wps:wsp>
                        <wps:cNvPr id="62" name="文本框 62"/>
                        <wps:cNvSpPr txBox="1"/>
                        <wps:spPr>
                          <a:xfrm>
                            <a:off x="1648" y="19"/>
                            <a:ext cx="1205" cy="1232"/>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CAUTION</w:t>
                              </w:r>
                            </w:p>
                          </w:txbxContent>
                        </wps:txbx>
                        <wps:bodyPr lIns="0" tIns="0" rIns="0" bIns="0" upright="1"/>
                      </wps:wsp>
                    </wpg:wgp>
                  </a:graphicData>
                </a:graphic>
              </wp:anchor>
            </w:drawing>
          </mc:Choice>
          <mc:Fallback>
            <w:pict>
              <v:group id="_x0000_s1026" o:spid="_x0000_s1026" o:spt="203" style="position:absolute;left:0pt;margin-left:420.65pt;margin-top:10.3pt;height:61.6pt;width:60.25pt;mso-position-horizontal-relative:page;z-index:251738112;mso-width-relative:page;mso-height-relative:page;" coordorigin="1649,20" coordsize="1205,1232" o:gfxdata="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">
                <o:lock v:ext="edit" aspectratio="f"/>
                <v:shape id="图片 612" o:spid="_x0000_s1026" o:spt="75" type="#_x0000_t75" style="position:absolute;left:1675;top:19;height:1167;width:1114;" filled="f" o:preferrelative="t" stroked="f" coordsize="21600,21600" o:gfxdata="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Z3fjvQAA&#10;ANsAAAAPAAAAAAAAAAEAIAAAACIAAABkcnMvZG93bnJldi54bWxQSwECFAAUAAAACACHTuJAMy8F&#10;njsAAAA5AAAAEAAAAAAAAAABACAAAAAMAQAAZHJzL3NoYXBleG1sLnhtbFBLBQYAAAAABgAGAFsB&#10;AAC2AwAAAAA=&#10;">
                  <v:fill on="f" focussize="0,0"/>
                  <v:stroke on="f"/>
                  <v:imagedata r:id="rId67" o:title=""/>
                  <o:lock v:ext="edit" aspectratio="t"/>
                </v:shape>
                <v:shape id="图片 613" o:spid="_x0000_s1026" o:spt="75" type="#_x0000_t75" style="position:absolute;left:1819;top:75;height:761;width:771;" filled="f" o:preferrelative="t" stroked="f" coordsize="21600,21600" o:gfxdata="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5RT9bbUAAADbAAAADwAA&#10;AAAAAAABACAAAAAiAAAAZHJzL2Rvd25yZXYueG1sUEsBAhQAFAAAAAgAh07iQDMvBZ47AAAAOQAA&#10;ABAAAAAAAAAAAQAgAAAABAEAAGRycy9zaGFwZXhtbC54bWxQSwUGAAAAAAYABgBbAQAArgMAAAAA&#10;">
                  <v:fill on="f" focussize="0,0"/>
                  <v:stroke on="f"/>
                  <v:imagedata r:id="rId68" o:title=""/>
                  <o:lock v:ext="edit" aspectratio="t"/>
                </v:shape>
                <v:shape id="图片 614" o:spid="_x0000_s1026" o:spt="75" type="#_x0000_t75" style="position:absolute;left:1648;top:850;height:401;width:1205;" filled="f" o:preferrelative="t" stroked="f" coordsize="21600,21600" o:gfxdata="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9cK7rsAAADb&#10;AAAADwAAAAAAAAABACAAAAAiAAAAZHJzL2Rvd25yZXYueG1sUEsBAhQAFAAAAAgAh07iQDMvBZ47&#10;AAAAOQAAABAAAAAAAAAAAQAgAAAACgEAAGRycy9zaGFwZXhtbC54bWxQSwUGAAAAAAYABgBbAQAA&#10;tAMAAAAA&#10;">
                  <v:fill on="f" focussize="0,0"/>
                  <v:stroke on="f"/>
                  <v:imagedata r:id="rId69" o:title=""/>
                  <o:lock v:ext="edit" aspectratio="t"/>
                </v:shape>
                <v:shape id="_x0000_s1026" o:spid="_x0000_s1026" o:spt="202" type="#_x0000_t202" style="position:absolute;left:1648;top:19;height:1232;width:1205;" filled="f" stroked="f" coordsize="21600,21600" o:gfxdata="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krkp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CAUTION</w:t>
                        </w:r>
                      </w:p>
                    </w:txbxContent>
                  </v:textbox>
                </v:shape>
              </v:group>
            </w:pict>
          </mc:Fallback>
        </mc:AlternateContent>
      </w:r>
      <w:r>
        <w:rPr>
          <w:sz w:val="22"/>
        </w:rPr>
        <mc:AlternateContent>
          <mc:Choice Requires="wps">
            <w:drawing>
              <wp:anchor distT="0" distB="0" distL="114300" distR="114300" simplePos="0" relativeHeight="251669504" behindDoc="0" locked="0" layoutInCell="1" allowOverlap="1">
                <wp:simplePos x="0" y="0"/>
                <wp:positionH relativeFrom="column">
                  <wp:posOffset>3218180</wp:posOffset>
                </wp:positionH>
                <wp:positionV relativeFrom="paragraph">
                  <wp:posOffset>125730</wp:posOffset>
                </wp:positionV>
                <wp:extent cx="3238500" cy="2762250"/>
                <wp:effectExtent l="4445" t="4445" r="14605" b="14605"/>
                <wp:wrapNone/>
                <wp:docPr id="34" name="文本框 34"/>
                <wp:cNvGraphicFramePr/>
                <a:graphic xmlns:a="http://schemas.openxmlformats.org/drawingml/2006/main">
                  <a:graphicData uri="http://schemas.microsoft.com/office/word/2010/wordprocessingShape">
                    <wps:wsp>
                      <wps:cNvSpPr txBox="1"/>
                      <wps:spPr>
                        <a:xfrm>
                          <a:off x="4843780" y="5380355"/>
                          <a:ext cx="3238500" cy="27622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line="222" w:lineRule="exact"/>
                              <w:ind w:left="0" w:right="0" w:firstLine="0"/>
                              <w:jc w:val="left"/>
                              <w:rPr>
                                <w:b/>
                                <w:color w:val="4B4B4B"/>
                                <w:w w:val="105"/>
                                <w:sz w:val="22"/>
                              </w:rPr>
                            </w:pPr>
                          </w:p>
                          <w:p>
                            <w:pPr>
                              <w:spacing w:before="0" w:line="222" w:lineRule="exact"/>
                              <w:ind w:left="0" w:right="0" w:firstLine="0"/>
                              <w:jc w:val="left"/>
                              <w:rPr>
                                <w:b/>
                                <w:color w:val="4B4B4B"/>
                                <w:w w:val="105"/>
                                <w:sz w:val="22"/>
                              </w:rPr>
                            </w:pPr>
                          </w:p>
                          <w:p>
                            <w:pPr>
                              <w:spacing w:before="0" w:line="222" w:lineRule="exact"/>
                              <w:ind w:left="0" w:right="0" w:firstLine="0"/>
                              <w:jc w:val="left"/>
                              <w:rPr>
                                <w:b/>
                                <w:color w:val="4B4B4B"/>
                                <w:w w:val="105"/>
                                <w:sz w:val="22"/>
                              </w:rPr>
                            </w:pPr>
                          </w:p>
                          <w:p>
                            <w:pPr>
                              <w:spacing w:before="0" w:line="222" w:lineRule="exact"/>
                              <w:ind w:left="0" w:right="0" w:firstLine="0"/>
                              <w:jc w:val="left"/>
                              <w:rPr>
                                <w:b/>
                                <w:color w:val="4B4B4B"/>
                                <w:w w:val="105"/>
                                <w:sz w:val="22"/>
                              </w:rPr>
                            </w:pPr>
                          </w:p>
                          <w:p>
                            <w:pPr>
                              <w:spacing w:before="0" w:line="222" w:lineRule="exact"/>
                              <w:ind w:left="0" w:right="0" w:firstLine="0"/>
                              <w:jc w:val="left"/>
                              <w:rPr>
                                <w:b/>
                                <w:sz w:val="22"/>
                              </w:rPr>
                            </w:pPr>
                            <w:r>
                              <w:rPr>
                                <w:b/>
                                <w:color w:val="4B4B4B"/>
                                <w:w w:val="105"/>
                                <w:sz w:val="22"/>
                              </w:rPr>
                              <w:t>Important!</w:t>
                            </w:r>
                          </w:p>
                          <w:p>
                            <w:pPr>
                              <w:spacing w:before="5" w:line="240" w:lineRule="auto"/>
                              <w:rPr>
                                <w:b/>
                                <w:sz w:val="22"/>
                              </w:rPr>
                            </w:pPr>
                          </w:p>
                          <w:p>
                            <w:pPr>
                              <w:spacing w:before="0" w:line="247" w:lineRule="auto"/>
                              <w:ind w:left="0" w:right="507" w:firstLine="0"/>
                              <w:jc w:val="both"/>
                              <w:rPr>
                                <w:sz w:val="22"/>
                              </w:rPr>
                            </w:pPr>
                            <w:r>
                              <w:rPr>
                                <w:sz w:val="22"/>
                              </w:rPr>
                              <w:t>The unloader valve is factory set. Only trained/</w:t>
                            </w:r>
                            <w:r>
                              <w:rPr>
                                <w:spacing w:val="1"/>
                                <w:sz w:val="22"/>
                              </w:rPr>
                              <w:t xml:space="preserve"> </w:t>
                            </w:r>
                            <w:r>
                              <w:rPr>
                                <w:spacing w:val="-1"/>
                                <w:w w:val="105"/>
                                <w:sz w:val="22"/>
                              </w:rPr>
                              <w:t>authorized</w:t>
                            </w:r>
                            <w:r>
                              <w:rPr>
                                <w:spacing w:val="-14"/>
                                <w:w w:val="105"/>
                                <w:sz w:val="22"/>
                              </w:rPr>
                              <w:t xml:space="preserve"> </w:t>
                            </w:r>
                            <w:r>
                              <w:rPr>
                                <w:spacing w:val="-1"/>
                                <w:w w:val="105"/>
                                <w:sz w:val="22"/>
                              </w:rPr>
                              <w:t>personal</w:t>
                            </w:r>
                            <w:r>
                              <w:rPr>
                                <w:spacing w:val="-13"/>
                                <w:w w:val="105"/>
                                <w:sz w:val="22"/>
                              </w:rPr>
                              <w:t xml:space="preserve"> </w:t>
                            </w:r>
                            <w:r>
                              <w:rPr>
                                <w:w w:val="105"/>
                                <w:sz w:val="22"/>
                              </w:rPr>
                              <w:t>is</w:t>
                            </w:r>
                            <w:r>
                              <w:rPr>
                                <w:spacing w:val="-14"/>
                                <w:w w:val="105"/>
                                <w:sz w:val="22"/>
                              </w:rPr>
                              <w:t xml:space="preserve"> </w:t>
                            </w:r>
                            <w:r>
                              <w:rPr>
                                <w:w w:val="105"/>
                                <w:sz w:val="22"/>
                              </w:rPr>
                              <w:t>qualified</w:t>
                            </w:r>
                            <w:r>
                              <w:rPr>
                                <w:spacing w:val="-13"/>
                                <w:w w:val="105"/>
                                <w:sz w:val="22"/>
                              </w:rPr>
                              <w:t xml:space="preserve"> </w:t>
                            </w:r>
                            <w:r>
                              <w:rPr>
                                <w:w w:val="105"/>
                                <w:sz w:val="22"/>
                              </w:rPr>
                              <w:t>to</w:t>
                            </w:r>
                            <w:r>
                              <w:rPr>
                                <w:spacing w:val="-13"/>
                                <w:w w:val="105"/>
                                <w:sz w:val="22"/>
                              </w:rPr>
                              <w:t xml:space="preserve"> </w:t>
                            </w:r>
                            <w:r>
                              <w:rPr>
                                <w:w w:val="105"/>
                                <w:sz w:val="22"/>
                              </w:rPr>
                              <w:t>perform</w:t>
                            </w:r>
                            <w:r>
                              <w:rPr>
                                <w:spacing w:val="-13"/>
                                <w:w w:val="105"/>
                                <w:sz w:val="22"/>
                              </w:rPr>
                              <w:t xml:space="preserve"> </w:t>
                            </w:r>
                            <w:r>
                              <w:rPr>
                                <w:w w:val="105"/>
                                <w:sz w:val="22"/>
                              </w:rPr>
                              <w:t>any</w:t>
                            </w:r>
                            <w:r>
                              <w:rPr>
                                <w:spacing w:val="-56"/>
                                <w:w w:val="105"/>
                                <w:sz w:val="22"/>
                              </w:rPr>
                              <w:t xml:space="preserve"> </w:t>
                            </w:r>
                            <w:r>
                              <w:rPr>
                                <w:w w:val="105"/>
                                <w:sz w:val="22"/>
                              </w:rPr>
                              <w:t>adjustment</w:t>
                            </w:r>
                            <w:r>
                              <w:rPr>
                                <w:spacing w:val="-13"/>
                                <w:w w:val="105"/>
                                <w:sz w:val="22"/>
                              </w:rPr>
                              <w:t xml:space="preserve"> </w:t>
                            </w:r>
                            <w:r>
                              <w:rPr>
                                <w:w w:val="105"/>
                                <w:sz w:val="22"/>
                              </w:rPr>
                              <w:t>in</w:t>
                            </w:r>
                            <w:r>
                              <w:rPr>
                                <w:spacing w:val="-14"/>
                                <w:w w:val="105"/>
                                <w:sz w:val="22"/>
                              </w:rPr>
                              <w:t xml:space="preserve"> </w:t>
                            </w:r>
                            <w:r>
                              <w:rPr>
                                <w:w w:val="105"/>
                                <w:sz w:val="22"/>
                              </w:rPr>
                              <w:t>the</w:t>
                            </w:r>
                            <w:r>
                              <w:rPr>
                                <w:spacing w:val="-14"/>
                                <w:w w:val="105"/>
                                <w:sz w:val="22"/>
                              </w:rPr>
                              <w:t xml:space="preserve"> </w:t>
                            </w:r>
                            <w:r>
                              <w:rPr>
                                <w:w w:val="105"/>
                                <w:sz w:val="22"/>
                              </w:rPr>
                              <w:t>event</w:t>
                            </w:r>
                            <w:r>
                              <w:rPr>
                                <w:spacing w:val="-13"/>
                                <w:w w:val="105"/>
                                <w:sz w:val="22"/>
                              </w:rPr>
                              <w:t xml:space="preserve"> </w:t>
                            </w:r>
                            <w:r>
                              <w:rPr>
                                <w:w w:val="105"/>
                                <w:sz w:val="22"/>
                              </w:rPr>
                              <w:t>the</w:t>
                            </w:r>
                            <w:r>
                              <w:rPr>
                                <w:spacing w:val="-11"/>
                                <w:w w:val="105"/>
                                <w:sz w:val="22"/>
                              </w:rPr>
                              <w:t xml:space="preserve"> </w:t>
                            </w:r>
                            <w:r>
                              <w:rPr>
                                <w:w w:val="105"/>
                                <w:sz w:val="22"/>
                              </w:rPr>
                              <w:t>tempered</w:t>
                            </w:r>
                            <w:r>
                              <w:rPr>
                                <w:spacing w:val="-15"/>
                                <w:w w:val="105"/>
                                <w:sz w:val="22"/>
                              </w:rPr>
                              <w:t xml:space="preserve"> </w:t>
                            </w:r>
                            <w:r>
                              <w:rPr>
                                <w:w w:val="105"/>
                                <w:sz w:val="22"/>
                              </w:rPr>
                              <w:t>sealant</w:t>
                            </w:r>
                            <w:r>
                              <w:rPr>
                                <w:spacing w:val="-12"/>
                                <w:w w:val="105"/>
                                <w:sz w:val="22"/>
                              </w:rPr>
                              <w:t xml:space="preserve"> </w:t>
                            </w:r>
                            <w:r>
                              <w:rPr>
                                <w:w w:val="105"/>
                                <w:sz w:val="22"/>
                              </w:rPr>
                              <w:t>is</w:t>
                            </w:r>
                            <w:r>
                              <w:rPr>
                                <w:spacing w:val="-55"/>
                                <w:w w:val="105"/>
                                <w:sz w:val="22"/>
                              </w:rPr>
                              <w:t xml:space="preserve"> </w:t>
                            </w:r>
                            <w:r>
                              <w:rPr>
                                <w:w w:val="105"/>
                                <w:sz w:val="22"/>
                              </w:rPr>
                              <w:t>broken.</w:t>
                            </w:r>
                          </w:p>
                          <w:p>
                            <w:pPr>
                              <w:spacing w:before="0" w:line="247" w:lineRule="auto"/>
                              <w:ind w:left="0" w:right="13" w:firstLine="0"/>
                              <w:jc w:val="left"/>
                              <w:rPr>
                                <w:sz w:val="22"/>
                              </w:rPr>
                            </w:pPr>
                            <w:r>
                              <w:rPr>
                                <w:w w:val="105"/>
                                <w:sz w:val="22"/>
                              </w:rPr>
                              <w:t>The Unloader Valve system is designed to allow a</w:t>
                            </w:r>
                            <w:r>
                              <w:rPr>
                                <w:spacing w:val="1"/>
                                <w:w w:val="105"/>
                                <w:sz w:val="22"/>
                              </w:rPr>
                              <w:t xml:space="preserve"> </w:t>
                            </w:r>
                            <w:r>
                              <w:rPr>
                                <w:spacing w:val="-1"/>
                                <w:w w:val="105"/>
                                <w:sz w:val="22"/>
                              </w:rPr>
                              <w:t>small</w:t>
                            </w:r>
                            <w:r>
                              <w:rPr>
                                <w:spacing w:val="-13"/>
                                <w:w w:val="105"/>
                                <w:sz w:val="22"/>
                              </w:rPr>
                              <w:t xml:space="preserve"> </w:t>
                            </w:r>
                            <w:r>
                              <w:rPr>
                                <w:spacing w:val="-1"/>
                                <w:w w:val="105"/>
                                <w:sz w:val="22"/>
                              </w:rPr>
                              <w:t>amount</w:t>
                            </w:r>
                            <w:r>
                              <w:rPr>
                                <w:spacing w:val="-10"/>
                                <w:w w:val="105"/>
                                <w:sz w:val="22"/>
                              </w:rPr>
                              <w:t xml:space="preserve"> </w:t>
                            </w:r>
                            <w:r>
                              <w:rPr>
                                <w:spacing w:val="-1"/>
                                <w:w w:val="105"/>
                                <w:sz w:val="22"/>
                              </w:rPr>
                              <w:t>of</w:t>
                            </w:r>
                            <w:r>
                              <w:rPr>
                                <w:spacing w:val="-11"/>
                                <w:w w:val="105"/>
                                <w:sz w:val="22"/>
                              </w:rPr>
                              <w:t xml:space="preserve"> </w:t>
                            </w:r>
                            <w:r>
                              <w:rPr>
                                <w:spacing w:val="-1"/>
                                <w:w w:val="105"/>
                                <w:sz w:val="22"/>
                              </w:rPr>
                              <w:t>water</w:t>
                            </w:r>
                            <w:r>
                              <w:rPr>
                                <w:spacing w:val="-13"/>
                                <w:w w:val="105"/>
                                <w:sz w:val="22"/>
                              </w:rPr>
                              <w:t xml:space="preserve"> </w:t>
                            </w:r>
                            <w:r>
                              <w:rPr>
                                <w:spacing w:val="-1"/>
                                <w:w w:val="105"/>
                                <w:sz w:val="22"/>
                              </w:rPr>
                              <w:t>flow</w:t>
                            </w:r>
                            <w:r>
                              <w:rPr>
                                <w:spacing w:val="-10"/>
                                <w:w w:val="105"/>
                                <w:sz w:val="22"/>
                              </w:rPr>
                              <w:t xml:space="preserve"> </w:t>
                            </w:r>
                            <w:r>
                              <w:rPr>
                                <w:spacing w:val="-1"/>
                                <w:w w:val="105"/>
                                <w:sz w:val="22"/>
                              </w:rPr>
                              <w:t>through</w:t>
                            </w:r>
                            <w:r>
                              <w:rPr>
                                <w:spacing w:val="-12"/>
                                <w:w w:val="105"/>
                                <w:sz w:val="22"/>
                              </w:rPr>
                              <w:t xml:space="preserve"> </w:t>
                            </w:r>
                            <w:r>
                              <w:rPr>
                                <w:w w:val="105"/>
                                <w:sz w:val="22"/>
                              </w:rPr>
                              <w:t>the</w:t>
                            </w:r>
                            <w:r>
                              <w:rPr>
                                <w:spacing w:val="-9"/>
                                <w:w w:val="105"/>
                                <w:sz w:val="22"/>
                              </w:rPr>
                              <w:t xml:space="preserve"> </w:t>
                            </w:r>
                            <w:r>
                              <w:rPr>
                                <w:w w:val="105"/>
                                <w:sz w:val="22"/>
                              </w:rPr>
                              <w:t>by-pass</w:t>
                            </w:r>
                            <w:r>
                              <w:rPr>
                                <w:spacing w:val="-11"/>
                                <w:w w:val="105"/>
                                <w:sz w:val="22"/>
                              </w:rPr>
                              <w:t xml:space="preserve"> </w:t>
                            </w:r>
                            <w:r>
                              <w:rPr>
                                <w:w w:val="105"/>
                                <w:sz w:val="22"/>
                              </w:rPr>
                              <w:t>port</w:t>
                            </w:r>
                            <w:r>
                              <w:rPr>
                                <w:spacing w:val="-55"/>
                                <w:w w:val="105"/>
                                <w:sz w:val="22"/>
                              </w:rPr>
                              <w:t xml:space="preserve"> </w:t>
                            </w:r>
                            <w:r>
                              <w:rPr>
                                <w:spacing w:val="-1"/>
                                <w:w w:val="105"/>
                                <w:sz w:val="22"/>
                              </w:rPr>
                              <w:t>during</w:t>
                            </w:r>
                            <w:r>
                              <w:rPr>
                                <w:spacing w:val="-13"/>
                                <w:w w:val="105"/>
                                <w:sz w:val="22"/>
                              </w:rPr>
                              <w:t xml:space="preserve"> </w:t>
                            </w:r>
                            <w:r>
                              <w:rPr>
                                <w:spacing w:val="-1"/>
                                <w:w w:val="105"/>
                                <w:sz w:val="22"/>
                              </w:rPr>
                              <w:t>operation.</w:t>
                            </w:r>
                            <w:r>
                              <w:rPr>
                                <w:spacing w:val="-11"/>
                                <w:w w:val="105"/>
                                <w:sz w:val="22"/>
                              </w:rPr>
                              <w:t xml:space="preserve"> </w:t>
                            </w:r>
                            <w:r>
                              <w:rPr>
                                <w:w w:val="105"/>
                                <w:sz w:val="22"/>
                              </w:rPr>
                              <w:t>This</w:t>
                            </w:r>
                            <w:r>
                              <w:rPr>
                                <w:spacing w:val="-12"/>
                                <w:w w:val="105"/>
                                <w:sz w:val="22"/>
                              </w:rPr>
                              <w:t xml:space="preserve"> </w:t>
                            </w:r>
                            <w:r>
                              <w:rPr>
                                <w:w w:val="105"/>
                                <w:sz w:val="22"/>
                              </w:rPr>
                              <w:t>is</w:t>
                            </w:r>
                            <w:r>
                              <w:rPr>
                                <w:spacing w:val="-14"/>
                                <w:w w:val="105"/>
                                <w:sz w:val="22"/>
                              </w:rPr>
                              <w:t xml:space="preserve"> </w:t>
                            </w:r>
                            <w:r>
                              <w:rPr>
                                <w:w w:val="105"/>
                                <w:sz w:val="22"/>
                              </w:rPr>
                              <w:t>to</w:t>
                            </w:r>
                            <w:r>
                              <w:rPr>
                                <w:spacing w:val="-11"/>
                                <w:w w:val="105"/>
                                <w:sz w:val="22"/>
                              </w:rPr>
                              <w:t xml:space="preserve"> </w:t>
                            </w:r>
                            <w:r>
                              <w:rPr>
                                <w:w w:val="105"/>
                                <w:sz w:val="22"/>
                              </w:rPr>
                              <w:t>ensure</w:t>
                            </w:r>
                            <w:r>
                              <w:rPr>
                                <w:spacing w:val="-12"/>
                                <w:w w:val="105"/>
                                <w:sz w:val="22"/>
                              </w:rPr>
                              <w:t xml:space="preserve"> </w:t>
                            </w:r>
                            <w:r>
                              <w:rPr>
                                <w:w w:val="105"/>
                                <w:sz w:val="22"/>
                              </w:rPr>
                              <w:t>a</w:t>
                            </w:r>
                            <w:r>
                              <w:rPr>
                                <w:spacing w:val="-10"/>
                                <w:w w:val="105"/>
                                <w:sz w:val="22"/>
                              </w:rPr>
                              <w:t xml:space="preserve"> </w:t>
                            </w:r>
                            <w:r>
                              <w:rPr>
                                <w:w w:val="105"/>
                                <w:sz w:val="22"/>
                              </w:rPr>
                              <w:t>smooth</w:t>
                            </w:r>
                            <w:r>
                              <w:rPr>
                                <w:spacing w:val="-12"/>
                                <w:w w:val="105"/>
                                <w:sz w:val="22"/>
                              </w:rPr>
                              <w:t xml:space="preserve"> </w:t>
                            </w:r>
                            <w:r>
                              <w:rPr>
                                <w:w w:val="105"/>
                                <w:sz w:val="22"/>
                              </w:rPr>
                              <w:t>by-pass</w:t>
                            </w:r>
                            <w:r>
                              <w:rPr>
                                <w:spacing w:val="-55"/>
                                <w:w w:val="105"/>
                                <w:sz w:val="22"/>
                              </w:rPr>
                              <w:t xml:space="preserve"> </w:t>
                            </w:r>
                            <w:r>
                              <w:rPr>
                                <w:w w:val="105"/>
                                <w:sz w:val="22"/>
                              </w:rPr>
                              <w:t>operation, and prevents any unwanted pressure</w:t>
                            </w:r>
                            <w:r>
                              <w:rPr>
                                <w:spacing w:val="1"/>
                                <w:w w:val="105"/>
                                <w:sz w:val="22"/>
                              </w:rPr>
                              <w:t xml:space="preserve"> </w:t>
                            </w:r>
                            <w:r>
                              <w:rPr>
                                <w:w w:val="105"/>
                                <w:sz w:val="22"/>
                              </w:rPr>
                              <w:t>spikes when the gun is shut. See pg. 30 for proper</w:t>
                            </w:r>
                            <w:r>
                              <w:rPr>
                                <w:spacing w:val="1"/>
                                <w:w w:val="105"/>
                                <w:sz w:val="22"/>
                              </w:rPr>
                              <w:t xml:space="preserve"> </w:t>
                            </w:r>
                            <w:r>
                              <w:rPr>
                                <w:w w:val="105"/>
                                <w:sz w:val="22"/>
                              </w:rPr>
                              <w:t>setting/</w:t>
                            </w:r>
                            <w:r>
                              <w:rPr>
                                <w:spacing w:val="-6"/>
                                <w:w w:val="105"/>
                                <w:sz w:val="22"/>
                              </w:rPr>
                              <w:t xml:space="preserve"> </w:t>
                            </w:r>
                            <w:r>
                              <w:rPr>
                                <w:w w:val="105"/>
                                <w:sz w:val="22"/>
                              </w:rPr>
                              <w:t>adjustment</w:t>
                            </w:r>
                            <w:r>
                              <w:rPr>
                                <w:spacing w:val="-6"/>
                                <w:w w:val="105"/>
                                <w:sz w:val="22"/>
                              </w:rPr>
                              <w:t xml:space="preserve"> </w:t>
                            </w:r>
                            <w:r>
                              <w:rPr>
                                <w:w w:val="105"/>
                                <w:sz w:val="22"/>
                              </w:rPr>
                              <w:t>of</w:t>
                            </w:r>
                            <w:r>
                              <w:rPr>
                                <w:spacing w:val="-4"/>
                                <w:w w:val="105"/>
                                <w:sz w:val="22"/>
                              </w:rPr>
                              <w:t xml:space="preserve"> </w:t>
                            </w:r>
                            <w:r>
                              <w:rPr>
                                <w:w w:val="105"/>
                                <w:sz w:val="22"/>
                              </w:rPr>
                              <w:t>valve</w:t>
                            </w:r>
                            <w:r>
                              <w:rPr>
                                <w:spacing w:val="-4"/>
                                <w:w w:val="105"/>
                                <w:sz w:val="22"/>
                              </w:rPr>
                              <w:t xml:space="preserve"> </w:t>
                            </w:r>
                            <w:r>
                              <w:rPr>
                                <w:w w:val="105"/>
                                <w:sz w:val="22"/>
                              </w:rPr>
                              <w:t>when</w:t>
                            </w:r>
                            <w:r>
                              <w:rPr>
                                <w:spacing w:val="-6"/>
                                <w:w w:val="105"/>
                                <w:sz w:val="22"/>
                              </w:rPr>
                              <w:t xml:space="preserve"> </w:t>
                            </w:r>
                            <w:r>
                              <w:rPr>
                                <w:w w:val="105"/>
                                <w:sz w:val="22"/>
                              </w:rPr>
                              <w:t>required.</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4pt;margin-top:9.9pt;height:217.5pt;width:255pt;z-index:251669504;mso-width-relative:page;mso-height-relative:page;" fillcolor="#FFFFFF [3201]" filled="t" stroked="t" coordsize="21600,21600" o:gfxdata="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Cee49cAAAALAQAADwAAAAAAAAABACAAAAAiAAAAZHJzL2Rvd25yZXYueG1sUEsB&#10;AhQAFAAAAAgAh07iQNoA0lhoAgAAxgQAAA4AAAAAAAAAAQAgAAAAJgEAAGRycy9lMm9Eb2MueG1s&#10;UEsFBgAAAAAGAAYAWQEAAAAGAAAAAA==&#10;">
                <v:fill on="t" focussize="0,0"/>
                <v:stroke weight="0.5pt" color="#000000 [3204]" joinstyle="round"/>
                <v:imagedata o:title=""/>
                <o:lock v:ext="edit" aspectratio="f"/>
                <v:textbox>
                  <w:txbxContent>
                    <w:p>
                      <w:pPr>
                        <w:spacing w:before="0" w:line="222" w:lineRule="exact"/>
                        <w:ind w:left="0" w:right="0" w:firstLine="0"/>
                        <w:jc w:val="left"/>
                        <w:rPr>
                          <w:b/>
                          <w:color w:val="4B4B4B"/>
                          <w:w w:val="105"/>
                          <w:sz w:val="22"/>
                        </w:rPr>
                      </w:pPr>
                    </w:p>
                    <w:p>
                      <w:pPr>
                        <w:spacing w:before="0" w:line="222" w:lineRule="exact"/>
                        <w:ind w:left="0" w:right="0" w:firstLine="0"/>
                        <w:jc w:val="left"/>
                        <w:rPr>
                          <w:b/>
                          <w:color w:val="4B4B4B"/>
                          <w:w w:val="105"/>
                          <w:sz w:val="22"/>
                        </w:rPr>
                      </w:pPr>
                    </w:p>
                    <w:p>
                      <w:pPr>
                        <w:spacing w:before="0" w:line="222" w:lineRule="exact"/>
                        <w:ind w:left="0" w:right="0" w:firstLine="0"/>
                        <w:jc w:val="left"/>
                        <w:rPr>
                          <w:b/>
                          <w:color w:val="4B4B4B"/>
                          <w:w w:val="105"/>
                          <w:sz w:val="22"/>
                        </w:rPr>
                      </w:pPr>
                    </w:p>
                    <w:p>
                      <w:pPr>
                        <w:spacing w:before="0" w:line="222" w:lineRule="exact"/>
                        <w:ind w:left="0" w:right="0" w:firstLine="0"/>
                        <w:jc w:val="left"/>
                        <w:rPr>
                          <w:b/>
                          <w:color w:val="4B4B4B"/>
                          <w:w w:val="105"/>
                          <w:sz w:val="22"/>
                        </w:rPr>
                      </w:pPr>
                    </w:p>
                    <w:p>
                      <w:pPr>
                        <w:spacing w:before="0" w:line="222" w:lineRule="exact"/>
                        <w:ind w:left="0" w:right="0" w:firstLine="0"/>
                        <w:jc w:val="left"/>
                        <w:rPr>
                          <w:b/>
                          <w:sz w:val="22"/>
                        </w:rPr>
                      </w:pPr>
                      <w:r>
                        <w:rPr>
                          <w:b/>
                          <w:color w:val="4B4B4B"/>
                          <w:w w:val="105"/>
                          <w:sz w:val="22"/>
                        </w:rPr>
                        <w:t>Important!</w:t>
                      </w:r>
                    </w:p>
                    <w:p>
                      <w:pPr>
                        <w:spacing w:before="5" w:line="240" w:lineRule="auto"/>
                        <w:rPr>
                          <w:b/>
                          <w:sz w:val="22"/>
                        </w:rPr>
                      </w:pPr>
                    </w:p>
                    <w:p>
                      <w:pPr>
                        <w:spacing w:before="0" w:line="247" w:lineRule="auto"/>
                        <w:ind w:left="0" w:right="507" w:firstLine="0"/>
                        <w:jc w:val="both"/>
                        <w:rPr>
                          <w:sz w:val="22"/>
                        </w:rPr>
                      </w:pPr>
                      <w:r>
                        <w:rPr>
                          <w:sz w:val="22"/>
                        </w:rPr>
                        <w:t>The unloader valve is factory set. Only trained/</w:t>
                      </w:r>
                      <w:r>
                        <w:rPr>
                          <w:spacing w:val="1"/>
                          <w:sz w:val="22"/>
                        </w:rPr>
                        <w:t xml:space="preserve"> </w:t>
                      </w:r>
                      <w:r>
                        <w:rPr>
                          <w:spacing w:val="-1"/>
                          <w:w w:val="105"/>
                          <w:sz w:val="22"/>
                        </w:rPr>
                        <w:t>authorized</w:t>
                      </w:r>
                      <w:r>
                        <w:rPr>
                          <w:spacing w:val="-14"/>
                          <w:w w:val="105"/>
                          <w:sz w:val="22"/>
                        </w:rPr>
                        <w:t xml:space="preserve"> </w:t>
                      </w:r>
                      <w:r>
                        <w:rPr>
                          <w:spacing w:val="-1"/>
                          <w:w w:val="105"/>
                          <w:sz w:val="22"/>
                        </w:rPr>
                        <w:t>personal</w:t>
                      </w:r>
                      <w:r>
                        <w:rPr>
                          <w:spacing w:val="-13"/>
                          <w:w w:val="105"/>
                          <w:sz w:val="22"/>
                        </w:rPr>
                        <w:t xml:space="preserve"> </w:t>
                      </w:r>
                      <w:r>
                        <w:rPr>
                          <w:w w:val="105"/>
                          <w:sz w:val="22"/>
                        </w:rPr>
                        <w:t>is</w:t>
                      </w:r>
                      <w:r>
                        <w:rPr>
                          <w:spacing w:val="-14"/>
                          <w:w w:val="105"/>
                          <w:sz w:val="22"/>
                        </w:rPr>
                        <w:t xml:space="preserve"> </w:t>
                      </w:r>
                      <w:r>
                        <w:rPr>
                          <w:w w:val="105"/>
                          <w:sz w:val="22"/>
                        </w:rPr>
                        <w:t>qualified</w:t>
                      </w:r>
                      <w:r>
                        <w:rPr>
                          <w:spacing w:val="-13"/>
                          <w:w w:val="105"/>
                          <w:sz w:val="22"/>
                        </w:rPr>
                        <w:t xml:space="preserve"> </w:t>
                      </w:r>
                      <w:r>
                        <w:rPr>
                          <w:w w:val="105"/>
                          <w:sz w:val="22"/>
                        </w:rPr>
                        <w:t>to</w:t>
                      </w:r>
                      <w:r>
                        <w:rPr>
                          <w:spacing w:val="-13"/>
                          <w:w w:val="105"/>
                          <w:sz w:val="22"/>
                        </w:rPr>
                        <w:t xml:space="preserve"> </w:t>
                      </w:r>
                      <w:r>
                        <w:rPr>
                          <w:w w:val="105"/>
                          <w:sz w:val="22"/>
                        </w:rPr>
                        <w:t>perform</w:t>
                      </w:r>
                      <w:r>
                        <w:rPr>
                          <w:spacing w:val="-13"/>
                          <w:w w:val="105"/>
                          <w:sz w:val="22"/>
                        </w:rPr>
                        <w:t xml:space="preserve"> </w:t>
                      </w:r>
                      <w:r>
                        <w:rPr>
                          <w:w w:val="105"/>
                          <w:sz w:val="22"/>
                        </w:rPr>
                        <w:t>any</w:t>
                      </w:r>
                      <w:r>
                        <w:rPr>
                          <w:spacing w:val="-56"/>
                          <w:w w:val="105"/>
                          <w:sz w:val="22"/>
                        </w:rPr>
                        <w:t xml:space="preserve"> </w:t>
                      </w:r>
                      <w:r>
                        <w:rPr>
                          <w:w w:val="105"/>
                          <w:sz w:val="22"/>
                        </w:rPr>
                        <w:t>adjustment</w:t>
                      </w:r>
                      <w:r>
                        <w:rPr>
                          <w:spacing w:val="-13"/>
                          <w:w w:val="105"/>
                          <w:sz w:val="22"/>
                        </w:rPr>
                        <w:t xml:space="preserve"> </w:t>
                      </w:r>
                      <w:r>
                        <w:rPr>
                          <w:w w:val="105"/>
                          <w:sz w:val="22"/>
                        </w:rPr>
                        <w:t>in</w:t>
                      </w:r>
                      <w:r>
                        <w:rPr>
                          <w:spacing w:val="-14"/>
                          <w:w w:val="105"/>
                          <w:sz w:val="22"/>
                        </w:rPr>
                        <w:t xml:space="preserve"> </w:t>
                      </w:r>
                      <w:r>
                        <w:rPr>
                          <w:w w:val="105"/>
                          <w:sz w:val="22"/>
                        </w:rPr>
                        <w:t>the</w:t>
                      </w:r>
                      <w:r>
                        <w:rPr>
                          <w:spacing w:val="-14"/>
                          <w:w w:val="105"/>
                          <w:sz w:val="22"/>
                        </w:rPr>
                        <w:t xml:space="preserve"> </w:t>
                      </w:r>
                      <w:r>
                        <w:rPr>
                          <w:w w:val="105"/>
                          <w:sz w:val="22"/>
                        </w:rPr>
                        <w:t>event</w:t>
                      </w:r>
                      <w:r>
                        <w:rPr>
                          <w:spacing w:val="-13"/>
                          <w:w w:val="105"/>
                          <w:sz w:val="22"/>
                        </w:rPr>
                        <w:t xml:space="preserve"> </w:t>
                      </w:r>
                      <w:r>
                        <w:rPr>
                          <w:w w:val="105"/>
                          <w:sz w:val="22"/>
                        </w:rPr>
                        <w:t>the</w:t>
                      </w:r>
                      <w:r>
                        <w:rPr>
                          <w:spacing w:val="-11"/>
                          <w:w w:val="105"/>
                          <w:sz w:val="22"/>
                        </w:rPr>
                        <w:t xml:space="preserve"> </w:t>
                      </w:r>
                      <w:r>
                        <w:rPr>
                          <w:w w:val="105"/>
                          <w:sz w:val="22"/>
                        </w:rPr>
                        <w:t>tempered</w:t>
                      </w:r>
                      <w:r>
                        <w:rPr>
                          <w:spacing w:val="-15"/>
                          <w:w w:val="105"/>
                          <w:sz w:val="22"/>
                        </w:rPr>
                        <w:t xml:space="preserve"> </w:t>
                      </w:r>
                      <w:r>
                        <w:rPr>
                          <w:w w:val="105"/>
                          <w:sz w:val="22"/>
                        </w:rPr>
                        <w:t>sealant</w:t>
                      </w:r>
                      <w:r>
                        <w:rPr>
                          <w:spacing w:val="-12"/>
                          <w:w w:val="105"/>
                          <w:sz w:val="22"/>
                        </w:rPr>
                        <w:t xml:space="preserve"> </w:t>
                      </w:r>
                      <w:r>
                        <w:rPr>
                          <w:w w:val="105"/>
                          <w:sz w:val="22"/>
                        </w:rPr>
                        <w:t>is</w:t>
                      </w:r>
                      <w:r>
                        <w:rPr>
                          <w:spacing w:val="-55"/>
                          <w:w w:val="105"/>
                          <w:sz w:val="22"/>
                        </w:rPr>
                        <w:t xml:space="preserve"> </w:t>
                      </w:r>
                      <w:r>
                        <w:rPr>
                          <w:w w:val="105"/>
                          <w:sz w:val="22"/>
                        </w:rPr>
                        <w:t>broken.</w:t>
                      </w:r>
                    </w:p>
                    <w:p>
                      <w:pPr>
                        <w:spacing w:before="0" w:line="247" w:lineRule="auto"/>
                        <w:ind w:left="0" w:right="13" w:firstLine="0"/>
                        <w:jc w:val="left"/>
                        <w:rPr>
                          <w:sz w:val="22"/>
                        </w:rPr>
                      </w:pPr>
                      <w:r>
                        <w:rPr>
                          <w:w w:val="105"/>
                          <w:sz w:val="22"/>
                        </w:rPr>
                        <w:t>The Unloader Valve system is designed to allow a</w:t>
                      </w:r>
                      <w:r>
                        <w:rPr>
                          <w:spacing w:val="1"/>
                          <w:w w:val="105"/>
                          <w:sz w:val="22"/>
                        </w:rPr>
                        <w:t xml:space="preserve"> </w:t>
                      </w:r>
                      <w:r>
                        <w:rPr>
                          <w:spacing w:val="-1"/>
                          <w:w w:val="105"/>
                          <w:sz w:val="22"/>
                        </w:rPr>
                        <w:t>small</w:t>
                      </w:r>
                      <w:r>
                        <w:rPr>
                          <w:spacing w:val="-13"/>
                          <w:w w:val="105"/>
                          <w:sz w:val="22"/>
                        </w:rPr>
                        <w:t xml:space="preserve"> </w:t>
                      </w:r>
                      <w:r>
                        <w:rPr>
                          <w:spacing w:val="-1"/>
                          <w:w w:val="105"/>
                          <w:sz w:val="22"/>
                        </w:rPr>
                        <w:t>amount</w:t>
                      </w:r>
                      <w:r>
                        <w:rPr>
                          <w:spacing w:val="-10"/>
                          <w:w w:val="105"/>
                          <w:sz w:val="22"/>
                        </w:rPr>
                        <w:t xml:space="preserve"> </w:t>
                      </w:r>
                      <w:r>
                        <w:rPr>
                          <w:spacing w:val="-1"/>
                          <w:w w:val="105"/>
                          <w:sz w:val="22"/>
                        </w:rPr>
                        <w:t>of</w:t>
                      </w:r>
                      <w:r>
                        <w:rPr>
                          <w:spacing w:val="-11"/>
                          <w:w w:val="105"/>
                          <w:sz w:val="22"/>
                        </w:rPr>
                        <w:t xml:space="preserve"> </w:t>
                      </w:r>
                      <w:r>
                        <w:rPr>
                          <w:spacing w:val="-1"/>
                          <w:w w:val="105"/>
                          <w:sz w:val="22"/>
                        </w:rPr>
                        <w:t>water</w:t>
                      </w:r>
                      <w:r>
                        <w:rPr>
                          <w:spacing w:val="-13"/>
                          <w:w w:val="105"/>
                          <w:sz w:val="22"/>
                        </w:rPr>
                        <w:t xml:space="preserve"> </w:t>
                      </w:r>
                      <w:r>
                        <w:rPr>
                          <w:spacing w:val="-1"/>
                          <w:w w:val="105"/>
                          <w:sz w:val="22"/>
                        </w:rPr>
                        <w:t>flow</w:t>
                      </w:r>
                      <w:r>
                        <w:rPr>
                          <w:spacing w:val="-10"/>
                          <w:w w:val="105"/>
                          <w:sz w:val="22"/>
                        </w:rPr>
                        <w:t xml:space="preserve"> </w:t>
                      </w:r>
                      <w:r>
                        <w:rPr>
                          <w:spacing w:val="-1"/>
                          <w:w w:val="105"/>
                          <w:sz w:val="22"/>
                        </w:rPr>
                        <w:t>through</w:t>
                      </w:r>
                      <w:r>
                        <w:rPr>
                          <w:spacing w:val="-12"/>
                          <w:w w:val="105"/>
                          <w:sz w:val="22"/>
                        </w:rPr>
                        <w:t xml:space="preserve"> </w:t>
                      </w:r>
                      <w:r>
                        <w:rPr>
                          <w:w w:val="105"/>
                          <w:sz w:val="22"/>
                        </w:rPr>
                        <w:t>the</w:t>
                      </w:r>
                      <w:r>
                        <w:rPr>
                          <w:spacing w:val="-9"/>
                          <w:w w:val="105"/>
                          <w:sz w:val="22"/>
                        </w:rPr>
                        <w:t xml:space="preserve"> </w:t>
                      </w:r>
                      <w:r>
                        <w:rPr>
                          <w:w w:val="105"/>
                          <w:sz w:val="22"/>
                        </w:rPr>
                        <w:t>by-pass</w:t>
                      </w:r>
                      <w:r>
                        <w:rPr>
                          <w:spacing w:val="-11"/>
                          <w:w w:val="105"/>
                          <w:sz w:val="22"/>
                        </w:rPr>
                        <w:t xml:space="preserve"> </w:t>
                      </w:r>
                      <w:r>
                        <w:rPr>
                          <w:w w:val="105"/>
                          <w:sz w:val="22"/>
                        </w:rPr>
                        <w:t>port</w:t>
                      </w:r>
                      <w:r>
                        <w:rPr>
                          <w:spacing w:val="-55"/>
                          <w:w w:val="105"/>
                          <w:sz w:val="22"/>
                        </w:rPr>
                        <w:t xml:space="preserve"> </w:t>
                      </w:r>
                      <w:r>
                        <w:rPr>
                          <w:spacing w:val="-1"/>
                          <w:w w:val="105"/>
                          <w:sz w:val="22"/>
                        </w:rPr>
                        <w:t>during</w:t>
                      </w:r>
                      <w:r>
                        <w:rPr>
                          <w:spacing w:val="-13"/>
                          <w:w w:val="105"/>
                          <w:sz w:val="22"/>
                        </w:rPr>
                        <w:t xml:space="preserve"> </w:t>
                      </w:r>
                      <w:r>
                        <w:rPr>
                          <w:spacing w:val="-1"/>
                          <w:w w:val="105"/>
                          <w:sz w:val="22"/>
                        </w:rPr>
                        <w:t>operation.</w:t>
                      </w:r>
                      <w:r>
                        <w:rPr>
                          <w:spacing w:val="-11"/>
                          <w:w w:val="105"/>
                          <w:sz w:val="22"/>
                        </w:rPr>
                        <w:t xml:space="preserve"> </w:t>
                      </w:r>
                      <w:r>
                        <w:rPr>
                          <w:w w:val="105"/>
                          <w:sz w:val="22"/>
                        </w:rPr>
                        <w:t>This</w:t>
                      </w:r>
                      <w:r>
                        <w:rPr>
                          <w:spacing w:val="-12"/>
                          <w:w w:val="105"/>
                          <w:sz w:val="22"/>
                        </w:rPr>
                        <w:t xml:space="preserve"> </w:t>
                      </w:r>
                      <w:r>
                        <w:rPr>
                          <w:w w:val="105"/>
                          <w:sz w:val="22"/>
                        </w:rPr>
                        <w:t>is</w:t>
                      </w:r>
                      <w:r>
                        <w:rPr>
                          <w:spacing w:val="-14"/>
                          <w:w w:val="105"/>
                          <w:sz w:val="22"/>
                        </w:rPr>
                        <w:t xml:space="preserve"> </w:t>
                      </w:r>
                      <w:r>
                        <w:rPr>
                          <w:w w:val="105"/>
                          <w:sz w:val="22"/>
                        </w:rPr>
                        <w:t>to</w:t>
                      </w:r>
                      <w:r>
                        <w:rPr>
                          <w:spacing w:val="-11"/>
                          <w:w w:val="105"/>
                          <w:sz w:val="22"/>
                        </w:rPr>
                        <w:t xml:space="preserve"> </w:t>
                      </w:r>
                      <w:r>
                        <w:rPr>
                          <w:w w:val="105"/>
                          <w:sz w:val="22"/>
                        </w:rPr>
                        <w:t>ensure</w:t>
                      </w:r>
                      <w:r>
                        <w:rPr>
                          <w:spacing w:val="-12"/>
                          <w:w w:val="105"/>
                          <w:sz w:val="22"/>
                        </w:rPr>
                        <w:t xml:space="preserve"> </w:t>
                      </w:r>
                      <w:r>
                        <w:rPr>
                          <w:w w:val="105"/>
                          <w:sz w:val="22"/>
                        </w:rPr>
                        <w:t>a</w:t>
                      </w:r>
                      <w:r>
                        <w:rPr>
                          <w:spacing w:val="-10"/>
                          <w:w w:val="105"/>
                          <w:sz w:val="22"/>
                        </w:rPr>
                        <w:t xml:space="preserve"> </w:t>
                      </w:r>
                      <w:r>
                        <w:rPr>
                          <w:w w:val="105"/>
                          <w:sz w:val="22"/>
                        </w:rPr>
                        <w:t>smooth</w:t>
                      </w:r>
                      <w:r>
                        <w:rPr>
                          <w:spacing w:val="-12"/>
                          <w:w w:val="105"/>
                          <w:sz w:val="22"/>
                        </w:rPr>
                        <w:t xml:space="preserve"> </w:t>
                      </w:r>
                      <w:r>
                        <w:rPr>
                          <w:w w:val="105"/>
                          <w:sz w:val="22"/>
                        </w:rPr>
                        <w:t>by-pass</w:t>
                      </w:r>
                      <w:r>
                        <w:rPr>
                          <w:spacing w:val="-55"/>
                          <w:w w:val="105"/>
                          <w:sz w:val="22"/>
                        </w:rPr>
                        <w:t xml:space="preserve"> </w:t>
                      </w:r>
                      <w:r>
                        <w:rPr>
                          <w:w w:val="105"/>
                          <w:sz w:val="22"/>
                        </w:rPr>
                        <w:t>operation, and prevents any unwanted pressure</w:t>
                      </w:r>
                      <w:r>
                        <w:rPr>
                          <w:spacing w:val="1"/>
                          <w:w w:val="105"/>
                          <w:sz w:val="22"/>
                        </w:rPr>
                        <w:t xml:space="preserve"> </w:t>
                      </w:r>
                      <w:r>
                        <w:rPr>
                          <w:w w:val="105"/>
                          <w:sz w:val="22"/>
                        </w:rPr>
                        <w:t>spikes when the gun is shut. See pg. 30 for proper</w:t>
                      </w:r>
                      <w:r>
                        <w:rPr>
                          <w:spacing w:val="1"/>
                          <w:w w:val="105"/>
                          <w:sz w:val="22"/>
                        </w:rPr>
                        <w:t xml:space="preserve"> </w:t>
                      </w:r>
                      <w:r>
                        <w:rPr>
                          <w:w w:val="105"/>
                          <w:sz w:val="22"/>
                        </w:rPr>
                        <w:t>setting/</w:t>
                      </w:r>
                      <w:r>
                        <w:rPr>
                          <w:spacing w:val="-6"/>
                          <w:w w:val="105"/>
                          <w:sz w:val="22"/>
                        </w:rPr>
                        <w:t xml:space="preserve"> </w:t>
                      </w:r>
                      <w:r>
                        <w:rPr>
                          <w:w w:val="105"/>
                          <w:sz w:val="22"/>
                        </w:rPr>
                        <w:t>adjustment</w:t>
                      </w:r>
                      <w:r>
                        <w:rPr>
                          <w:spacing w:val="-6"/>
                          <w:w w:val="105"/>
                          <w:sz w:val="22"/>
                        </w:rPr>
                        <w:t xml:space="preserve"> </w:t>
                      </w:r>
                      <w:r>
                        <w:rPr>
                          <w:w w:val="105"/>
                          <w:sz w:val="22"/>
                        </w:rPr>
                        <w:t>of</w:t>
                      </w:r>
                      <w:r>
                        <w:rPr>
                          <w:spacing w:val="-4"/>
                          <w:w w:val="105"/>
                          <w:sz w:val="22"/>
                        </w:rPr>
                        <w:t xml:space="preserve"> </w:t>
                      </w:r>
                      <w:r>
                        <w:rPr>
                          <w:w w:val="105"/>
                          <w:sz w:val="22"/>
                        </w:rPr>
                        <w:t>valve</w:t>
                      </w:r>
                      <w:r>
                        <w:rPr>
                          <w:spacing w:val="-4"/>
                          <w:w w:val="105"/>
                          <w:sz w:val="22"/>
                        </w:rPr>
                        <w:t xml:space="preserve"> </w:t>
                      </w:r>
                      <w:r>
                        <w:rPr>
                          <w:w w:val="105"/>
                          <w:sz w:val="22"/>
                        </w:rPr>
                        <w:t>when</w:t>
                      </w:r>
                      <w:r>
                        <w:rPr>
                          <w:spacing w:val="-6"/>
                          <w:w w:val="105"/>
                          <w:sz w:val="22"/>
                        </w:rPr>
                        <w:t xml:space="preserve"> </w:t>
                      </w:r>
                      <w:r>
                        <w:rPr>
                          <w:w w:val="105"/>
                          <w:sz w:val="22"/>
                        </w:rPr>
                        <w:t>required.</w:t>
                      </w:r>
                    </w:p>
                    <w:p/>
                  </w:txbxContent>
                </v:textbox>
              </v:shape>
            </w:pict>
          </mc:Fallback>
        </mc:AlternateContent>
      </w:r>
    </w:p>
    <w:p>
      <w:pPr>
        <w:spacing w:before="0"/>
        <w:ind w:left="859" w:right="0" w:firstLine="0"/>
        <w:jc w:val="left"/>
        <w:rPr>
          <w:sz w:val="20"/>
        </w:rPr>
      </w:pPr>
      <w:r>
        <w:rPr>
          <w:b/>
          <w:sz w:val="22"/>
        </w:rPr>
        <w:t>Unloader</w:t>
      </w:r>
      <w:r>
        <w:rPr>
          <w:b/>
          <w:spacing w:val="16"/>
          <w:sz w:val="22"/>
        </w:rPr>
        <w:t xml:space="preserve"> </w:t>
      </w:r>
      <w:r>
        <w:rPr>
          <w:b/>
          <w:sz w:val="22"/>
        </w:rPr>
        <w:t>Valve</w:t>
      </w:r>
      <w:r>
        <w:rPr>
          <w:sz w:val="22"/>
        </w:rPr>
        <w:t>:</w:t>
      </w:r>
    </w:p>
    <w:p>
      <w:pPr>
        <w:pStyle w:val="6"/>
        <w:rPr>
          <w:sz w:val="20"/>
        </w:rPr>
      </w:pPr>
    </w:p>
    <w:p>
      <w:pPr>
        <w:pStyle w:val="6"/>
        <w:rPr>
          <w:sz w:val="20"/>
        </w:rPr>
      </w:pPr>
    </w:p>
    <w:p>
      <w:pPr>
        <w:pStyle w:val="6"/>
        <w:rPr>
          <w:sz w:val="20"/>
        </w:rPr>
      </w:pPr>
    </w:p>
    <w:p>
      <w:pPr>
        <w:spacing w:after="0"/>
        <w:rPr>
          <w:sz w:val="24"/>
        </w:rPr>
      </w:pPr>
      <w:r>
        <w:rPr>
          <w:sz w:val="24"/>
        </w:rPr>
        <mc:AlternateContent>
          <mc:Choice Requires="wps">
            <w:drawing>
              <wp:anchor distT="0" distB="0" distL="114300" distR="114300" simplePos="0" relativeHeight="251739136" behindDoc="0" locked="0" layoutInCell="1" allowOverlap="1">
                <wp:simplePos x="0" y="0"/>
                <wp:positionH relativeFrom="column">
                  <wp:posOffset>1418590</wp:posOffset>
                </wp:positionH>
                <wp:positionV relativeFrom="paragraph">
                  <wp:posOffset>70485</wp:posOffset>
                </wp:positionV>
                <wp:extent cx="1608455" cy="742315"/>
                <wp:effectExtent l="4445" t="4445" r="6350" b="15240"/>
                <wp:wrapNone/>
                <wp:docPr id="3" name="文本框 3"/>
                <wp:cNvGraphicFramePr/>
                <a:graphic xmlns:a="http://schemas.openxmlformats.org/drawingml/2006/main">
                  <a:graphicData uri="http://schemas.microsoft.com/office/word/2010/wordprocessingShape">
                    <wps:wsp>
                      <wps:cNvSpPr txBox="1"/>
                      <wps:spPr>
                        <a:xfrm>
                          <a:off x="2376805" y="3572510"/>
                          <a:ext cx="1608455" cy="7423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sz w:val="30"/>
                                <w:szCs w:val="30"/>
                              </w:rPr>
                            </w:pPr>
                            <w:r>
                              <w:rPr>
                                <w:rFonts w:hint="eastAsia"/>
                                <w:sz w:val="30"/>
                                <w:szCs w:val="30"/>
                              </w:rPr>
                              <w:t>Tempered</w:t>
                            </w:r>
                            <w:r>
                              <w:rPr>
                                <w:rFonts w:hint="eastAsia" w:eastAsia="宋体"/>
                                <w:sz w:val="30"/>
                                <w:szCs w:val="30"/>
                                <w:lang w:val="en-US" w:eastAsia="zh-CN"/>
                              </w:rPr>
                              <w:t xml:space="preserve"> </w:t>
                            </w:r>
                            <w:r>
                              <w:rPr>
                                <w:rFonts w:hint="eastAsia"/>
                                <w:sz w:val="30"/>
                                <w:szCs w:val="30"/>
                              </w:rPr>
                              <w:t>Proof</w:t>
                            </w:r>
                          </w:p>
                          <w:p>
                            <w:pPr>
                              <w:jc w:val="center"/>
                              <w:rPr>
                                <w:sz w:val="30"/>
                                <w:szCs w:val="30"/>
                              </w:rPr>
                            </w:pPr>
                            <w:r>
                              <w:rPr>
                                <w:rFonts w:hint="eastAsia"/>
                                <w:sz w:val="30"/>
                                <w:szCs w:val="30"/>
                              </w:rPr>
                              <w:t>Sealant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1.7pt;margin-top:5.55pt;height:58.45pt;width:126.65pt;z-index:251739136;mso-width-relative:page;mso-height-relative:page;" fillcolor="#FFFFFF [3201]" filled="t" stroked="t" coordsize="21600,21600" o:gfxdata="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ZdltfWAAAACgEAAA8AAAAAAAAAAQAgAAAAIgAAAGRycy9kb3ducmV2LnhtbFBLAQIUABQAAAAI&#10;AIdO4kB+tUzIYQIAAMMEAAAOAAAAAAAAAAEAIAAAACUBAABkcnMvZTJvRG9jLnhtbFBLBQYAAAAA&#10;BgAGAFkBAAD4BQAAAAA=&#10;">
                <v:fill on="t" focussize="0,0"/>
                <v:stroke weight="0.5pt" color="#000000 [3204]" joinstyle="round"/>
                <v:imagedata o:title=""/>
                <o:lock v:ext="edit" aspectratio="f"/>
                <v:textbox>
                  <w:txbxContent>
                    <w:p>
                      <w:pPr>
                        <w:jc w:val="center"/>
                        <w:rPr>
                          <w:rFonts w:hint="eastAsia"/>
                          <w:sz w:val="30"/>
                          <w:szCs w:val="30"/>
                        </w:rPr>
                      </w:pPr>
                      <w:r>
                        <w:rPr>
                          <w:rFonts w:hint="eastAsia"/>
                          <w:sz w:val="30"/>
                          <w:szCs w:val="30"/>
                        </w:rPr>
                        <w:t>Tempered</w:t>
                      </w:r>
                      <w:r>
                        <w:rPr>
                          <w:rFonts w:hint="eastAsia" w:eastAsia="宋体"/>
                          <w:sz w:val="30"/>
                          <w:szCs w:val="30"/>
                          <w:lang w:val="en-US" w:eastAsia="zh-CN"/>
                        </w:rPr>
                        <w:t xml:space="preserve"> </w:t>
                      </w:r>
                      <w:r>
                        <w:rPr>
                          <w:rFonts w:hint="eastAsia"/>
                          <w:sz w:val="30"/>
                          <w:szCs w:val="30"/>
                        </w:rPr>
                        <w:t>Proof</w:t>
                      </w:r>
                    </w:p>
                    <w:p>
                      <w:pPr>
                        <w:jc w:val="center"/>
                        <w:rPr>
                          <w:sz w:val="30"/>
                          <w:szCs w:val="30"/>
                        </w:rPr>
                      </w:pPr>
                      <w:r>
                        <w:rPr>
                          <w:rFonts w:hint="eastAsia"/>
                          <w:sz w:val="30"/>
                          <w:szCs w:val="30"/>
                        </w:rPr>
                        <w:t>Sealant</w:t>
                      </w:r>
                    </w:p>
                  </w:txbxContent>
                </v:textbox>
              </v:shape>
            </w:pict>
          </mc:Fallback>
        </mc:AlternateContent>
      </w:r>
    </w:p>
    <w:p>
      <w:pPr>
        <w:spacing w:after="0"/>
        <w:rPr>
          <w:sz w:val="24"/>
        </w:rPr>
      </w:pPr>
    </w:p>
    <w:p>
      <w:pPr>
        <w:spacing w:after="0"/>
        <w:rPr>
          <w:sz w:val="24"/>
        </w:rPr>
      </w:pPr>
    </w:p>
    <w:p>
      <w:pPr>
        <w:spacing w:after="0"/>
        <w:rPr>
          <w:sz w:val="24"/>
        </w:rPr>
      </w:pPr>
    </w:p>
    <w:p>
      <w:pPr>
        <w:spacing w:after="0"/>
        <w:rPr>
          <w:rFonts w:hint="eastAsia" w:eastAsia="宋体"/>
          <w:sz w:val="24"/>
          <w:lang w:eastAsia="zh-CN"/>
        </w:rPr>
      </w:pPr>
      <w:r>
        <w:rPr>
          <w:sz w:val="24"/>
        </w:rPr>
        <mc:AlternateContent>
          <mc:Choice Requires="wps">
            <w:drawing>
              <wp:anchor distT="0" distB="0" distL="114300" distR="114300" simplePos="0" relativeHeight="251740160" behindDoc="0" locked="0" layoutInCell="1" allowOverlap="1">
                <wp:simplePos x="0" y="0"/>
                <wp:positionH relativeFrom="column">
                  <wp:posOffset>1179830</wp:posOffset>
                </wp:positionH>
                <wp:positionV relativeFrom="paragraph">
                  <wp:posOffset>149860</wp:posOffset>
                </wp:positionV>
                <wp:extent cx="1562100" cy="710565"/>
                <wp:effectExtent l="0" t="12700" r="19050" b="19685"/>
                <wp:wrapNone/>
                <wp:docPr id="8" name="直接箭头连接符 8"/>
                <wp:cNvGraphicFramePr/>
                <a:graphic xmlns:a="http://schemas.openxmlformats.org/drawingml/2006/main">
                  <a:graphicData uri="http://schemas.microsoft.com/office/word/2010/wordprocessingShape">
                    <wps:wsp>
                      <wps:cNvCnPr/>
                      <wps:spPr>
                        <a:xfrm flipH="1">
                          <a:off x="1805305" y="4058285"/>
                          <a:ext cx="1562100" cy="710565"/>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92.9pt;margin-top:11.8pt;height:55.95pt;width:123pt;z-index:251740160;mso-width-relative:page;mso-height-relative:page;" filled="f" stroked="t" coordsize="21600,21600" o:gfxdata="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F/h3XAAAACgEA&#10;AA8AAAAAAAAAAQAgAAAAIgAAAGRycy9kb3ducmV2LnhtbFBLAQIUABQAAAAIAIdO4kBVR/02GwIA&#10;APoDAAAOAAAAAAAAAAEAIAAAACYBAABkcnMvZTJvRG9jLnhtbFBLBQYAAAAABgAGAFkBAACzBQAA&#10;AAA=&#10;">
                <v:fill on="f" focussize="0,0"/>
                <v:stroke weight="2.25pt" color="#000000 [3213]" miterlimit="8" joinstyle="miter" endarrow="open"/>
                <v:imagedata o:title=""/>
                <o:lock v:ext="edit" aspectratio="f"/>
              </v:shape>
            </w:pict>
          </mc:Fallback>
        </mc:AlternateContent>
      </w:r>
    </w:p>
    <w:p>
      <w:pPr>
        <w:spacing w:after="0"/>
        <w:rPr>
          <w:sz w:val="24"/>
        </w:rPr>
      </w:pPr>
    </w:p>
    <w:p>
      <w:pPr>
        <w:spacing w:after="0"/>
        <w:rPr>
          <w:sz w:val="24"/>
        </w:rPr>
      </w:pPr>
    </w:p>
    <w:p>
      <w:pPr>
        <w:spacing w:after="0"/>
        <w:rPr>
          <w:sz w:val="24"/>
        </w:rPr>
      </w:pPr>
    </w:p>
    <w:p>
      <w:pPr>
        <w:spacing w:after="0"/>
        <w:rPr>
          <w:sz w:val="24"/>
        </w:rPr>
      </w:pPr>
      <w:r>
        <w:rPr>
          <w:rFonts w:hint="eastAsia" w:eastAsia="宋体"/>
          <w:sz w:val="24"/>
          <w:lang w:eastAsia="zh-CN"/>
        </w:rPr>
        <w:drawing>
          <wp:anchor distT="0" distB="0" distL="114300" distR="114300" simplePos="0" relativeHeight="251840512" behindDoc="1" locked="0" layoutInCell="1" allowOverlap="1">
            <wp:simplePos x="0" y="0"/>
            <wp:positionH relativeFrom="column">
              <wp:posOffset>692785</wp:posOffset>
            </wp:positionH>
            <wp:positionV relativeFrom="paragraph">
              <wp:posOffset>24130</wp:posOffset>
            </wp:positionV>
            <wp:extent cx="1707515" cy="2275205"/>
            <wp:effectExtent l="0" t="0" r="6985" b="10795"/>
            <wp:wrapNone/>
            <wp:docPr id="216" name="图片 216" descr="167808883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1678088834580"/>
                    <pic:cNvPicPr>
                      <a:picLocks noChangeAspect="1"/>
                    </pic:cNvPicPr>
                  </pic:nvPicPr>
                  <pic:blipFill>
                    <a:blip r:embed="rId94"/>
                    <a:stretch>
                      <a:fillRect/>
                    </a:stretch>
                  </pic:blipFill>
                  <pic:spPr>
                    <a:xfrm>
                      <a:off x="0" y="0"/>
                      <a:ext cx="1707515" cy="2275205"/>
                    </a:xfrm>
                    <a:prstGeom prst="rect">
                      <a:avLst/>
                    </a:prstGeom>
                  </pic:spPr>
                </pic:pic>
              </a:graphicData>
            </a:graphic>
          </wp:anchor>
        </w:drawing>
      </w:r>
    </w:p>
    <w:p>
      <w:pPr>
        <w:spacing w:after="0"/>
        <w:rPr>
          <w:sz w:val="24"/>
        </w:rPr>
      </w:pPr>
    </w:p>
    <w:p>
      <w:pPr>
        <w:spacing w:after="0"/>
        <w:rPr>
          <w:sz w:val="24"/>
        </w:rPr>
      </w:pPr>
    </w:p>
    <w:p>
      <w:pPr>
        <w:spacing w:after="0"/>
        <w:rPr>
          <w:sz w:val="24"/>
        </w:rPr>
      </w:pPr>
    </w:p>
    <w:p>
      <w:pPr>
        <w:spacing w:after="0"/>
        <w:rPr>
          <w:rFonts w:hint="eastAsia" w:eastAsia="宋体"/>
          <w:sz w:val="24"/>
          <w:lang w:eastAsia="zh-CN"/>
        </w:rPr>
      </w:pPr>
    </w:p>
    <w:p>
      <w:pPr>
        <w:spacing w:after="0"/>
        <w:rPr>
          <w:sz w:val="24"/>
        </w:rPr>
      </w:pPr>
    </w:p>
    <w:p>
      <w:pPr>
        <w:spacing w:after="0"/>
        <w:rPr>
          <w:sz w:val="24"/>
        </w:rPr>
      </w:pPr>
    </w:p>
    <w:p>
      <w:pPr>
        <w:spacing w:after="0"/>
        <w:rPr>
          <w:sz w:val="24"/>
        </w:rPr>
      </w:pPr>
    </w:p>
    <w:p>
      <w:pPr>
        <w:spacing w:after="0"/>
        <w:rPr>
          <w:sz w:val="24"/>
        </w:rPr>
      </w:pPr>
    </w:p>
    <w:p>
      <w:pPr>
        <w:spacing w:after="0"/>
        <w:rPr>
          <w:sz w:val="24"/>
        </w:rPr>
      </w:pPr>
    </w:p>
    <w:p>
      <w:pPr>
        <w:pStyle w:val="6"/>
        <w:spacing w:before="2"/>
        <w:rPr>
          <w:sz w:val="24"/>
        </w:rPr>
      </w:pPr>
    </w:p>
    <w:p>
      <w:pPr>
        <w:spacing w:before="0"/>
        <w:ind w:left="859" w:right="0" w:firstLine="0"/>
        <w:jc w:val="left"/>
        <w:rPr>
          <w:rFonts w:hint="eastAsia" w:eastAsia="宋体"/>
          <w:b/>
          <w:spacing w:val="16"/>
          <w:sz w:val="22"/>
          <w:lang w:val="en-US" w:eastAsia="zh-CN"/>
        </w:rPr>
      </w:pPr>
    </w:p>
    <w:p>
      <w:pPr>
        <w:spacing w:before="0"/>
        <w:ind w:left="859" w:right="0" w:firstLine="0"/>
        <w:jc w:val="left"/>
        <w:rPr>
          <w:rFonts w:hint="eastAsia" w:eastAsia="宋体"/>
          <w:b/>
          <w:spacing w:val="16"/>
          <w:sz w:val="22"/>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8714"/>
        </w:tabs>
        <w:bidi w:val="0"/>
        <w:rPr>
          <w:rFonts w:hint="eastAsia"/>
          <w:lang w:val="en-US" w:eastAsia="zh-CN"/>
        </w:rPr>
      </w:pPr>
    </w:p>
    <w:p>
      <w:pPr>
        <w:bidi w:val="0"/>
        <w:jc w:val="left"/>
        <w:rPr>
          <w:rFonts w:hint="eastAsia" w:ascii="Times New Roman" w:hAnsi="Times New Roman" w:eastAsia="Times New Roman" w:cs="Times New Roman"/>
          <w:sz w:val="22"/>
          <w:szCs w:val="22"/>
          <w:lang w:val="en-US" w:eastAsia="zh-CN" w:bidi="ar-SA"/>
        </w:rPr>
      </w:pPr>
    </w:p>
    <w:p>
      <w:pPr>
        <w:bidi w:val="0"/>
        <w:rPr>
          <w:rFonts w:hint="eastAsia" w:ascii="Times New Roman" w:hAnsi="Times New Roman" w:eastAsia="Times New Roman" w:cs="Times New Roman"/>
          <w:sz w:val="22"/>
          <w:szCs w:val="22"/>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tabs>
          <w:tab w:val="left" w:pos="1723"/>
        </w:tabs>
        <w:bidi w:val="0"/>
        <w:jc w:val="left"/>
        <w:rPr>
          <w:rFonts w:hint="eastAsia"/>
          <w:lang w:val="en-US" w:eastAsia="zh-CN"/>
        </w:rPr>
        <w:sectPr>
          <w:headerReference r:id="rId21" w:type="default"/>
          <w:footerReference r:id="rId22" w:type="default"/>
          <w:pgSz w:w="12240" w:h="15840"/>
          <w:pgMar w:top="740" w:right="0" w:bottom="540" w:left="760" w:header="449" w:footer="354" w:gutter="0"/>
          <w:pgNumType w:fmt="decimal"/>
          <w:cols w:space="720" w:num="1"/>
        </w:sectPr>
      </w:pPr>
    </w:p>
    <w:p>
      <w:pPr>
        <w:pStyle w:val="2"/>
        <w:spacing w:before="4"/>
        <w:rPr>
          <w:rFonts w:ascii="Calibri"/>
        </w:rPr>
      </w:pPr>
      <w:bookmarkStart w:id="11" w:name="_TOC_250032"/>
      <w:r>
        <w:rPr>
          <w:rFonts w:ascii="Calibri"/>
        </w:rPr>
        <w:t>Machine</w:t>
      </w:r>
      <w:r>
        <w:rPr>
          <w:rFonts w:ascii="Calibri"/>
          <w:spacing w:val="8"/>
        </w:rPr>
        <w:t xml:space="preserve"> </w:t>
      </w:r>
      <w:r>
        <w:rPr>
          <w:rFonts w:ascii="Calibri"/>
        </w:rPr>
        <w:t>Installation</w:t>
      </w:r>
      <w:r>
        <w:rPr>
          <w:rFonts w:ascii="Calibri"/>
          <w:spacing w:val="6"/>
        </w:rPr>
        <w:t xml:space="preserve"> </w:t>
      </w:r>
      <w:r>
        <w:rPr>
          <w:rFonts w:ascii="Calibri"/>
        </w:rPr>
        <w:t>/</w:t>
      </w:r>
      <w:r>
        <w:rPr>
          <w:rFonts w:ascii="Calibri"/>
          <w:spacing w:val="8"/>
        </w:rPr>
        <w:t xml:space="preserve"> </w:t>
      </w:r>
      <w:bookmarkEnd w:id="11"/>
      <w:r>
        <w:rPr>
          <w:rFonts w:ascii="Calibri"/>
        </w:rPr>
        <w:t>setup</w:t>
      </w:r>
    </w:p>
    <w:p>
      <w:pPr>
        <w:pStyle w:val="6"/>
        <w:spacing w:before="11"/>
        <w:rPr>
          <w:rFonts w:ascii="Calibri"/>
          <w:b/>
          <w:sz w:val="20"/>
        </w:rPr>
      </w:pPr>
    </w:p>
    <w:p>
      <w:pPr>
        <w:pStyle w:val="6"/>
        <w:spacing w:line="244" w:lineRule="auto"/>
        <w:ind w:left="860" w:right="2033"/>
      </w:pPr>
      <w:r>
        <w:rPr>
          <w:b/>
          <w:w w:val="105"/>
        </w:rPr>
        <w:t>Step</w:t>
      </w:r>
      <w:r>
        <w:rPr>
          <w:b/>
          <w:spacing w:val="-15"/>
          <w:w w:val="105"/>
        </w:rPr>
        <w:t xml:space="preserve"> </w:t>
      </w:r>
      <w:r>
        <w:rPr>
          <w:b/>
          <w:w w:val="105"/>
        </w:rPr>
        <w:t>1.</w:t>
      </w:r>
      <w:r>
        <w:rPr>
          <w:b/>
          <w:spacing w:val="-13"/>
          <w:w w:val="105"/>
        </w:rPr>
        <w:t xml:space="preserve"> </w:t>
      </w:r>
      <w:r>
        <w:rPr>
          <w:w w:val="105"/>
        </w:rPr>
        <w:t>Make</w:t>
      </w:r>
      <w:r>
        <w:rPr>
          <w:spacing w:val="-11"/>
          <w:w w:val="105"/>
        </w:rPr>
        <w:t xml:space="preserve"> </w:t>
      </w:r>
      <w:r>
        <w:rPr>
          <w:w w:val="105"/>
        </w:rPr>
        <w:t>sure</w:t>
      </w:r>
      <w:r>
        <w:rPr>
          <w:spacing w:val="-11"/>
          <w:w w:val="105"/>
        </w:rPr>
        <w:t xml:space="preserve"> </w:t>
      </w:r>
      <w:r>
        <w:rPr>
          <w:w w:val="105"/>
        </w:rPr>
        <w:t>that</w:t>
      </w:r>
      <w:r>
        <w:rPr>
          <w:spacing w:val="-12"/>
          <w:w w:val="105"/>
        </w:rPr>
        <w:t xml:space="preserve"> </w:t>
      </w:r>
      <w:r>
        <w:rPr>
          <w:w w:val="105"/>
        </w:rPr>
        <w:t>the</w:t>
      </w:r>
      <w:r>
        <w:rPr>
          <w:spacing w:val="-11"/>
          <w:w w:val="105"/>
        </w:rPr>
        <w:t xml:space="preserve"> </w:t>
      </w:r>
      <w:r>
        <w:rPr>
          <w:w w:val="105"/>
        </w:rPr>
        <w:t>machine</w:t>
      </w:r>
      <w:r>
        <w:rPr>
          <w:spacing w:val="-11"/>
          <w:w w:val="105"/>
        </w:rPr>
        <w:t xml:space="preserve"> </w:t>
      </w:r>
      <w:r>
        <w:rPr>
          <w:w w:val="105"/>
        </w:rPr>
        <w:t>is</w:t>
      </w:r>
      <w:r>
        <w:rPr>
          <w:spacing w:val="-11"/>
          <w:w w:val="105"/>
        </w:rPr>
        <w:t xml:space="preserve"> </w:t>
      </w:r>
      <w:r>
        <w:rPr>
          <w:w w:val="105"/>
        </w:rPr>
        <w:t>operating</w:t>
      </w:r>
      <w:r>
        <w:rPr>
          <w:spacing w:val="-14"/>
          <w:w w:val="105"/>
        </w:rPr>
        <w:t xml:space="preserve"> </w:t>
      </w:r>
      <w:r>
        <w:rPr>
          <w:w w:val="105"/>
        </w:rPr>
        <w:t>on</w:t>
      </w:r>
      <w:r>
        <w:rPr>
          <w:spacing w:val="-12"/>
          <w:w w:val="105"/>
        </w:rPr>
        <w:t xml:space="preserve"> </w:t>
      </w:r>
      <w:r>
        <w:rPr>
          <w:w w:val="105"/>
        </w:rPr>
        <w:t>flat</w:t>
      </w:r>
      <w:r>
        <w:rPr>
          <w:spacing w:val="-11"/>
          <w:w w:val="105"/>
        </w:rPr>
        <w:t xml:space="preserve"> </w:t>
      </w:r>
      <w:r>
        <w:rPr>
          <w:w w:val="105"/>
        </w:rPr>
        <w:t>floor</w:t>
      </w:r>
      <w:r>
        <w:rPr>
          <w:spacing w:val="-13"/>
          <w:w w:val="105"/>
        </w:rPr>
        <w:t xml:space="preserve"> </w:t>
      </w:r>
      <w:r>
        <w:rPr>
          <w:w w:val="105"/>
        </w:rPr>
        <w:t>or</w:t>
      </w:r>
      <w:r>
        <w:rPr>
          <w:spacing w:val="-13"/>
          <w:w w:val="105"/>
        </w:rPr>
        <w:t xml:space="preserve"> </w:t>
      </w:r>
      <w:r>
        <w:rPr>
          <w:w w:val="105"/>
        </w:rPr>
        <w:t>inclined</w:t>
      </w:r>
      <w:r>
        <w:rPr>
          <w:spacing w:val="-13"/>
          <w:w w:val="105"/>
        </w:rPr>
        <w:t xml:space="preserve"> </w:t>
      </w:r>
      <w:r>
        <w:rPr>
          <w:w w:val="105"/>
        </w:rPr>
        <w:t>not</w:t>
      </w:r>
      <w:r>
        <w:rPr>
          <w:spacing w:val="-12"/>
          <w:w w:val="105"/>
        </w:rPr>
        <w:t xml:space="preserve"> </w:t>
      </w:r>
      <w:r>
        <w:rPr>
          <w:w w:val="105"/>
        </w:rPr>
        <w:t>more</w:t>
      </w:r>
      <w:r>
        <w:rPr>
          <w:spacing w:val="-11"/>
          <w:w w:val="105"/>
        </w:rPr>
        <w:t xml:space="preserve"> </w:t>
      </w:r>
      <w:r>
        <w:rPr>
          <w:w w:val="105"/>
        </w:rPr>
        <w:t>than</w:t>
      </w:r>
      <w:r>
        <w:rPr>
          <w:spacing w:val="-14"/>
          <w:w w:val="105"/>
        </w:rPr>
        <w:t xml:space="preserve"> </w:t>
      </w:r>
      <w:r>
        <w:rPr>
          <w:w w:val="105"/>
        </w:rPr>
        <w:t>10Deg.</w:t>
      </w:r>
      <w:r>
        <w:rPr>
          <w:spacing w:val="-55"/>
          <w:w w:val="105"/>
        </w:rPr>
        <w:t xml:space="preserve"> </w:t>
      </w:r>
      <w:r>
        <w:rPr>
          <w:w w:val="105"/>
        </w:rPr>
        <w:t>The</w:t>
      </w:r>
      <w:r>
        <w:rPr>
          <w:spacing w:val="-2"/>
          <w:w w:val="105"/>
        </w:rPr>
        <w:t xml:space="preserve"> </w:t>
      </w:r>
      <w:r>
        <w:rPr>
          <w:w w:val="105"/>
        </w:rPr>
        <w:t>machine</w:t>
      </w:r>
      <w:r>
        <w:rPr>
          <w:spacing w:val="-5"/>
          <w:w w:val="105"/>
        </w:rPr>
        <w:t xml:space="preserve"> </w:t>
      </w:r>
      <w:r>
        <w:rPr>
          <w:w w:val="105"/>
        </w:rPr>
        <w:t>must</w:t>
      </w:r>
      <w:r>
        <w:rPr>
          <w:spacing w:val="-2"/>
          <w:w w:val="105"/>
        </w:rPr>
        <w:t xml:space="preserve"> </w:t>
      </w:r>
      <w:r>
        <w:rPr>
          <w:w w:val="105"/>
        </w:rPr>
        <w:t>be</w:t>
      </w:r>
      <w:r>
        <w:rPr>
          <w:spacing w:val="-2"/>
          <w:w w:val="105"/>
        </w:rPr>
        <w:t xml:space="preserve"> </w:t>
      </w:r>
      <w:r>
        <w:rPr>
          <w:w w:val="105"/>
        </w:rPr>
        <w:t>parked</w:t>
      </w:r>
      <w:r>
        <w:rPr>
          <w:spacing w:val="-5"/>
          <w:w w:val="105"/>
        </w:rPr>
        <w:t xml:space="preserve"> </w:t>
      </w:r>
      <w:r>
        <w:rPr>
          <w:w w:val="105"/>
        </w:rPr>
        <w:t>or</w:t>
      </w:r>
      <w:r>
        <w:rPr>
          <w:spacing w:val="-3"/>
          <w:w w:val="105"/>
        </w:rPr>
        <w:t xml:space="preserve"> </w:t>
      </w:r>
      <w:r>
        <w:rPr>
          <w:w w:val="105"/>
        </w:rPr>
        <w:t>securely</w:t>
      </w:r>
      <w:r>
        <w:rPr>
          <w:spacing w:val="-8"/>
          <w:w w:val="105"/>
        </w:rPr>
        <w:t xml:space="preserve"> </w:t>
      </w:r>
      <w:r>
        <w:rPr>
          <w:w w:val="105"/>
        </w:rPr>
        <w:t>tighten</w:t>
      </w:r>
      <w:r>
        <w:rPr>
          <w:spacing w:val="-2"/>
          <w:w w:val="105"/>
        </w:rPr>
        <w:t xml:space="preserve"> </w:t>
      </w:r>
      <w:r>
        <w:rPr>
          <w:w w:val="105"/>
        </w:rPr>
        <w:t>to</w:t>
      </w:r>
      <w:r>
        <w:rPr>
          <w:spacing w:val="-5"/>
          <w:w w:val="105"/>
        </w:rPr>
        <w:t xml:space="preserve"> </w:t>
      </w:r>
      <w:r>
        <w:rPr>
          <w:w w:val="105"/>
        </w:rPr>
        <w:t>structure.</w:t>
      </w:r>
    </w:p>
    <w:p>
      <w:pPr>
        <w:pStyle w:val="6"/>
      </w:pPr>
      <w:r>
        <w:drawing>
          <wp:anchor distT="0" distB="0" distL="114300" distR="114300" simplePos="0" relativeHeight="251801600" behindDoc="0" locked="0" layoutInCell="1" allowOverlap="1">
            <wp:simplePos x="0" y="0"/>
            <wp:positionH relativeFrom="column">
              <wp:posOffset>5007610</wp:posOffset>
            </wp:positionH>
            <wp:positionV relativeFrom="paragraph">
              <wp:posOffset>114935</wp:posOffset>
            </wp:positionV>
            <wp:extent cx="1243965" cy="1061720"/>
            <wp:effectExtent l="0" t="0" r="13335" b="5080"/>
            <wp:wrapNone/>
            <wp:docPr id="2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
                    <pic:cNvPicPr>
                      <a:picLocks noChangeAspect="1"/>
                    </pic:cNvPicPr>
                  </pic:nvPicPr>
                  <pic:blipFill>
                    <a:blip r:embed="rId87"/>
                    <a:stretch>
                      <a:fillRect/>
                    </a:stretch>
                  </pic:blipFill>
                  <pic:spPr>
                    <a:xfrm>
                      <a:off x="0" y="0"/>
                      <a:ext cx="1243965" cy="1061720"/>
                    </a:xfrm>
                    <a:prstGeom prst="rect">
                      <a:avLst/>
                    </a:prstGeom>
                    <a:noFill/>
                    <a:ln>
                      <a:noFill/>
                    </a:ln>
                  </pic:spPr>
                </pic:pic>
              </a:graphicData>
            </a:graphic>
          </wp:anchor>
        </w:drawing>
      </w:r>
    </w:p>
    <w:p>
      <w:pPr>
        <w:pStyle w:val="6"/>
      </w:pPr>
    </w:p>
    <w:p>
      <w:pPr>
        <w:pStyle w:val="6"/>
        <w:rPr>
          <w:sz w:val="24"/>
        </w:rPr>
      </w:pPr>
    </w:p>
    <w:p>
      <w:pPr>
        <w:pStyle w:val="6"/>
        <w:spacing w:line="244" w:lineRule="auto"/>
        <w:ind w:left="860" w:right="2033"/>
        <w:rPr>
          <w:rFonts w:hint="eastAsia" w:eastAsia="宋体"/>
          <w:spacing w:val="-55"/>
          <w:w w:val="105"/>
          <w:highlight w:val="yellow"/>
          <w:lang w:val="en-US" w:eastAsia="zh-CN"/>
        </w:rPr>
      </w:pPr>
      <w:r>
        <w:rPr>
          <w:rFonts w:hint="eastAsia"/>
          <w:b/>
          <w:w w:val="105"/>
        </w:rPr>
        <w:t>Step 2.</w:t>
      </w:r>
      <w:r>
        <w:rPr>
          <w:w w:val="105"/>
        </w:rPr>
        <w:t>Prepare</w:t>
      </w:r>
      <w:r>
        <w:rPr>
          <w:spacing w:val="5"/>
          <w:w w:val="105"/>
        </w:rPr>
        <w:t xml:space="preserve"> </w:t>
      </w:r>
      <w:r>
        <w:rPr>
          <w:w w:val="105"/>
        </w:rPr>
        <w:t>the</w:t>
      </w:r>
      <w:r>
        <w:rPr>
          <w:spacing w:val="5"/>
          <w:w w:val="105"/>
        </w:rPr>
        <w:t xml:space="preserve"> </w:t>
      </w:r>
      <w:r>
        <w:rPr>
          <w:w w:val="105"/>
        </w:rPr>
        <w:t>water</w:t>
      </w:r>
      <w:r>
        <w:rPr>
          <w:spacing w:val="5"/>
          <w:w w:val="105"/>
        </w:rPr>
        <w:t xml:space="preserve"> </w:t>
      </w:r>
      <w:r>
        <w:rPr>
          <w:w w:val="105"/>
        </w:rPr>
        <w:t>supply,</w:t>
      </w:r>
      <w:r>
        <w:rPr>
          <w:spacing w:val="4"/>
          <w:w w:val="105"/>
        </w:rPr>
        <w:t xml:space="preserve"> </w:t>
      </w:r>
      <w:r>
        <w:rPr>
          <w:w w:val="105"/>
        </w:rPr>
        <w:t>by</w:t>
      </w:r>
      <w:r>
        <w:rPr>
          <w:spacing w:val="3"/>
          <w:w w:val="105"/>
        </w:rPr>
        <w:t xml:space="preserve"> </w:t>
      </w:r>
      <w:r>
        <w:rPr>
          <w:w w:val="105"/>
        </w:rPr>
        <w:t>attaching</w:t>
      </w:r>
      <w:r>
        <w:rPr>
          <w:spacing w:val="3"/>
          <w:w w:val="105"/>
        </w:rPr>
        <w:t xml:space="preserve"> </w:t>
      </w:r>
      <w:r>
        <w:rPr>
          <w:w w:val="105"/>
        </w:rPr>
        <w:t>water</w:t>
      </w:r>
      <w:r>
        <w:rPr>
          <w:spacing w:val="2"/>
          <w:w w:val="105"/>
        </w:rPr>
        <w:t xml:space="preserve"> </w:t>
      </w:r>
      <w:r>
        <w:rPr>
          <w:w w:val="105"/>
        </w:rPr>
        <w:t>hose</w:t>
      </w:r>
      <w:r>
        <w:rPr>
          <w:spacing w:val="5"/>
          <w:w w:val="105"/>
        </w:rPr>
        <w:t xml:space="preserve"> </w:t>
      </w:r>
      <w:r>
        <w:rPr>
          <w:w w:val="105"/>
        </w:rPr>
        <w:t>to</w:t>
      </w:r>
      <w:r>
        <w:rPr>
          <w:spacing w:val="1"/>
          <w:w w:val="105"/>
        </w:rPr>
        <w:t xml:space="preserve"> </w:t>
      </w:r>
      <w:r>
        <w:rPr>
          <w:w w:val="105"/>
        </w:rPr>
        <w:t>the</w:t>
      </w:r>
      <w:r>
        <w:rPr>
          <w:rFonts w:hint="eastAsia" w:eastAsia="宋体"/>
          <w:w w:val="105"/>
          <w:lang w:val="en-US" w:eastAsia="zh-CN"/>
        </w:rPr>
        <w:t xml:space="preserve"> </w:t>
      </w:r>
      <w:r>
        <w:rPr>
          <w:spacing w:val="-55"/>
          <w:w w:val="105"/>
          <w:highlight w:val="yellow"/>
        </w:rPr>
        <w:t xml:space="preserve"> </w:t>
      </w:r>
      <w:r>
        <w:rPr>
          <w:rFonts w:hint="eastAsia" w:eastAsia="宋体"/>
          <w:spacing w:val="-55"/>
          <w:w w:val="105"/>
          <w:highlight w:val="yellow"/>
          <w:lang w:val="en-US" w:eastAsia="zh-CN"/>
        </w:rPr>
        <w:t xml:space="preserve"> </w:t>
      </w:r>
    </w:p>
    <w:p>
      <w:pPr>
        <w:pStyle w:val="6"/>
        <w:spacing w:line="244" w:lineRule="auto"/>
        <w:ind w:left="860" w:right="2033"/>
        <w:rPr>
          <w:w w:val="105"/>
        </w:rPr>
      </w:pPr>
      <w:r>
        <w:rPr>
          <w:rFonts w:hint="eastAsia" w:eastAsia="宋体"/>
          <w:w w:val="105"/>
          <w:highlight w:val="none"/>
          <w:lang w:val="en-US" w:eastAsia="zh-CN"/>
        </w:rPr>
        <w:t>G3/4</w:t>
      </w:r>
      <w:r>
        <w:rPr>
          <w:spacing w:val="-3"/>
          <w:w w:val="105"/>
          <w:highlight w:val="none"/>
        </w:rPr>
        <w:t xml:space="preserve"> </w:t>
      </w:r>
      <w:r>
        <w:rPr>
          <w:w w:val="105"/>
        </w:rPr>
        <w:t>male-coupling</w:t>
      </w:r>
      <w:r>
        <w:rPr>
          <w:b/>
          <w:w w:val="105"/>
        </w:rPr>
        <w:t>.</w:t>
      </w:r>
      <w:r>
        <w:rPr>
          <w:rFonts w:hint="eastAsia" w:eastAsia="宋体"/>
          <w:b/>
          <w:w w:val="105"/>
          <w:lang w:val="en-US" w:eastAsia="zh-CN"/>
        </w:rPr>
        <w:t xml:space="preserve"> </w:t>
      </w:r>
    </w:p>
    <w:p>
      <w:pPr>
        <w:pStyle w:val="6"/>
        <w:spacing w:line="244" w:lineRule="auto"/>
        <w:ind w:left="860" w:right="2033"/>
        <w:rPr>
          <w:w w:val="105"/>
        </w:rPr>
      </w:pPr>
    </w:p>
    <w:p>
      <w:pPr>
        <w:pStyle w:val="6"/>
        <w:rPr>
          <w:sz w:val="20"/>
        </w:rPr>
      </w:pPr>
    </w:p>
    <w:p>
      <w:pPr>
        <w:pStyle w:val="6"/>
        <w:rPr>
          <w:sz w:val="20"/>
        </w:rPr>
      </w:pPr>
    </w:p>
    <w:p>
      <w:pPr>
        <w:pStyle w:val="6"/>
        <w:rPr>
          <w:sz w:val="20"/>
        </w:rPr>
      </w:pPr>
    </w:p>
    <w:p>
      <w:pPr>
        <w:pStyle w:val="6"/>
        <w:spacing w:before="4"/>
        <w:rPr>
          <w:sz w:val="17"/>
        </w:rPr>
      </w:pPr>
      <w:r>
        <w:rPr>
          <w:rFonts w:hint="eastAsia" w:eastAsia="宋体"/>
          <w:lang w:eastAsia="zh-CN"/>
        </w:rPr>
        <w:drawing>
          <wp:anchor distT="0" distB="0" distL="114300" distR="114300" simplePos="0" relativeHeight="251840512" behindDoc="1" locked="0" layoutInCell="1" allowOverlap="1">
            <wp:simplePos x="0" y="0"/>
            <wp:positionH relativeFrom="column">
              <wp:posOffset>4848225</wp:posOffset>
            </wp:positionH>
            <wp:positionV relativeFrom="paragraph">
              <wp:posOffset>81280</wp:posOffset>
            </wp:positionV>
            <wp:extent cx="1715770" cy="2315845"/>
            <wp:effectExtent l="0" t="0" r="17780" b="8255"/>
            <wp:wrapNone/>
            <wp:docPr id="18" name="图片 18" descr="1678500669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678500669113"/>
                    <pic:cNvPicPr>
                      <a:picLocks noChangeAspect="1"/>
                    </pic:cNvPicPr>
                  </pic:nvPicPr>
                  <pic:blipFill>
                    <a:blip r:embed="rId95"/>
                    <a:srcRect t="6535"/>
                    <a:stretch>
                      <a:fillRect/>
                    </a:stretch>
                  </pic:blipFill>
                  <pic:spPr>
                    <a:xfrm>
                      <a:off x="0" y="0"/>
                      <a:ext cx="1715770" cy="2315845"/>
                    </a:xfrm>
                    <a:prstGeom prst="rect">
                      <a:avLst/>
                    </a:prstGeom>
                  </pic:spPr>
                </pic:pic>
              </a:graphicData>
            </a:graphic>
          </wp:anchor>
        </w:drawing>
      </w:r>
    </w:p>
    <w:p>
      <w:pPr>
        <w:pStyle w:val="6"/>
        <w:spacing w:line="247" w:lineRule="auto"/>
        <w:ind w:left="859" w:right="4423"/>
        <w:jc w:val="both"/>
      </w:pPr>
      <w:r>
        <w:rPr>
          <w:b/>
          <w:w w:val="105"/>
        </w:rPr>
        <w:t xml:space="preserve">Step 3. </w:t>
      </w:r>
      <w:r>
        <w:rPr>
          <w:w w:val="105"/>
        </w:rPr>
        <w:t>Next, mount the trigger gun with lance to the other end of</w:t>
      </w:r>
      <w:r>
        <w:rPr>
          <w:spacing w:val="1"/>
          <w:w w:val="105"/>
        </w:rPr>
        <w:t xml:space="preserve"> </w:t>
      </w:r>
      <w:r>
        <w:rPr>
          <w:w w:val="105"/>
        </w:rPr>
        <w:t>the</w:t>
      </w:r>
      <w:r>
        <w:rPr>
          <w:spacing w:val="1"/>
          <w:w w:val="105"/>
        </w:rPr>
        <w:t xml:space="preserve"> </w:t>
      </w:r>
      <w:r>
        <w:rPr>
          <w:rFonts w:hint="eastAsia" w:eastAsia="宋体"/>
          <w:w w:val="105"/>
          <w:lang w:val="en-US" w:eastAsia="zh-CN"/>
        </w:rPr>
        <w:t>22*1.5</w:t>
      </w:r>
      <w:r>
        <w:rPr>
          <w:spacing w:val="1"/>
          <w:w w:val="105"/>
        </w:rPr>
        <w:t xml:space="preserve"> </w:t>
      </w:r>
      <w:r>
        <w:rPr>
          <w:w w:val="105"/>
        </w:rPr>
        <w:t>high-pressure</w:t>
      </w:r>
      <w:r>
        <w:rPr>
          <w:spacing w:val="1"/>
          <w:w w:val="105"/>
        </w:rPr>
        <w:t xml:space="preserve"> </w:t>
      </w:r>
      <w:r>
        <w:rPr>
          <w:w w:val="105"/>
        </w:rPr>
        <w:t>hose.</w:t>
      </w:r>
      <w:r>
        <w:rPr>
          <w:spacing w:val="1"/>
          <w:w w:val="105"/>
        </w:rPr>
        <w:t xml:space="preserve"> </w:t>
      </w:r>
      <w:r>
        <w:rPr>
          <w:w w:val="105"/>
        </w:rPr>
        <w:t>Always</w:t>
      </w:r>
      <w:r>
        <w:rPr>
          <w:spacing w:val="1"/>
          <w:w w:val="105"/>
        </w:rPr>
        <w:t xml:space="preserve"> </w:t>
      </w:r>
      <w:r>
        <w:rPr>
          <w:w w:val="105"/>
        </w:rPr>
        <w:t>use</w:t>
      </w:r>
      <w:r>
        <w:rPr>
          <w:spacing w:val="1"/>
          <w:w w:val="105"/>
        </w:rPr>
        <w:t xml:space="preserve"> </w:t>
      </w:r>
      <w:r>
        <w:rPr>
          <w:w w:val="105"/>
        </w:rPr>
        <w:t>two</w:t>
      </w:r>
      <w:r>
        <w:rPr>
          <w:spacing w:val="1"/>
          <w:w w:val="105"/>
        </w:rPr>
        <w:t xml:space="preserve"> </w:t>
      </w:r>
      <w:r>
        <w:rPr>
          <w:w w:val="105"/>
        </w:rPr>
        <w:t>wrenches</w:t>
      </w:r>
      <w:r>
        <w:rPr>
          <w:spacing w:val="1"/>
          <w:w w:val="105"/>
        </w:rPr>
        <w:t xml:space="preserve"> </w:t>
      </w:r>
      <w:r>
        <w:rPr>
          <w:w w:val="105"/>
        </w:rPr>
        <w:t>when</w:t>
      </w:r>
      <w:r>
        <w:rPr>
          <w:spacing w:val="1"/>
          <w:w w:val="105"/>
        </w:rPr>
        <w:t xml:space="preserve"> </w:t>
      </w:r>
      <w:r>
        <w:rPr>
          <w:w w:val="105"/>
        </w:rPr>
        <w:t>tightening</w:t>
      </w:r>
      <w:r>
        <w:rPr>
          <w:spacing w:val="-7"/>
          <w:w w:val="105"/>
        </w:rPr>
        <w:t xml:space="preserve"> </w:t>
      </w:r>
      <w:r>
        <w:rPr>
          <w:w w:val="105"/>
        </w:rPr>
        <w:t>the hoses.</w:t>
      </w:r>
    </w:p>
    <w:p>
      <w:pPr>
        <w:pStyle w:val="6"/>
        <w:spacing w:line="247" w:lineRule="auto"/>
        <w:ind w:left="859" w:right="4423"/>
        <w:jc w:val="both"/>
      </w:pPr>
      <w:r>
        <w:rPr>
          <w:w w:val="105"/>
        </w:rPr>
        <w:t>It is important to use FRESH water. Any other liquid or chemical</w:t>
      </w:r>
      <w:r>
        <w:rPr>
          <w:spacing w:val="1"/>
          <w:w w:val="105"/>
        </w:rPr>
        <w:t xml:space="preserve"> </w:t>
      </w:r>
      <w:r>
        <w:rPr>
          <w:w w:val="105"/>
        </w:rPr>
        <w:t>will</w:t>
      </w:r>
      <w:r>
        <w:rPr>
          <w:spacing w:val="-9"/>
          <w:w w:val="105"/>
        </w:rPr>
        <w:t xml:space="preserve"> </w:t>
      </w:r>
      <w:r>
        <w:rPr>
          <w:w w:val="105"/>
        </w:rPr>
        <w:t>damage</w:t>
      </w:r>
      <w:r>
        <w:rPr>
          <w:spacing w:val="-7"/>
          <w:w w:val="105"/>
        </w:rPr>
        <w:t xml:space="preserve"> </w:t>
      </w:r>
      <w:r>
        <w:rPr>
          <w:w w:val="105"/>
        </w:rPr>
        <w:t>your</w:t>
      </w:r>
      <w:r>
        <w:rPr>
          <w:spacing w:val="-8"/>
          <w:w w:val="105"/>
        </w:rPr>
        <w:t xml:space="preserve"> </w:t>
      </w:r>
      <w:r>
        <w:rPr>
          <w:w w:val="105"/>
        </w:rPr>
        <w:t>pump.</w:t>
      </w:r>
      <w:r>
        <w:rPr>
          <w:spacing w:val="-7"/>
          <w:w w:val="105"/>
        </w:rPr>
        <w:t xml:space="preserve"> </w:t>
      </w:r>
      <w:r>
        <w:rPr>
          <w:w w:val="105"/>
        </w:rPr>
        <w:t>Using</w:t>
      </w:r>
      <w:r>
        <w:rPr>
          <w:spacing w:val="-10"/>
          <w:w w:val="105"/>
        </w:rPr>
        <w:t xml:space="preserve"> </w:t>
      </w:r>
      <w:r>
        <w:rPr>
          <w:w w:val="105"/>
        </w:rPr>
        <w:t>recycle</w:t>
      </w:r>
      <w:r>
        <w:rPr>
          <w:spacing w:val="-7"/>
          <w:w w:val="105"/>
        </w:rPr>
        <w:t xml:space="preserve"> </w:t>
      </w:r>
      <w:r>
        <w:rPr>
          <w:w w:val="105"/>
        </w:rPr>
        <w:t>water,</w:t>
      </w:r>
      <w:r>
        <w:rPr>
          <w:spacing w:val="-9"/>
          <w:w w:val="105"/>
        </w:rPr>
        <w:t xml:space="preserve"> </w:t>
      </w:r>
      <w:r>
        <w:rPr>
          <w:w w:val="105"/>
        </w:rPr>
        <w:t>please</w:t>
      </w:r>
      <w:r>
        <w:rPr>
          <w:spacing w:val="-7"/>
          <w:w w:val="105"/>
        </w:rPr>
        <w:t xml:space="preserve"> </w:t>
      </w:r>
      <w:r>
        <w:rPr>
          <w:w w:val="105"/>
        </w:rPr>
        <w:t>make</w:t>
      </w:r>
      <w:r>
        <w:rPr>
          <w:spacing w:val="-9"/>
          <w:w w:val="105"/>
        </w:rPr>
        <w:t xml:space="preserve"> </w:t>
      </w:r>
      <w:r>
        <w:rPr>
          <w:w w:val="105"/>
        </w:rPr>
        <w:t>sure</w:t>
      </w:r>
      <w:r>
        <w:rPr>
          <w:spacing w:val="-8"/>
          <w:w w:val="105"/>
        </w:rPr>
        <w:t xml:space="preserve"> </w:t>
      </w:r>
      <w:r>
        <w:rPr>
          <w:w w:val="105"/>
        </w:rPr>
        <w:t>that</w:t>
      </w:r>
      <w:r>
        <w:rPr>
          <w:spacing w:val="-55"/>
          <w:w w:val="105"/>
        </w:rPr>
        <w:t xml:space="preserve"> </w:t>
      </w:r>
      <w:r>
        <w:rPr>
          <w:w w:val="105"/>
        </w:rPr>
        <w:t>the impurity (sand, stone…) must be filtered. It is recommended to</w:t>
      </w:r>
      <w:r>
        <w:rPr>
          <w:spacing w:val="-55"/>
          <w:w w:val="105"/>
        </w:rPr>
        <w:t xml:space="preserve"> </w:t>
      </w:r>
      <w:r>
        <w:rPr>
          <w:w w:val="105"/>
        </w:rPr>
        <w:t>use additional filter (130um) to filter incoming water before going</w:t>
      </w:r>
      <w:r>
        <w:rPr>
          <w:spacing w:val="1"/>
          <w:w w:val="105"/>
        </w:rPr>
        <w:t xml:space="preserve"> </w:t>
      </w:r>
      <w:r>
        <w:rPr>
          <w:w w:val="105"/>
        </w:rPr>
        <w:t>into</w:t>
      </w:r>
      <w:r>
        <w:rPr>
          <w:spacing w:val="-6"/>
          <w:w w:val="105"/>
        </w:rPr>
        <w:t xml:space="preserve"> </w:t>
      </w:r>
      <w:r>
        <w:rPr>
          <w:w w:val="105"/>
        </w:rPr>
        <w:t>the</w:t>
      </w:r>
      <w:r>
        <w:rPr>
          <w:spacing w:val="-5"/>
          <w:w w:val="105"/>
        </w:rPr>
        <w:t xml:space="preserve"> </w:t>
      </w:r>
      <w:r>
        <w:rPr>
          <w:w w:val="105"/>
        </w:rPr>
        <w:t>tank</w:t>
      </w:r>
      <w:r>
        <w:rPr>
          <w:rFonts w:hint="eastAsia" w:eastAsia="宋体"/>
          <w:w w:val="105"/>
          <w:lang w:val="en-US" w:eastAsia="zh-CN"/>
        </w:rPr>
        <w:t xml:space="preserve"> or pump</w:t>
      </w:r>
      <w:r>
        <w:rPr>
          <w:rFonts w:hint="default" w:eastAsia="宋体"/>
          <w:w w:val="105"/>
          <w:lang w:val="en-US" w:eastAsia="zh-CN"/>
        </w:rPr>
        <w:t>’</w:t>
      </w:r>
      <w:r>
        <w:rPr>
          <w:rFonts w:hint="eastAsia" w:eastAsia="宋体"/>
          <w:w w:val="105"/>
          <w:lang w:val="en-US" w:eastAsia="zh-CN"/>
        </w:rPr>
        <w:t>s water inlet</w:t>
      </w:r>
      <w:r>
        <w:rPr>
          <w:spacing w:val="-7"/>
          <w:w w:val="105"/>
        </w:rPr>
        <w:t xml:space="preserve"> </w:t>
      </w:r>
      <w:r>
        <w:rPr>
          <w:w w:val="105"/>
        </w:rPr>
        <w:t>when</w:t>
      </w:r>
      <w:r>
        <w:rPr>
          <w:spacing w:val="-6"/>
          <w:w w:val="105"/>
        </w:rPr>
        <w:t xml:space="preserve"> </w:t>
      </w:r>
      <w:r>
        <w:rPr>
          <w:w w:val="105"/>
        </w:rPr>
        <w:t>using</w:t>
      </w:r>
      <w:r>
        <w:rPr>
          <w:spacing w:val="-7"/>
          <w:w w:val="105"/>
        </w:rPr>
        <w:t xml:space="preserve"> </w:t>
      </w:r>
      <w:r>
        <w:rPr>
          <w:w w:val="105"/>
        </w:rPr>
        <w:t>recycle</w:t>
      </w:r>
      <w:r>
        <w:rPr>
          <w:spacing w:val="-5"/>
          <w:w w:val="105"/>
        </w:rPr>
        <w:t xml:space="preserve"> </w:t>
      </w:r>
      <w:r>
        <w:rPr>
          <w:w w:val="105"/>
        </w:rPr>
        <w:t>water.</w:t>
      </w:r>
      <w:r>
        <w:rPr>
          <w:spacing w:val="-7"/>
          <w:w w:val="105"/>
        </w:rPr>
        <w:t xml:space="preserve"> </w:t>
      </w:r>
      <w:r>
        <w:rPr>
          <w:w w:val="105"/>
        </w:rPr>
        <w:t>Please</w:t>
      </w:r>
      <w:r>
        <w:rPr>
          <w:spacing w:val="-6"/>
          <w:w w:val="105"/>
        </w:rPr>
        <w:t xml:space="preserve"> </w:t>
      </w:r>
      <w:r>
        <w:rPr>
          <w:w w:val="105"/>
        </w:rPr>
        <w:t>note</w:t>
      </w:r>
      <w:r>
        <w:rPr>
          <w:spacing w:val="-5"/>
          <w:w w:val="105"/>
        </w:rPr>
        <w:t xml:space="preserve"> </w:t>
      </w:r>
      <w:r>
        <w:rPr>
          <w:w w:val="105"/>
        </w:rPr>
        <w:t>that</w:t>
      </w:r>
      <w:r>
        <w:rPr>
          <w:spacing w:val="-7"/>
          <w:w w:val="105"/>
        </w:rPr>
        <w:t xml:space="preserve"> </w:t>
      </w:r>
      <w:r>
        <w:rPr>
          <w:w w:val="105"/>
        </w:rPr>
        <w:t>any</w:t>
      </w:r>
      <w:r>
        <w:rPr>
          <w:spacing w:val="-9"/>
          <w:w w:val="105"/>
        </w:rPr>
        <w:t xml:space="preserve"> </w:t>
      </w:r>
      <w:r>
        <w:rPr>
          <w:w w:val="105"/>
        </w:rPr>
        <w:t>recycle</w:t>
      </w:r>
      <w:r>
        <w:rPr>
          <w:spacing w:val="-55"/>
          <w:w w:val="105"/>
        </w:rPr>
        <w:t xml:space="preserve"> </w:t>
      </w:r>
      <w:r>
        <w:rPr>
          <w:w w:val="105"/>
        </w:rPr>
        <w:t>water</w:t>
      </w:r>
      <w:r>
        <w:rPr>
          <w:spacing w:val="-7"/>
          <w:w w:val="105"/>
        </w:rPr>
        <w:t xml:space="preserve"> </w:t>
      </w:r>
      <w:r>
        <w:rPr>
          <w:w w:val="105"/>
        </w:rPr>
        <w:t>not</w:t>
      </w:r>
      <w:r>
        <w:rPr>
          <w:spacing w:val="-5"/>
          <w:w w:val="105"/>
        </w:rPr>
        <w:t xml:space="preserve"> </w:t>
      </w:r>
      <w:r>
        <w:rPr>
          <w:w w:val="105"/>
        </w:rPr>
        <w:t>process</w:t>
      </w:r>
      <w:r>
        <w:rPr>
          <w:spacing w:val="-7"/>
          <w:w w:val="105"/>
        </w:rPr>
        <w:t xml:space="preserve"> </w:t>
      </w:r>
      <w:r>
        <w:rPr>
          <w:w w:val="105"/>
        </w:rPr>
        <w:t>properly</w:t>
      </w:r>
      <w:r>
        <w:rPr>
          <w:spacing w:val="-7"/>
          <w:w w:val="105"/>
        </w:rPr>
        <w:t xml:space="preserve"> </w:t>
      </w:r>
      <w:r>
        <w:rPr>
          <w:w w:val="105"/>
        </w:rPr>
        <w:t>will</w:t>
      </w:r>
      <w:r>
        <w:rPr>
          <w:spacing w:val="-5"/>
          <w:w w:val="105"/>
        </w:rPr>
        <w:t xml:space="preserve"> </w:t>
      </w:r>
      <w:r>
        <w:rPr>
          <w:w w:val="105"/>
        </w:rPr>
        <w:t>shorten</w:t>
      </w:r>
      <w:r>
        <w:rPr>
          <w:spacing w:val="-6"/>
          <w:w w:val="105"/>
        </w:rPr>
        <w:t xml:space="preserve"> </w:t>
      </w:r>
      <w:r>
        <w:rPr>
          <w:w w:val="105"/>
        </w:rPr>
        <w:t>its</w:t>
      </w:r>
      <w:r>
        <w:rPr>
          <w:spacing w:val="-4"/>
          <w:w w:val="105"/>
        </w:rPr>
        <w:t xml:space="preserve"> </w:t>
      </w:r>
      <w:r>
        <w:rPr>
          <w:w w:val="105"/>
        </w:rPr>
        <w:t>pump</w:t>
      </w:r>
      <w:r>
        <w:rPr>
          <w:spacing w:val="-6"/>
          <w:w w:val="105"/>
        </w:rPr>
        <w:t xml:space="preserve"> </w:t>
      </w:r>
      <w:r>
        <w:rPr>
          <w:w w:val="105"/>
        </w:rPr>
        <w:t>life</w:t>
      </w:r>
      <w:r>
        <w:rPr>
          <w:spacing w:val="-4"/>
          <w:w w:val="105"/>
        </w:rPr>
        <w:t xml:space="preserve"> </w:t>
      </w:r>
      <w:r>
        <w:rPr>
          <w:w w:val="105"/>
        </w:rPr>
        <w:t>span.</w:t>
      </w:r>
    </w:p>
    <w:p>
      <w:pPr>
        <w:pStyle w:val="6"/>
        <w:rPr>
          <w:rFonts w:hint="eastAsia" w:eastAsia="宋体"/>
          <w:lang w:eastAsia="zh-CN"/>
        </w:rPr>
      </w:pPr>
    </w:p>
    <w:p>
      <w:pPr>
        <w:pStyle w:val="6"/>
      </w:pPr>
      <w:r>
        <w:rPr>
          <w:sz w:val="22"/>
        </w:rPr>
        <mc:AlternateContent>
          <mc:Choice Requires="wps">
            <w:drawing>
              <wp:anchor distT="0" distB="0" distL="114300" distR="114300" simplePos="0" relativeHeight="251840512" behindDoc="1" locked="0" layoutInCell="1" allowOverlap="1">
                <wp:simplePos x="0" y="0"/>
                <wp:positionH relativeFrom="column">
                  <wp:posOffset>5580380</wp:posOffset>
                </wp:positionH>
                <wp:positionV relativeFrom="paragraph">
                  <wp:posOffset>103505</wp:posOffset>
                </wp:positionV>
                <wp:extent cx="1085850" cy="600075"/>
                <wp:effectExtent l="6350" t="6350" r="12700" b="22225"/>
                <wp:wrapTight wrapText="bothSides">
                  <wp:wrapPolygon>
                    <wp:start x="5937" y="-229"/>
                    <wp:lineTo x="-126" y="2514"/>
                    <wp:lineTo x="-126" y="17600"/>
                    <wp:lineTo x="5558" y="21029"/>
                    <wp:lineTo x="15789" y="21029"/>
                    <wp:lineTo x="21474" y="17600"/>
                    <wp:lineTo x="21474" y="3886"/>
                    <wp:lineTo x="15411" y="-229"/>
                    <wp:lineTo x="5937" y="-229"/>
                  </wp:wrapPolygon>
                </wp:wrapTight>
                <wp:docPr id="20" name="椭圆 20"/>
                <wp:cNvGraphicFramePr/>
                <a:graphic xmlns:a="http://schemas.openxmlformats.org/drawingml/2006/main">
                  <a:graphicData uri="http://schemas.microsoft.com/office/word/2010/wordprocessingShape">
                    <wps:wsp>
                      <wps:cNvSpPr/>
                      <wps:spPr>
                        <a:xfrm>
                          <a:off x="6072505" y="4485005"/>
                          <a:ext cx="1085850" cy="6000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9.4pt;margin-top:8.15pt;height:47.25pt;width:85.5pt;mso-wrap-distance-left:9pt;mso-wrap-distance-right:9pt;z-index:-251475968;v-text-anchor:middle;mso-width-relative:page;mso-height-relative:page;" filled="f" stroked="t" coordsize="21600,21600" wrapcoords="5937 -229 -126 2514 -126 17600 5558 21029 15789 21029 21474 17600 21474 3886 15411 -229 5937 -229" o:gfxdata="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UEPrLdcAAAALAQAADwAAAAAA&#10;AAABACAAAAAiAAAAZHJzL2Rvd25yZXYueG1sUEsBAhQAFAAAAAgAh07iQIR3TrWGAgAA/QQAAA4A&#10;AAAAAAAAAQAgAAAAJgEAAGRycy9lMm9Eb2MueG1sUEsFBgAAAAAGAAYAWQEAAB4GAAAAAA==&#10;">
                <v:fill on="f" focussize="0,0"/>
                <v:stroke weight="1pt" color="#41719C [3204]" miterlimit="8" joinstyle="miter"/>
                <v:imagedata o:title=""/>
                <o:lock v:ext="edit" aspectratio="f"/>
                <w10:wrap type="tight"/>
              </v:shape>
            </w:pict>
          </mc:Fallback>
        </mc:AlternateContent>
      </w:r>
    </w:p>
    <w:p>
      <w:pPr>
        <w:pStyle w:val="6"/>
        <w:rPr>
          <w:b/>
        </w:rPr>
      </w:pPr>
    </w:p>
    <w:p>
      <w:pPr>
        <w:pStyle w:val="6"/>
        <w:rPr>
          <w:b/>
        </w:rPr>
      </w:pPr>
    </w:p>
    <w:p>
      <w:pPr>
        <w:pStyle w:val="6"/>
        <w:rPr>
          <w:b/>
          <w:color w:val="auto"/>
          <w14:textFill>
            <w14:noFill/>
          </w14:textFill>
        </w:rPr>
      </w:pPr>
    </w:p>
    <w:p>
      <w:pPr>
        <w:pStyle w:val="6"/>
        <w:rPr>
          <w:b/>
        </w:rPr>
      </w:pPr>
    </w:p>
    <w:p>
      <w:pPr>
        <w:pStyle w:val="6"/>
        <w:spacing w:before="5"/>
        <w:rPr>
          <w:b/>
          <w:sz w:val="26"/>
        </w:rPr>
      </w:pPr>
    </w:p>
    <w:p>
      <w:pPr>
        <w:pStyle w:val="6"/>
        <w:spacing w:line="244" w:lineRule="auto"/>
        <w:ind w:left="859" w:right="1529"/>
      </w:pPr>
      <w:r>
        <w:rPr>
          <w:b/>
          <w:w w:val="105"/>
        </w:rPr>
        <w:t>Step</w:t>
      </w:r>
      <w:r>
        <w:rPr>
          <w:b/>
          <w:spacing w:val="3"/>
          <w:w w:val="105"/>
        </w:rPr>
        <w:t xml:space="preserve"> </w:t>
      </w:r>
      <w:r>
        <w:rPr>
          <w:b/>
          <w:w w:val="105"/>
        </w:rPr>
        <w:t>5.</w:t>
      </w:r>
      <w:r>
        <w:rPr>
          <w:b/>
          <w:spacing w:val="8"/>
          <w:w w:val="105"/>
        </w:rPr>
        <w:t xml:space="preserve"> </w:t>
      </w:r>
      <w:r>
        <w:rPr>
          <w:w w:val="105"/>
        </w:rPr>
        <w:t>Turn</w:t>
      </w:r>
      <w:r>
        <w:rPr>
          <w:spacing w:val="6"/>
          <w:w w:val="105"/>
        </w:rPr>
        <w:t xml:space="preserve"> </w:t>
      </w:r>
      <w:r>
        <w:rPr>
          <w:w w:val="105"/>
        </w:rPr>
        <w:t>on</w:t>
      </w:r>
      <w:r>
        <w:rPr>
          <w:spacing w:val="7"/>
          <w:w w:val="105"/>
        </w:rPr>
        <w:t xml:space="preserve"> </w:t>
      </w:r>
      <w:r>
        <w:rPr>
          <w:w w:val="105"/>
        </w:rPr>
        <w:t>the</w:t>
      </w:r>
      <w:r>
        <w:rPr>
          <w:spacing w:val="4"/>
          <w:w w:val="105"/>
        </w:rPr>
        <w:t xml:space="preserve"> </w:t>
      </w:r>
      <w:r>
        <w:rPr>
          <w:w w:val="105"/>
        </w:rPr>
        <w:t>water</w:t>
      </w:r>
      <w:r>
        <w:rPr>
          <w:spacing w:val="6"/>
          <w:w w:val="105"/>
        </w:rPr>
        <w:t xml:space="preserve"> </w:t>
      </w:r>
      <w:r>
        <w:rPr>
          <w:w w:val="105"/>
        </w:rPr>
        <w:t>supply</w:t>
      </w:r>
      <w:r>
        <w:rPr>
          <w:spacing w:val="6"/>
          <w:w w:val="105"/>
        </w:rPr>
        <w:t xml:space="preserve"> </w:t>
      </w:r>
      <w:r>
        <w:rPr>
          <w:w w:val="105"/>
        </w:rPr>
        <w:t>tap</w:t>
      </w:r>
      <w:r>
        <w:rPr>
          <w:spacing w:val="7"/>
          <w:w w:val="105"/>
        </w:rPr>
        <w:t xml:space="preserve"> </w:t>
      </w:r>
      <w:r>
        <w:rPr>
          <w:w w:val="105"/>
        </w:rPr>
        <w:t>and</w:t>
      </w:r>
      <w:r>
        <w:rPr>
          <w:spacing w:val="2"/>
          <w:w w:val="105"/>
        </w:rPr>
        <w:t xml:space="preserve"> </w:t>
      </w:r>
      <w:r>
        <w:rPr>
          <w:w w:val="105"/>
        </w:rPr>
        <w:t>fill</w:t>
      </w:r>
      <w:r>
        <w:rPr>
          <w:spacing w:val="6"/>
          <w:w w:val="105"/>
        </w:rPr>
        <w:t xml:space="preserve"> </w:t>
      </w:r>
      <w:r>
        <w:rPr>
          <w:w w:val="105"/>
        </w:rPr>
        <w:t>the</w:t>
      </w:r>
      <w:r>
        <w:rPr>
          <w:spacing w:val="8"/>
          <w:w w:val="105"/>
        </w:rPr>
        <w:t xml:space="preserve"> </w:t>
      </w:r>
      <w:r>
        <w:rPr>
          <w:w w:val="105"/>
        </w:rPr>
        <w:t>water</w:t>
      </w:r>
      <w:r>
        <w:rPr>
          <w:spacing w:val="5"/>
          <w:w w:val="105"/>
        </w:rPr>
        <w:t xml:space="preserve"> </w:t>
      </w:r>
      <w:r>
        <w:rPr>
          <w:w w:val="105"/>
        </w:rPr>
        <w:t>tank</w:t>
      </w:r>
      <w:r>
        <w:rPr>
          <w:spacing w:val="7"/>
          <w:w w:val="105"/>
        </w:rPr>
        <w:t xml:space="preserve"> </w:t>
      </w:r>
      <w:r>
        <w:rPr>
          <w:w w:val="105"/>
        </w:rPr>
        <w:t>with</w:t>
      </w:r>
      <w:r>
        <w:rPr>
          <w:spacing w:val="6"/>
          <w:w w:val="105"/>
        </w:rPr>
        <w:t xml:space="preserve"> </w:t>
      </w:r>
      <w:r>
        <w:rPr>
          <w:w w:val="105"/>
        </w:rPr>
        <w:t>water.</w:t>
      </w:r>
      <w:r>
        <w:rPr>
          <w:spacing w:val="3"/>
          <w:w w:val="105"/>
        </w:rPr>
        <w:t xml:space="preserve"> </w:t>
      </w:r>
      <w:r>
        <w:rPr>
          <w:w w:val="105"/>
        </w:rPr>
        <w:t>When</w:t>
      </w:r>
      <w:r>
        <w:rPr>
          <w:spacing w:val="5"/>
          <w:w w:val="105"/>
        </w:rPr>
        <w:t xml:space="preserve"> </w:t>
      </w:r>
      <w:r>
        <w:rPr>
          <w:w w:val="105"/>
        </w:rPr>
        <w:t>water</w:t>
      </w:r>
      <w:r>
        <w:rPr>
          <w:spacing w:val="8"/>
          <w:w w:val="105"/>
        </w:rPr>
        <w:t xml:space="preserve"> </w:t>
      </w:r>
      <w:r>
        <w:rPr>
          <w:w w:val="105"/>
        </w:rPr>
        <w:t>tank</w:t>
      </w:r>
      <w:r>
        <w:rPr>
          <w:spacing w:val="7"/>
          <w:w w:val="105"/>
        </w:rPr>
        <w:t xml:space="preserve"> </w:t>
      </w:r>
      <w:r>
        <w:rPr>
          <w:w w:val="105"/>
        </w:rPr>
        <w:t>is</w:t>
      </w:r>
      <w:r>
        <w:rPr>
          <w:spacing w:val="5"/>
          <w:w w:val="105"/>
        </w:rPr>
        <w:t xml:space="preserve"> </w:t>
      </w:r>
      <w:r>
        <w:rPr>
          <w:w w:val="105"/>
        </w:rPr>
        <w:t>full,</w:t>
      </w:r>
      <w:r>
        <w:rPr>
          <w:spacing w:val="-55"/>
          <w:w w:val="105"/>
        </w:rPr>
        <w:t xml:space="preserve"> </w:t>
      </w:r>
      <w:r>
        <w:rPr>
          <w:w w:val="105"/>
        </w:rPr>
        <w:t>the</w:t>
      </w:r>
      <w:r>
        <w:rPr>
          <w:spacing w:val="-1"/>
          <w:w w:val="105"/>
        </w:rPr>
        <w:t xml:space="preserve"> </w:t>
      </w:r>
      <w:r>
        <w:rPr>
          <w:w w:val="105"/>
        </w:rPr>
        <w:t>water</w:t>
      </w:r>
      <w:r>
        <w:rPr>
          <w:spacing w:val="-4"/>
          <w:w w:val="105"/>
        </w:rPr>
        <w:t xml:space="preserve"> </w:t>
      </w:r>
      <w:r>
        <w:rPr>
          <w:w w:val="105"/>
        </w:rPr>
        <w:t>will</w:t>
      </w:r>
      <w:r>
        <w:rPr>
          <w:spacing w:val="-1"/>
          <w:w w:val="105"/>
        </w:rPr>
        <w:t xml:space="preserve"> </w:t>
      </w:r>
      <w:r>
        <w:rPr>
          <w:w w:val="105"/>
        </w:rPr>
        <w:t>be cut</w:t>
      </w:r>
      <w:r>
        <w:rPr>
          <w:spacing w:val="-1"/>
          <w:w w:val="105"/>
        </w:rPr>
        <w:t xml:space="preserve"> </w:t>
      </w:r>
      <w:r>
        <w:rPr>
          <w:w w:val="105"/>
        </w:rPr>
        <w:t>off.</w:t>
      </w:r>
    </w:p>
    <w:p>
      <w:pPr>
        <w:pStyle w:val="6"/>
        <w:spacing w:before="11"/>
      </w:pPr>
    </w:p>
    <w:p>
      <w:pPr>
        <w:pStyle w:val="6"/>
        <w:spacing w:before="11"/>
      </w:pPr>
    </w:p>
    <w:p>
      <w:pPr>
        <w:pStyle w:val="6"/>
        <w:ind w:left="859"/>
        <w:rPr>
          <w:w w:val="105"/>
        </w:rPr>
      </w:pPr>
      <w:r>
        <w:rPr>
          <w:b/>
          <w:spacing w:val="-1"/>
          <w:w w:val="105"/>
        </w:rPr>
        <w:t>Step</w:t>
      </w:r>
      <w:r>
        <w:rPr>
          <w:b/>
          <w:spacing w:val="-13"/>
          <w:w w:val="105"/>
        </w:rPr>
        <w:t xml:space="preserve"> </w:t>
      </w:r>
      <w:r>
        <w:rPr>
          <w:b/>
          <w:spacing w:val="-1"/>
          <w:w w:val="105"/>
        </w:rPr>
        <w:t>6.</w:t>
      </w:r>
      <w:r>
        <w:rPr>
          <w:b/>
          <w:spacing w:val="-11"/>
          <w:w w:val="105"/>
        </w:rPr>
        <w:t xml:space="preserve"> </w:t>
      </w:r>
      <w:r>
        <w:rPr>
          <w:spacing w:val="-1"/>
          <w:w w:val="105"/>
        </w:rPr>
        <w:t>Connect</w:t>
      </w:r>
      <w:r>
        <w:rPr>
          <w:spacing w:val="-11"/>
          <w:w w:val="105"/>
        </w:rPr>
        <w:t xml:space="preserve"> </w:t>
      </w:r>
      <w:r>
        <w:rPr>
          <w:spacing w:val="-1"/>
          <w:w w:val="105"/>
        </w:rPr>
        <w:t>the</w:t>
      </w:r>
      <w:r>
        <w:rPr>
          <w:spacing w:val="-12"/>
          <w:w w:val="105"/>
        </w:rPr>
        <w:t xml:space="preserve"> </w:t>
      </w:r>
      <w:r>
        <w:rPr>
          <w:w w:val="105"/>
        </w:rPr>
        <w:t>main</w:t>
      </w:r>
      <w:r>
        <w:rPr>
          <w:spacing w:val="-14"/>
          <w:w w:val="105"/>
        </w:rPr>
        <w:t xml:space="preserve"> </w:t>
      </w:r>
      <w:r>
        <w:rPr>
          <w:w w:val="105"/>
        </w:rPr>
        <w:t>power</w:t>
      </w:r>
      <w:r>
        <w:rPr>
          <w:spacing w:val="-13"/>
          <w:w w:val="105"/>
        </w:rPr>
        <w:t xml:space="preserve"> </w:t>
      </w:r>
      <w:r>
        <w:rPr>
          <w:w w:val="105"/>
        </w:rPr>
        <w:t>cord</w:t>
      </w:r>
      <w:r>
        <w:rPr>
          <w:spacing w:val="-12"/>
          <w:w w:val="105"/>
        </w:rPr>
        <w:t xml:space="preserve"> </w:t>
      </w:r>
      <w:r>
        <w:rPr>
          <w:w w:val="105"/>
        </w:rPr>
        <w:t>to</w:t>
      </w:r>
      <w:r>
        <w:rPr>
          <w:spacing w:val="-12"/>
          <w:w w:val="105"/>
        </w:rPr>
        <w:t xml:space="preserve"> </w:t>
      </w:r>
      <w:r>
        <w:rPr>
          <w:w w:val="105"/>
        </w:rPr>
        <w:t>a</w:t>
      </w:r>
      <w:r>
        <w:rPr>
          <w:spacing w:val="-9"/>
          <w:w w:val="105"/>
        </w:rPr>
        <w:t xml:space="preserve"> </w:t>
      </w:r>
      <w:r>
        <w:rPr>
          <w:w w:val="105"/>
        </w:rPr>
        <w:t>grounded</w:t>
      </w:r>
      <w:r>
        <w:rPr>
          <w:spacing w:val="-10"/>
          <w:w w:val="105"/>
        </w:rPr>
        <w:t xml:space="preserve"> </w:t>
      </w:r>
      <w:r>
        <w:rPr>
          <w:w w:val="105"/>
        </w:rPr>
        <w:t>3-phase</w:t>
      </w:r>
      <w:r>
        <w:rPr>
          <w:spacing w:val="-10"/>
          <w:w w:val="105"/>
        </w:rPr>
        <w:t xml:space="preserve"> </w:t>
      </w:r>
      <w:r>
        <w:rPr>
          <w:w w:val="105"/>
        </w:rPr>
        <w:t>main</w:t>
      </w:r>
      <w:r>
        <w:rPr>
          <w:spacing w:val="-12"/>
          <w:w w:val="105"/>
        </w:rPr>
        <w:t xml:space="preserve"> </w:t>
      </w:r>
      <w:r>
        <w:rPr>
          <w:w w:val="105"/>
        </w:rPr>
        <w:t>power</w:t>
      </w:r>
      <w:r>
        <w:rPr>
          <w:spacing w:val="-11"/>
          <w:w w:val="105"/>
        </w:rPr>
        <w:t xml:space="preserve"> </w:t>
      </w:r>
      <w:r>
        <w:rPr>
          <w:w w:val="105"/>
        </w:rPr>
        <w:t>supply.</w:t>
      </w:r>
    </w:p>
    <w:p>
      <w:pPr>
        <w:numPr>
          <w:ilvl w:val="0"/>
          <w:numId w:val="0"/>
        </w:numPr>
        <w:tabs>
          <w:tab w:val="left" w:pos="684"/>
        </w:tabs>
        <w:spacing w:before="0"/>
        <w:ind w:left="561" w:leftChars="255" w:right="0" w:rightChars="0" w:firstLine="231" w:firstLineChars="100"/>
        <w:jc w:val="left"/>
        <w:rPr>
          <w:rFonts w:hint="default"/>
          <w:w w:val="105"/>
          <w:sz w:val="22"/>
          <w:lang w:val="en-US"/>
        </w:rPr>
      </w:pPr>
      <w:r>
        <w:rPr>
          <w:rFonts w:hint="default"/>
          <w:w w:val="105"/>
          <w:sz w:val="22"/>
          <w:lang w:val="en-US"/>
        </w:rPr>
        <w:t>Connect the power supply (power cable 4×16MM2 ). Check</w:t>
      </w:r>
      <w:r>
        <w:rPr>
          <w:rFonts w:hint="eastAsia" w:eastAsia="宋体"/>
          <w:w w:val="105"/>
          <w:sz w:val="22"/>
          <w:lang w:val="en-US" w:eastAsia="zh-CN"/>
        </w:rPr>
        <w:t xml:space="preserve"> </w:t>
      </w:r>
      <w:r>
        <w:rPr>
          <w:rFonts w:hint="default"/>
          <w:w w:val="105"/>
          <w:sz w:val="22"/>
          <w:lang w:val="en-US"/>
        </w:rPr>
        <w:t xml:space="preserve">all connection terminals for looseness </w:t>
      </w:r>
    </w:p>
    <w:p>
      <w:pPr>
        <w:numPr>
          <w:ilvl w:val="0"/>
          <w:numId w:val="0"/>
        </w:numPr>
        <w:tabs>
          <w:tab w:val="left" w:pos="684"/>
        </w:tabs>
        <w:spacing w:before="0"/>
        <w:ind w:left="561" w:leftChars="255" w:right="0" w:rightChars="0" w:firstLine="231" w:firstLineChars="100"/>
        <w:jc w:val="left"/>
        <w:rPr>
          <w:rFonts w:hint="default"/>
          <w:w w:val="105"/>
          <w:sz w:val="22"/>
          <w:lang w:val="en-US"/>
        </w:rPr>
      </w:pPr>
      <w:r>
        <w:rPr>
          <w:rFonts w:hint="default"/>
          <w:w w:val="105"/>
          <w:sz w:val="22"/>
          <w:lang w:val="en-US"/>
        </w:rPr>
        <w:t>and pressure insulation. The ground wire is reliably connected</w:t>
      </w:r>
    </w:p>
    <w:p>
      <w:pPr>
        <w:numPr>
          <w:ilvl w:val="0"/>
          <w:numId w:val="0"/>
        </w:numPr>
        <w:tabs>
          <w:tab w:val="left" w:pos="684"/>
        </w:tabs>
        <w:spacing w:before="0"/>
        <w:ind w:left="561" w:leftChars="255" w:right="0" w:rightChars="0" w:firstLine="231" w:firstLineChars="100"/>
        <w:jc w:val="left"/>
        <w:rPr>
          <w:rFonts w:hint="default" w:eastAsia="宋体"/>
          <w:w w:val="105"/>
          <w:sz w:val="22"/>
          <w:lang w:val="en-US" w:eastAsia="zh-CN"/>
        </w:rPr>
      </w:pPr>
      <w:r>
        <w:rPr>
          <w:rFonts w:hint="default"/>
          <w:w w:val="105"/>
          <w:sz w:val="22"/>
          <w:lang w:val="en-US"/>
        </w:rPr>
        <w:t xml:space="preserve"> to the motor ground</w:t>
      </w:r>
      <w:r>
        <w:rPr>
          <w:rFonts w:hint="eastAsia" w:eastAsia="宋体"/>
          <w:w w:val="105"/>
          <w:sz w:val="22"/>
          <w:lang w:val="en-US" w:eastAsia="zh-CN"/>
        </w:rPr>
        <w:t xml:space="preserve"> before power on</w:t>
      </w:r>
    </w:p>
    <w:p>
      <w:pPr>
        <w:pStyle w:val="6"/>
        <w:ind w:left="859"/>
        <w:rPr>
          <w:w w:val="105"/>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tabs>
          <w:tab w:val="left" w:pos="8779"/>
        </w:tabs>
        <w:rPr>
          <w:rFonts w:hint="eastAsia" w:eastAsia="宋体"/>
          <w:sz w:val="20"/>
          <w:lang w:eastAsia="zh-CN"/>
        </w:rPr>
      </w:pPr>
    </w:p>
    <w:p>
      <w:pPr>
        <w:pStyle w:val="6"/>
        <w:rPr>
          <w:sz w:val="20"/>
        </w:rPr>
      </w:pPr>
    </w:p>
    <w:p>
      <w:pPr>
        <w:pStyle w:val="6"/>
        <w:spacing w:before="8"/>
        <w:rPr>
          <w:sz w:val="25"/>
        </w:rPr>
      </w:pPr>
      <w:r>
        <mc:AlternateContent>
          <mc:Choice Requires="wps">
            <w:drawing>
              <wp:anchor distT="0" distB="0" distL="114300" distR="114300" simplePos="0" relativeHeight="251718656" behindDoc="1" locked="0" layoutInCell="1" allowOverlap="1">
                <wp:simplePos x="0" y="0"/>
                <wp:positionH relativeFrom="page">
                  <wp:posOffset>1011555</wp:posOffset>
                </wp:positionH>
                <wp:positionV relativeFrom="paragraph">
                  <wp:posOffset>212090</wp:posOffset>
                </wp:positionV>
                <wp:extent cx="5739130" cy="5715"/>
                <wp:effectExtent l="0" t="0" r="0" b="0"/>
                <wp:wrapTopAndBottom/>
                <wp:docPr id="263" name="矩形 263"/>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6.7pt;height:0.45pt;width:451.9pt;mso-position-horizontal-relative:page;mso-wrap-distance-bottom:0pt;mso-wrap-distance-top:0pt;z-index:-251597824;mso-width-relative:page;mso-height-relative:page;" fillcolor="#000000" filled="t" stroked="f" coordsize="21600,21600" o:gfxdata="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4W&#10;jV/ZAAAACgEAAA8AAAAAAAAAAQAgAAAAIgAAAGRycy9kb3ducmV2LnhtbFBLAQIUABQAAAAIAIdO&#10;4kCU/vQMsAEAAGEDAAAOAAAAAAAAAAEAIAAAACgBAABkcnMvZTJvRG9jLnhtbFBLBQYAAAAABgAG&#10;AFkBAABKBQAAAAA=&#10;">
                <v:fill on="t" focussize="0,0"/>
                <v:stroke on="f"/>
                <v:imagedata o:title=""/>
                <o:lock v:ext="edit" aspectratio="f"/>
                <w10:wrap type="topAndBottom"/>
              </v:rect>
            </w:pict>
          </mc:Fallback>
        </mc:AlternateContent>
      </w:r>
    </w:p>
    <w:p>
      <w:pPr>
        <w:spacing w:after="0"/>
        <w:rPr>
          <w:sz w:val="25"/>
        </w:rPr>
        <w:sectPr>
          <w:pgSz w:w="12240" w:h="15840"/>
          <w:pgMar w:top="740" w:right="0" w:bottom="540" w:left="760" w:header="449" w:footer="354" w:gutter="0"/>
          <w:pgNumType w:fmt="decimal"/>
          <w:cols w:space="720" w:num="1"/>
        </w:sectPr>
      </w:pPr>
    </w:p>
    <w:p>
      <w:pPr>
        <w:pStyle w:val="3"/>
      </w:pPr>
    </w:p>
    <w:p>
      <w:pPr>
        <w:pStyle w:val="3"/>
      </w:pPr>
    </w:p>
    <w:p>
      <w:pPr>
        <w:pStyle w:val="3"/>
      </w:pPr>
      <w:r>
        <w:t>Machine</w:t>
      </w:r>
      <w:r>
        <w:rPr>
          <w:spacing w:val="9"/>
        </w:rPr>
        <w:t xml:space="preserve"> </w:t>
      </w:r>
      <w:r>
        <w:t>Start</w:t>
      </w:r>
      <w:r>
        <w:rPr>
          <w:spacing w:val="11"/>
        </w:rPr>
        <w:t xml:space="preserve"> </w:t>
      </w:r>
      <w:r>
        <w:t>Up</w:t>
      </w:r>
      <w:r>
        <w:rPr>
          <w:spacing w:val="7"/>
        </w:rPr>
        <w:t xml:space="preserve"> </w:t>
      </w:r>
      <w:r>
        <w:t>Procedure</w:t>
      </w:r>
    </w:p>
    <w:p>
      <w:pPr>
        <w:pStyle w:val="6"/>
        <w:spacing w:before="1"/>
        <w:rPr>
          <w:b/>
          <w:i/>
          <w:sz w:val="26"/>
        </w:rPr>
      </w:pPr>
      <w:r>
        <w:rPr>
          <w:rFonts w:hint="eastAsia" w:eastAsia="宋体"/>
          <w:sz w:val="44"/>
          <w:szCs w:val="44"/>
          <w:lang w:eastAsia="zh-CN"/>
        </w:rPr>
        <w:drawing>
          <wp:anchor distT="0" distB="0" distL="114300" distR="114300" simplePos="0" relativeHeight="251841536" behindDoc="1" locked="0" layoutInCell="1" allowOverlap="1">
            <wp:simplePos x="0" y="0"/>
            <wp:positionH relativeFrom="column">
              <wp:posOffset>4967605</wp:posOffset>
            </wp:positionH>
            <wp:positionV relativeFrom="paragraph">
              <wp:posOffset>85090</wp:posOffset>
            </wp:positionV>
            <wp:extent cx="1679575" cy="2019300"/>
            <wp:effectExtent l="0" t="0" r="15875" b="0"/>
            <wp:wrapNone/>
            <wp:docPr id="66" name="图片 66" descr="167850237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678502371614"/>
                    <pic:cNvPicPr>
                      <a:picLocks noChangeAspect="1"/>
                    </pic:cNvPicPr>
                  </pic:nvPicPr>
                  <pic:blipFill>
                    <a:blip r:embed="rId96"/>
                    <a:srcRect l="13944" t="2374" r="15803" b="-3039"/>
                    <a:stretch>
                      <a:fillRect/>
                    </a:stretch>
                  </pic:blipFill>
                  <pic:spPr>
                    <a:xfrm>
                      <a:off x="0" y="0"/>
                      <a:ext cx="1679575" cy="2019300"/>
                    </a:xfrm>
                    <a:prstGeom prst="rect">
                      <a:avLst/>
                    </a:prstGeom>
                  </pic:spPr>
                </pic:pic>
              </a:graphicData>
            </a:graphic>
          </wp:anchor>
        </w:drawing>
      </w:r>
    </w:p>
    <w:p>
      <w:pPr>
        <w:pStyle w:val="6"/>
        <w:spacing w:line="247" w:lineRule="auto"/>
        <w:ind w:left="860" w:right="3757"/>
      </w:pPr>
      <w:r>
        <w:rPr>
          <w:sz w:val="44"/>
        </w:rPr>
        <mc:AlternateContent>
          <mc:Choice Requires="wps">
            <w:drawing>
              <wp:anchor distT="0" distB="0" distL="114300" distR="114300" simplePos="0" relativeHeight="251843584" behindDoc="0" locked="0" layoutInCell="1" allowOverlap="1">
                <wp:simplePos x="0" y="0"/>
                <wp:positionH relativeFrom="column">
                  <wp:posOffset>4713605</wp:posOffset>
                </wp:positionH>
                <wp:positionV relativeFrom="paragraph">
                  <wp:posOffset>647065</wp:posOffset>
                </wp:positionV>
                <wp:extent cx="542925" cy="609600"/>
                <wp:effectExtent l="13335" t="0" r="15240" b="19050"/>
                <wp:wrapNone/>
                <wp:docPr id="69" name="直接箭头连接符 69"/>
                <wp:cNvGraphicFramePr/>
                <a:graphic xmlns:a="http://schemas.openxmlformats.org/drawingml/2006/main">
                  <a:graphicData uri="http://schemas.microsoft.com/office/word/2010/wordprocessingShape">
                    <wps:wsp>
                      <wps:cNvCnPr/>
                      <wps:spPr>
                        <a:xfrm flipV="1">
                          <a:off x="5196205" y="2244090"/>
                          <a:ext cx="542925" cy="609600"/>
                        </a:xfrm>
                        <a:prstGeom prst="straightConnector1">
                          <a:avLst/>
                        </a:prstGeom>
                        <a:ln w="3492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71.15pt;margin-top:50.95pt;height:48pt;width:42.75pt;z-index:251843584;mso-width-relative:page;mso-height-relative:page;" filled="f" stroked="t" coordsize="21600,21600" o:gfxdata="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RbGmO&#10;2wAAAAsBAAAPAAAAAAAAAAEAIAAAACIAAABkcnMvZG93bnJldi54bWxQSwECFAAUAAAACACHTuJA&#10;80da4B4CAAD7AwAADgAAAAAAAAABACAAAAAqAQAAZHJzL2Uyb0RvYy54bWxQSwUGAAAAAAYABgBZ&#10;AQAAugUAAAAA&#10;">
                <v:fill on="f" focussize="0,0"/>
                <v:stroke weight="2.75pt" color="#FF0000 [3204]" miterlimit="8" joinstyle="miter" endarrow="open"/>
                <v:imagedata o:title=""/>
                <o:lock v:ext="edit" aspectratio="f"/>
              </v:shape>
            </w:pict>
          </mc:Fallback>
        </mc:AlternateContent>
      </w:r>
      <w:r>
        <w:rPr>
          <w:sz w:val="44"/>
        </w:rPr>
        <mc:AlternateContent>
          <mc:Choice Requires="wps">
            <w:drawing>
              <wp:anchor distT="0" distB="0" distL="114300" distR="114300" simplePos="0" relativeHeight="251842560" behindDoc="0" locked="0" layoutInCell="1" allowOverlap="1">
                <wp:simplePos x="0" y="0"/>
                <wp:positionH relativeFrom="column">
                  <wp:posOffset>5374640</wp:posOffset>
                </wp:positionH>
                <wp:positionV relativeFrom="paragraph">
                  <wp:posOffset>121285</wp:posOffset>
                </wp:positionV>
                <wp:extent cx="1089025" cy="412750"/>
                <wp:effectExtent l="6985" t="12065" r="0" b="89535"/>
                <wp:wrapNone/>
                <wp:docPr id="68" name="下弧形箭头 68"/>
                <wp:cNvGraphicFramePr/>
                <a:graphic xmlns:a="http://schemas.openxmlformats.org/drawingml/2006/main">
                  <a:graphicData uri="http://schemas.microsoft.com/office/word/2010/wordprocessingShape">
                    <wps:wsp>
                      <wps:cNvSpPr/>
                      <wps:spPr>
                        <a:xfrm rot="11220000">
                          <a:off x="6310630" y="2253615"/>
                          <a:ext cx="1089025" cy="412750"/>
                        </a:xfrm>
                        <a:prstGeom prst="curvedUp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4" type="#_x0000_t104" style="position:absolute;left:0pt;margin-left:423.2pt;margin-top:9.55pt;height:32.5pt;width:85.75pt;rotation:-11337728f;z-index:251842560;v-text-anchor:middle;mso-width-relative:page;mso-height-relative:page;" fillcolor="#000000 [3213]" filled="t" stroked="t" coordsize="21600,21600" o:gfxdata="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N8pRjdkAAAAKAQAADwAAAAAAAAABACAAAAAiAAAAZHJz&#10;L2Rvd25yZXYueG1sUEsBAhQAFAAAAAgAh07iQA64lf2uAgAARAUAAA4AAAAAAAAAAQAgAAAAKAEA&#10;AGRycy9lMm9Eb2MueG1sUEsFBgAAAAAGAAYAWQEAAEgGAAAAAA==&#10;" adj="17507,20577,5400">
                <v:fill on="t" focussize="0,0"/>
                <v:stroke weight="1pt" color="#41719C [3204]" miterlimit="8" joinstyle="miter"/>
                <v:imagedata o:title=""/>
                <o:lock v:ext="edit" aspectratio="f"/>
              </v:shape>
            </w:pict>
          </mc:Fallback>
        </mc:AlternateContent>
      </w:r>
      <w:r>
        <w:rPr>
          <w:b/>
          <w:w w:val="105"/>
        </w:rPr>
        <w:t xml:space="preserve">Step 1. </w:t>
      </w:r>
      <w:r>
        <w:rPr>
          <w:w w:val="105"/>
        </w:rPr>
        <w:t>Press the green “Start” button to start the main motor. Ensure the</w:t>
      </w:r>
      <w:r>
        <w:rPr>
          <w:spacing w:val="-55"/>
          <w:w w:val="105"/>
        </w:rPr>
        <w:t xml:space="preserve"> </w:t>
      </w:r>
      <w:r>
        <w:rPr>
          <w:w w:val="105"/>
        </w:rPr>
        <w:t>motor (D) turns clockwise (view from motor fan end) indicated by the</w:t>
      </w:r>
      <w:r>
        <w:rPr>
          <w:spacing w:val="1"/>
          <w:w w:val="105"/>
        </w:rPr>
        <w:t xml:space="preserve"> </w:t>
      </w:r>
      <w:r>
        <w:rPr>
          <w:w w:val="105"/>
        </w:rPr>
        <w:t>arrows on the motor fan cover. Please allow the main motor to run for a</w:t>
      </w:r>
      <w:r>
        <w:rPr>
          <w:spacing w:val="1"/>
          <w:w w:val="105"/>
        </w:rPr>
        <w:t xml:space="preserve"> </w:t>
      </w:r>
      <w:r>
        <w:rPr>
          <w:spacing w:val="-1"/>
          <w:w w:val="105"/>
        </w:rPr>
        <w:t>few</w:t>
      </w:r>
      <w:r>
        <w:rPr>
          <w:spacing w:val="-12"/>
          <w:w w:val="105"/>
        </w:rPr>
        <w:t xml:space="preserve"> </w:t>
      </w:r>
      <w:r>
        <w:rPr>
          <w:spacing w:val="-1"/>
          <w:w w:val="105"/>
        </w:rPr>
        <w:t>seconds</w:t>
      </w:r>
      <w:r>
        <w:rPr>
          <w:spacing w:val="-13"/>
          <w:w w:val="105"/>
        </w:rPr>
        <w:t xml:space="preserve"> </w:t>
      </w:r>
      <w:r>
        <w:rPr>
          <w:spacing w:val="-1"/>
          <w:w w:val="105"/>
        </w:rPr>
        <w:t>for</w:t>
      </w:r>
      <w:r>
        <w:rPr>
          <w:spacing w:val="-11"/>
          <w:w w:val="105"/>
        </w:rPr>
        <w:t xml:space="preserve"> </w:t>
      </w:r>
      <w:r>
        <w:rPr>
          <w:spacing w:val="-1"/>
          <w:w w:val="105"/>
        </w:rPr>
        <w:t>the</w:t>
      </w:r>
      <w:r>
        <w:rPr>
          <w:spacing w:val="-9"/>
          <w:w w:val="105"/>
        </w:rPr>
        <w:t xml:space="preserve"> </w:t>
      </w:r>
      <w:r>
        <w:rPr>
          <w:spacing w:val="-1"/>
          <w:w w:val="105"/>
        </w:rPr>
        <w:t>star</w:t>
      </w:r>
      <w:r>
        <w:rPr>
          <w:spacing w:val="-13"/>
          <w:w w:val="105"/>
        </w:rPr>
        <w:t xml:space="preserve"> </w:t>
      </w:r>
      <w:r>
        <w:rPr>
          <w:spacing w:val="-1"/>
          <w:w w:val="105"/>
        </w:rPr>
        <w:t>delta</w:t>
      </w:r>
      <w:r>
        <w:rPr>
          <w:spacing w:val="-9"/>
          <w:w w:val="105"/>
        </w:rPr>
        <w:t xml:space="preserve"> </w:t>
      </w:r>
      <w:r>
        <w:rPr>
          <w:spacing w:val="-1"/>
          <w:w w:val="105"/>
        </w:rPr>
        <w:t>connection</w:t>
      </w:r>
      <w:r>
        <w:rPr>
          <w:spacing w:val="-11"/>
          <w:w w:val="105"/>
        </w:rPr>
        <w:t xml:space="preserve"> </w:t>
      </w:r>
      <w:r>
        <w:rPr>
          <w:spacing w:val="-1"/>
          <w:w w:val="105"/>
        </w:rPr>
        <w:t>to</w:t>
      </w:r>
      <w:r>
        <w:rPr>
          <w:spacing w:val="-12"/>
          <w:w w:val="105"/>
        </w:rPr>
        <w:t xml:space="preserve"> </w:t>
      </w:r>
      <w:r>
        <w:rPr>
          <w:spacing w:val="-1"/>
          <w:w w:val="105"/>
        </w:rPr>
        <w:t>switch</w:t>
      </w:r>
      <w:r>
        <w:rPr>
          <w:spacing w:val="-10"/>
          <w:w w:val="105"/>
        </w:rPr>
        <w:t xml:space="preserve"> </w:t>
      </w:r>
      <w:r>
        <w:rPr>
          <w:spacing w:val="-1"/>
          <w:w w:val="105"/>
        </w:rPr>
        <w:t>over</w:t>
      </w:r>
      <w:r>
        <w:rPr>
          <w:spacing w:val="-11"/>
          <w:w w:val="105"/>
        </w:rPr>
        <w:t xml:space="preserve"> </w:t>
      </w:r>
      <w:r>
        <w:rPr>
          <w:w w:val="105"/>
        </w:rPr>
        <w:t>automatically.</w:t>
      </w:r>
      <w:r>
        <w:rPr>
          <w:spacing w:val="-10"/>
          <w:w w:val="105"/>
        </w:rPr>
        <w:t xml:space="preserve"> </w:t>
      </w:r>
      <w:r>
        <w:rPr>
          <w:w w:val="105"/>
        </w:rPr>
        <w:t>The</w:t>
      </w:r>
      <w:r>
        <w:rPr>
          <w:spacing w:val="-55"/>
          <w:w w:val="105"/>
        </w:rPr>
        <w:t xml:space="preserve"> </w:t>
      </w:r>
      <w:r>
        <w:rPr>
          <w:w w:val="105"/>
        </w:rPr>
        <w:t>Water</w:t>
      </w:r>
      <w:r>
        <w:rPr>
          <w:spacing w:val="-11"/>
          <w:w w:val="105"/>
        </w:rPr>
        <w:t xml:space="preserve"> </w:t>
      </w:r>
      <w:r>
        <w:rPr>
          <w:w w:val="105"/>
        </w:rPr>
        <w:t>Blaster</w:t>
      </w:r>
      <w:r>
        <w:rPr>
          <w:spacing w:val="-11"/>
          <w:w w:val="105"/>
        </w:rPr>
        <w:t xml:space="preserve"> </w:t>
      </w:r>
      <w:r>
        <w:rPr>
          <w:w w:val="105"/>
        </w:rPr>
        <w:t>is</w:t>
      </w:r>
      <w:r>
        <w:rPr>
          <w:spacing w:val="-11"/>
          <w:w w:val="105"/>
        </w:rPr>
        <w:t xml:space="preserve"> </w:t>
      </w:r>
      <w:r>
        <w:rPr>
          <w:w w:val="105"/>
        </w:rPr>
        <w:t>now</w:t>
      </w:r>
      <w:r>
        <w:rPr>
          <w:spacing w:val="-10"/>
          <w:w w:val="105"/>
        </w:rPr>
        <w:t xml:space="preserve"> </w:t>
      </w:r>
      <w:r>
        <w:rPr>
          <w:w w:val="105"/>
        </w:rPr>
        <w:t>ready</w:t>
      </w:r>
      <w:r>
        <w:rPr>
          <w:spacing w:val="-15"/>
          <w:w w:val="105"/>
        </w:rPr>
        <w:t xml:space="preserve"> </w:t>
      </w:r>
      <w:r>
        <w:rPr>
          <w:w w:val="105"/>
        </w:rPr>
        <w:t>for</w:t>
      </w:r>
      <w:r>
        <w:rPr>
          <w:spacing w:val="-10"/>
          <w:w w:val="105"/>
        </w:rPr>
        <w:t xml:space="preserve"> </w:t>
      </w:r>
      <w:r>
        <w:rPr>
          <w:w w:val="105"/>
        </w:rPr>
        <w:t>operation.</w:t>
      </w:r>
      <w:r>
        <w:rPr>
          <w:spacing w:val="-11"/>
          <w:w w:val="105"/>
        </w:rPr>
        <w:t xml:space="preserve"> </w:t>
      </w:r>
      <w:r>
        <w:rPr>
          <w:w w:val="105"/>
        </w:rPr>
        <w:t>Get</w:t>
      </w:r>
      <w:r>
        <w:rPr>
          <w:spacing w:val="-13"/>
          <w:w w:val="105"/>
        </w:rPr>
        <w:t xml:space="preserve"> </w:t>
      </w:r>
      <w:r>
        <w:rPr>
          <w:w w:val="105"/>
        </w:rPr>
        <w:t>a</w:t>
      </w:r>
      <w:r>
        <w:rPr>
          <w:spacing w:val="-12"/>
          <w:w w:val="105"/>
        </w:rPr>
        <w:t xml:space="preserve"> </w:t>
      </w:r>
      <w:r>
        <w:rPr>
          <w:w w:val="105"/>
        </w:rPr>
        <w:t>firm</w:t>
      </w:r>
      <w:r>
        <w:rPr>
          <w:spacing w:val="-10"/>
          <w:w w:val="105"/>
        </w:rPr>
        <w:t xml:space="preserve"> </w:t>
      </w:r>
      <w:r>
        <w:rPr>
          <w:w w:val="105"/>
        </w:rPr>
        <w:t>grip</w:t>
      </w:r>
      <w:r>
        <w:rPr>
          <w:spacing w:val="-10"/>
          <w:w w:val="105"/>
        </w:rPr>
        <w:t xml:space="preserve"> </w:t>
      </w:r>
      <w:r>
        <w:rPr>
          <w:w w:val="105"/>
        </w:rPr>
        <w:t>with</w:t>
      </w:r>
      <w:r>
        <w:rPr>
          <w:spacing w:val="-10"/>
          <w:w w:val="105"/>
        </w:rPr>
        <w:t xml:space="preserve"> </w:t>
      </w:r>
      <w:r>
        <w:rPr>
          <w:w w:val="105"/>
        </w:rPr>
        <w:t>both</w:t>
      </w:r>
      <w:r>
        <w:rPr>
          <w:spacing w:val="-12"/>
          <w:w w:val="105"/>
        </w:rPr>
        <w:t xml:space="preserve"> </w:t>
      </w:r>
      <w:r>
        <w:rPr>
          <w:w w:val="105"/>
        </w:rPr>
        <w:t>hands</w:t>
      </w:r>
      <w:r>
        <w:rPr>
          <w:spacing w:val="1"/>
          <w:w w:val="105"/>
        </w:rPr>
        <w:t xml:space="preserve"> </w:t>
      </w:r>
      <w:r>
        <w:rPr>
          <w:spacing w:val="-1"/>
          <w:w w:val="105"/>
        </w:rPr>
        <w:t>on</w:t>
      </w:r>
      <w:r>
        <w:rPr>
          <w:spacing w:val="-11"/>
          <w:w w:val="105"/>
        </w:rPr>
        <w:t xml:space="preserve"> </w:t>
      </w:r>
      <w:r>
        <w:rPr>
          <w:spacing w:val="-1"/>
          <w:w w:val="105"/>
        </w:rPr>
        <w:t>the</w:t>
      </w:r>
      <w:r>
        <w:rPr>
          <w:spacing w:val="-11"/>
          <w:w w:val="105"/>
        </w:rPr>
        <w:t xml:space="preserve"> </w:t>
      </w:r>
      <w:r>
        <w:rPr>
          <w:w w:val="105"/>
        </w:rPr>
        <w:t>spray-gun</w:t>
      </w:r>
      <w:r>
        <w:rPr>
          <w:spacing w:val="-11"/>
          <w:w w:val="105"/>
        </w:rPr>
        <w:t xml:space="preserve"> </w:t>
      </w:r>
      <w:r>
        <w:rPr>
          <w:w w:val="105"/>
        </w:rPr>
        <w:t>handle</w:t>
      </w:r>
      <w:r>
        <w:rPr>
          <w:spacing w:val="-10"/>
          <w:w w:val="105"/>
        </w:rPr>
        <w:t xml:space="preserve"> </w:t>
      </w:r>
      <w:r>
        <w:rPr>
          <w:w w:val="105"/>
        </w:rPr>
        <w:t>and</w:t>
      </w:r>
      <w:r>
        <w:rPr>
          <w:spacing w:val="-11"/>
          <w:w w:val="105"/>
        </w:rPr>
        <w:t xml:space="preserve"> </w:t>
      </w:r>
      <w:r>
        <w:rPr>
          <w:w w:val="105"/>
        </w:rPr>
        <w:t>the</w:t>
      </w:r>
      <w:r>
        <w:rPr>
          <w:spacing w:val="-12"/>
          <w:w w:val="105"/>
        </w:rPr>
        <w:t xml:space="preserve"> </w:t>
      </w:r>
      <w:r>
        <w:rPr>
          <w:w w:val="105"/>
        </w:rPr>
        <w:t>lance.</w:t>
      </w:r>
      <w:r>
        <w:rPr>
          <w:spacing w:val="-12"/>
          <w:w w:val="105"/>
        </w:rPr>
        <w:t xml:space="preserve"> </w:t>
      </w:r>
      <w:r>
        <w:rPr>
          <w:w w:val="105"/>
        </w:rPr>
        <w:t>Press</w:t>
      </w:r>
      <w:r>
        <w:rPr>
          <w:spacing w:val="-14"/>
          <w:w w:val="105"/>
        </w:rPr>
        <w:t xml:space="preserve"> </w:t>
      </w:r>
      <w:r>
        <w:rPr>
          <w:w w:val="105"/>
        </w:rPr>
        <w:t>the</w:t>
      </w:r>
      <w:r>
        <w:rPr>
          <w:spacing w:val="-13"/>
          <w:w w:val="105"/>
        </w:rPr>
        <w:t xml:space="preserve"> </w:t>
      </w:r>
      <w:r>
        <w:rPr>
          <w:w w:val="105"/>
        </w:rPr>
        <w:t>trigger</w:t>
      </w:r>
      <w:r>
        <w:rPr>
          <w:spacing w:val="-12"/>
          <w:w w:val="105"/>
        </w:rPr>
        <w:t xml:space="preserve"> </w:t>
      </w:r>
      <w:r>
        <w:rPr>
          <w:w w:val="105"/>
        </w:rPr>
        <w:t>and</w:t>
      </w:r>
      <w:r>
        <w:rPr>
          <w:spacing w:val="-11"/>
          <w:w w:val="105"/>
        </w:rPr>
        <w:t xml:space="preserve"> </w:t>
      </w:r>
      <w:r>
        <w:rPr>
          <w:w w:val="105"/>
        </w:rPr>
        <w:t>start</w:t>
      </w:r>
      <w:r>
        <w:rPr>
          <w:spacing w:val="-11"/>
          <w:w w:val="105"/>
        </w:rPr>
        <w:t xml:space="preserve"> </w:t>
      </w:r>
      <w:r>
        <w:rPr>
          <w:w w:val="105"/>
        </w:rPr>
        <w:t>blasting.</w:t>
      </w:r>
    </w:p>
    <w:p>
      <w:pPr>
        <w:pStyle w:val="6"/>
        <w:rPr>
          <w:sz w:val="20"/>
        </w:rPr>
      </w:pPr>
    </w:p>
    <w:p>
      <w:pPr>
        <w:pStyle w:val="6"/>
        <w:spacing w:before="5"/>
        <w:rPr>
          <w:sz w:val="21"/>
        </w:rPr>
      </w:pPr>
    </w:p>
    <w:p>
      <w:pPr>
        <w:pStyle w:val="6"/>
        <w:ind w:firstLine="7168" w:firstLineChars="1600"/>
        <w:jc w:val="both"/>
        <w:rPr>
          <w:rFonts w:hint="eastAsia" w:eastAsia="宋体"/>
          <w:sz w:val="44"/>
          <w:szCs w:val="44"/>
          <w:lang w:eastAsia="zh-CN"/>
        </w:rPr>
      </w:pPr>
      <w:r>
        <w:rPr>
          <w:w w:val="102"/>
          <w:sz w:val="44"/>
          <w:szCs w:val="44"/>
        </w:rPr>
        <w:t>D</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3"/>
        <w:spacing w:before="186"/>
      </w:pPr>
      <w:r>
        <w:t>Machine</w:t>
      </w:r>
      <w:r>
        <w:rPr>
          <w:spacing w:val="10"/>
        </w:rPr>
        <w:t xml:space="preserve"> </w:t>
      </w:r>
      <w:r>
        <w:t>Shut</w:t>
      </w:r>
      <w:r>
        <w:rPr>
          <w:spacing w:val="11"/>
        </w:rPr>
        <w:t xml:space="preserve"> </w:t>
      </w:r>
      <w:r>
        <w:t>Down</w:t>
      </w:r>
      <w:r>
        <w:rPr>
          <w:spacing w:val="9"/>
        </w:rPr>
        <w:t xml:space="preserve"> </w:t>
      </w:r>
      <w:r>
        <w:t>Procedure</w:t>
      </w:r>
    </w:p>
    <w:p>
      <w:pPr>
        <w:pStyle w:val="6"/>
        <w:spacing w:before="4"/>
        <w:rPr>
          <w:b/>
          <w:i/>
        </w:rPr>
      </w:pPr>
    </w:p>
    <w:p>
      <w:pPr>
        <w:pStyle w:val="6"/>
        <w:ind w:left="859"/>
      </w:pPr>
      <w:r>
        <w:rPr>
          <w:spacing w:val="-1"/>
          <w:w w:val="105"/>
        </w:rPr>
        <w:t>Step</w:t>
      </w:r>
      <w:r>
        <w:rPr>
          <w:spacing w:val="-12"/>
          <w:w w:val="105"/>
        </w:rPr>
        <w:t xml:space="preserve"> </w:t>
      </w:r>
      <w:r>
        <w:rPr>
          <w:spacing w:val="-1"/>
          <w:w w:val="105"/>
        </w:rPr>
        <w:t>1.</w:t>
      </w:r>
      <w:r>
        <w:rPr>
          <w:spacing w:val="-11"/>
          <w:w w:val="105"/>
        </w:rPr>
        <w:t xml:space="preserve"> </w:t>
      </w:r>
      <w:r>
        <w:rPr>
          <w:spacing w:val="-1"/>
          <w:w w:val="105"/>
        </w:rPr>
        <w:t>Pressed</w:t>
      </w:r>
      <w:r>
        <w:rPr>
          <w:spacing w:val="-12"/>
          <w:w w:val="105"/>
        </w:rPr>
        <w:t xml:space="preserve"> </w:t>
      </w:r>
      <w:r>
        <w:rPr>
          <w:w w:val="105"/>
        </w:rPr>
        <w:t>the</w:t>
      </w:r>
      <w:r>
        <w:rPr>
          <w:spacing w:val="-9"/>
          <w:w w:val="105"/>
        </w:rPr>
        <w:t xml:space="preserve"> </w:t>
      </w:r>
      <w:r>
        <w:rPr>
          <w:w w:val="105"/>
        </w:rPr>
        <w:t>red</w:t>
      </w:r>
      <w:r>
        <w:rPr>
          <w:spacing w:val="-10"/>
          <w:w w:val="105"/>
        </w:rPr>
        <w:t xml:space="preserve"> </w:t>
      </w:r>
      <w:r>
        <w:rPr>
          <w:w w:val="105"/>
        </w:rPr>
        <w:t>“Stop”</w:t>
      </w:r>
      <w:r>
        <w:rPr>
          <w:spacing w:val="-12"/>
          <w:w w:val="105"/>
        </w:rPr>
        <w:t xml:space="preserve"> </w:t>
      </w:r>
      <w:r>
        <w:rPr>
          <w:w w:val="105"/>
        </w:rPr>
        <w:t>button</w:t>
      </w:r>
      <w:r>
        <w:rPr>
          <w:spacing w:val="-10"/>
          <w:w w:val="105"/>
        </w:rPr>
        <w:t xml:space="preserve"> </w:t>
      </w:r>
      <w:r>
        <w:rPr>
          <w:w w:val="105"/>
        </w:rPr>
        <w:t>and</w:t>
      </w:r>
      <w:r>
        <w:rPr>
          <w:spacing w:val="-14"/>
          <w:w w:val="105"/>
        </w:rPr>
        <w:t xml:space="preserve"> </w:t>
      </w:r>
      <w:r>
        <w:rPr>
          <w:w w:val="105"/>
        </w:rPr>
        <w:t>ensure</w:t>
      </w:r>
      <w:r>
        <w:rPr>
          <w:spacing w:val="-12"/>
          <w:w w:val="105"/>
        </w:rPr>
        <w:t xml:space="preserve"> </w:t>
      </w:r>
      <w:r>
        <w:rPr>
          <w:w w:val="105"/>
        </w:rPr>
        <w:t>the</w:t>
      </w:r>
      <w:r>
        <w:rPr>
          <w:spacing w:val="-9"/>
          <w:w w:val="105"/>
        </w:rPr>
        <w:t xml:space="preserve"> </w:t>
      </w:r>
      <w:r>
        <w:rPr>
          <w:w w:val="105"/>
        </w:rPr>
        <w:t>motor</w:t>
      </w:r>
      <w:r>
        <w:rPr>
          <w:spacing w:val="-13"/>
          <w:w w:val="105"/>
        </w:rPr>
        <w:t xml:space="preserve"> </w:t>
      </w:r>
      <w:r>
        <w:rPr>
          <w:w w:val="105"/>
        </w:rPr>
        <w:t>comes</w:t>
      </w:r>
      <w:r>
        <w:rPr>
          <w:spacing w:val="-11"/>
          <w:w w:val="105"/>
        </w:rPr>
        <w:t xml:space="preserve"> </w:t>
      </w:r>
      <w:r>
        <w:rPr>
          <w:w w:val="105"/>
        </w:rPr>
        <w:t>to</w:t>
      </w:r>
      <w:r>
        <w:rPr>
          <w:spacing w:val="-12"/>
          <w:w w:val="105"/>
        </w:rPr>
        <w:t xml:space="preserve"> </w:t>
      </w:r>
      <w:r>
        <w:rPr>
          <w:w w:val="105"/>
        </w:rPr>
        <w:t>a</w:t>
      </w:r>
      <w:r>
        <w:rPr>
          <w:spacing w:val="-12"/>
          <w:w w:val="105"/>
        </w:rPr>
        <w:t xml:space="preserve"> </w:t>
      </w:r>
      <w:r>
        <w:rPr>
          <w:w w:val="105"/>
        </w:rPr>
        <w:t>complete</w:t>
      </w:r>
      <w:r>
        <w:rPr>
          <w:spacing w:val="-9"/>
          <w:w w:val="105"/>
        </w:rPr>
        <w:t xml:space="preserve"> </w:t>
      </w:r>
      <w:r>
        <w:rPr>
          <w:w w:val="105"/>
        </w:rPr>
        <w:t>stop.</w:t>
      </w:r>
    </w:p>
    <w:p>
      <w:pPr>
        <w:pStyle w:val="6"/>
        <w:spacing w:before="3"/>
        <w:rPr>
          <w:sz w:val="23"/>
        </w:rPr>
      </w:pPr>
    </w:p>
    <w:p>
      <w:pPr>
        <w:pStyle w:val="6"/>
        <w:spacing w:line="244" w:lineRule="auto"/>
        <w:ind w:left="859" w:right="1529"/>
      </w:pPr>
      <w:r>
        <w:rPr>
          <w:w w:val="105"/>
        </w:rPr>
        <w:t>Step</w:t>
      </w:r>
      <w:r>
        <w:rPr>
          <w:spacing w:val="-5"/>
          <w:w w:val="105"/>
        </w:rPr>
        <w:t xml:space="preserve"> </w:t>
      </w:r>
      <w:r>
        <w:rPr>
          <w:w w:val="105"/>
        </w:rPr>
        <w:t>2.</w:t>
      </w:r>
      <w:r>
        <w:rPr>
          <w:spacing w:val="-3"/>
          <w:w w:val="105"/>
        </w:rPr>
        <w:t xml:space="preserve"> </w:t>
      </w:r>
      <w:r>
        <w:rPr>
          <w:w w:val="105"/>
        </w:rPr>
        <w:t>After</w:t>
      </w:r>
      <w:r>
        <w:rPr>
          <w:spacing w:val="-5"/>
          <w:w w:val="105"/>
        </w:rPr>
        <w:t xml:space="preserve"> </w:t>
      </w:r>
      <w:r>
        <w:rPr>
          <w:w w:val="105"/>
        </w:rPr>
        <w:t>shut</w:t>
      </w:r>
      <w:r>
        <w:rPr>
          <w:spacing w:val="-5"/>
          <w:w w:val="105"/>
        </w:rPr>
        <w:t xml:space="preserve"> </w:t>
      </w:r>
      <w:r>
        <w:rPr>
          <w:w w:val="105"/>
        </w:rPr>
        <w:t>down</w:t>
      </w:r>
      <w:r>
        <w:rPr>
          <w:spacing w:val="-4"/>
          <w:w w:val="105"/>
        </w:rPr>
        <w:t xml:space="preserve"> </w:t>
      </w:r>
      <w:r>
        <w:rPr>
          <w:w w:val="105"/>
        </w:rPr>
        <w:t>of</w:t>
      </w:r>
      <w:r>
        <w:rPr>
          <w:spacing w:val="-3"/>
          <w:w w:val="105"/>
        </w:rPr>
        <w:t xml:space="preserve"> </w:t>
      </w:r>
      <w:r>
        <w:rPr>
          <w:w w:val="105"/>
        </w:rPr>
        <w:t>the</w:t>
      </w:r>
      <w:r>
        <w:rPr>
          <w:spacing w:val="-4"/>
          <w:w w:val="105"/>
        </w:rPr>
        <w:t xml:space="preserve"> </w:t>
      </w:r>
      <w:r>
        <w:rPr>
          <w:w w:val="105"/>
        </w:rPr>
        <w:t>Water</w:t>
      </w:r>
      <w:r>
        <w:rPr>
          <w:spacing w:val="-5"/>
          <w:w w:val="105"/>
        </w:rPr>
        <w:t xml:space="preserve"> </w:t>
      </w:r>
      <w:r>
        <w:rPr>
          <w:w w:val="105"/>
        </w:rPr>
        <w:t>Blaster,</w:t>
      </w:r>
      <w:r>
        <w:rPr>
          <w:spacing w:val="-3"/>
          <w:w w:val="105"/>
        </w:rPr>
        <w:t xml:space="preserve"> </w:t>
      </w:r>
      <w:r>
        <w:rPr>
          <w:w w:val="105"/>
        </w:rPr>
        <w:t>always</w:t>
      </w:r>
      <w:r>
        <w:rPr>
          <w:spacing w:val="-4"/>
          <w:w w:val="105"/>
        </w:rPr>
        <w:t xml:space="preserve"> </w:t>
      </w:r>
      <w:r>
        <w:rPr>
          <w:w w:val="105"/>
        </w:rPr>
        <w:t>release</w:t>
      </w:r>
      <w:r>
        <w:rPr>
          <w:spacing w:val="-4"/>
          <w:w w:val="105"/>
        </w:rPr>
        <w:t xml:space="preserve"> </w:t>
      </w:r>
      <w:r>
        <w:rPr>
          <w:w w:val="105"/>
        </w:rPr>
        <w:t>the</w:t>
      </w:r>
      <w:r>
        <w:rPr>
          <w:spacing w:val="-2"/>
          <w:w w:val="105"/>
        </w:rPr>
        <w:t xml:space="preserve"> </w:t>
      </w:r>
      <w:r>
        <w:rPr>
          <w:w w:val="105"/>
        </w:rPr>
        <w:t>pressure</w:t>
      </w:r>
      <w:r>
        <w:rPr>
          <w:spacing w:val="-1"/>
          <w:w w:val="105"/>
        </w:rPr>
        <w:t xml:space="preserve"> </w:t>
      </w:r>
      <w:r>
        <w:rPr>
          <w:w w:val="105"/>
        </w:rPr>
        <w:t>inside</w:t>
      </w:r>
      <w:r>
        <w:rPr>
          <w:spacing w:val="-2"/>
          <w:w w:val="105"/>
        </w:rPr>
        <w:t xml:space="preserve"> </w:t>
      </w:r>
      <w:r>
        <w:rPr>
          <w:w w:val="105"/>
        </w:rPr>
        <w:t>the</w:t>
      </w:r>
      <w:r>
        <w:rPr>
          <w:spacing w:val="-2"/>
          <w:w w:val="105"/>
        </w:rPr>
        <w:t xml:space="preserve"> </w:t>
      </w:r>
      <w:r>
        <w:rPr>
          <w:w w:val="105"/>
        </w:rPr>
        <w:t>high-pressure</w:t>
      </w:r>
      <w:r>
        <w:rPr>
          <w:spacing w:val="-54"/>
          <w:w w:val="105"/>
        </w:rPr>
        <w:t xml:space="preserve"> </w:t>
      </w:r>
      <w:r>
        <w:rPr>
          <w:w w:val="105"/>
        </w:rPr>
        <w:t>hoses</w:t>
      </w:r>
      <w:r>
        <w:rPr>
          <w:spacing w:val="-8"/>
          <w:w w:val="105"/>
        </w:rPr>
        <w:t xml:space="preserve"> </w:t>
      </w:r>
      <w:r>
        <w:rPr>
          <w:w w:val="105"/>
        </w:rPr>
        <w:t>by</w:t>
      </w:r>
      <w:r>
        <w:rPr>
          <w:spacing w:val="-9"/>
          <w:w w:val="105"/>
        </w:rPr>
        <w:t xml:space="preserve"> </w:t>
      </w:r>
      <w:r>
        <w:rPr>
          <w:w w:val="105"/>
        </w:rPr>
        <w:t>pulling</w:t>
      </w:r>
      <w:r>
        <w:rPr>
          <w:spacing w:val="-9"/>
          <w:w w:val="105"/>
        </w:rPr>
        <w:t xml:space="preserve"> </w:t>
      </w:r>
      <w:r>
        <w:rPr>
          <w:w w:val="105"/>
        </w:rPr>
        <w:t>the</w:t>
      </w:r>
      <w:r>
        <w:rPr>
          <w:spacing w:val="-6"/>
          <w:w w:val="105"/>
        </w:rPr>
        <w:t xml:space="preserve"> </w:t>
      </w:r>
      <w:r>
        <w:rPr>
          <w:w w:val="105"/>
        </w:rPr>
        <w:t>trigger</w:t>
      </w:r>
      <w:r>
        <w:rPr>
          <w:spacing w:val="-8"/>
          <w:w w:val="105"/>
        </w:rPr>
        <w:t xml:space="preserve"> </w:t>
      </w:r>
      <w:r>
        <w:rPr>
          <w:w w:val="105"/>
        </w:rPr>
        <w:t>on</w:t>
      </w:r>
      <w:r>
        <w:rPr>
          <w:spacing w:val="-7"/>
          <w:w w:val="105"/>
        </w:rPr>
        <w:t xml:space="preserve"> </w:t>
      </w:r>
      <w:r>
        <w:rPr>
          <w:w w:val="105"/>
        </w:rPr>
        <w:t>the</w:t>
      </w:r>
      <w:r>
        <w:rPr>
          <w:spacing w:val="-6"/>
          <w:w w:val="105"/>
        </w:rPr>
        <w:t xml:space="preserve"> </w:t>
      </w:r>
      <w:r>
        <w:rPr>
          <w:w w:val="105"/>
        </w:rPr>
        <w:t>spray-gun</w:t>
      </w:r>
      <w:r>
        <w:rPr>
          <w:spacing w:val="-9"/>
          <w:w w:val="105"/>
        </w:rPr>
        <w:t xml:space="preserve"> </w:t>
      </w:r>
      <w:r>
        <w:rPr>
          <w:w w:val="105"/>
        </w:rPr>
        <w:t>before</w:t>
      </w:r>
      <w:r>
        <w:rPr>
          <w:spacing w:val="-6"/>
          <w:w w:val="105"/>
        </w:rPr>
        <w:t xml:space="preserve"> </w:t>
      </w:r>
      <w:r>
        <w:rPr>
          <w:w w:val="105"/>
        </w:rPr>
        <w:t>dismantling</w:t>
      </w:r>
      <w:r>
        <w:rPr>
          <w:spacing w:val="-9"/>
          <w:w w:val="105"/>
        </w:rPr>
        <w:t xml:space="preserve"> </w:t>
      </w:r>
      <w:r>
        <w:rPr>
          <w:w w:val="105"/>
        </w:rPr>
        <w:t>the</w:t>
      </w:r>
      <w:r>
        <w:rPr>
          <w:spacing w:val="-6"/>
          <w:w w:val="105"/>
        </w:rPr>
        <w:t xml:space="preserve"> </w:t>
      </w:r>
      <w:r>
        <w:rPr>
          <w:w w:val="105"/>
        </w:rPr>
        <w:t>high-pressure</w:t>
      </w:r>
      <w:r>
        <w:rPr>
          <w:spacing w:val="-6"/>
          <w:w w:val="105"/>
        </w:rPr>
        <w:t xml:space="preserve"> </w:t>
      </w:r>
      <w:r>
        <w:rPr>
          <w:w w:val="105"/>
        </w:rPr>
        <w:t>hoses.</w:t>
      </w:r>
    </w:p>
    <w:p>
      <w:pPr>
        <w:pStyle w:val="6"/>
        <w:spacing w:before="9"/>
      </w:pPr>
    </w:p>
    <w:p>
      <w:pPr>
        <w:pStyle w:val="6"/>
        <w:ind w:left="859"/>
      </w:pPr>
      <w:r>
        <w:rPr>
          <w:spacing w:val="-1"/>
          <w:w w:val="105"/>
        </w:rPr>
        <w:t>Step</w:t>
      </w:r>
      <w:r>
        <w:rPr>
          <w:spacing w:val="-12"/>
          <w:w w:val="105"/>
        </w:rPr>
        <w:t xml:space="preserve"> </w:t>
      </w:r>
      <w:r>
        <w:rPr>
          <w:spacing w:val="-1"/>
          <w:w w:val="105"/>
        </w:rPr>
        <w:t>3.</w:t>
      </w:r>
      <w:r>
        <w:rPr>
          <w:spacing w:val="-11"/>
          <w:w w:val="105"/>
        </w:rPr>
        <w:t xml:space="preserve"> </w:t>
      </w:r>
      <w:r>
        <w:rPr>
          <w:spacing w:val="-1"/>
          <w:w w:val="105"/>
        </w:rPr>
        <w:t>Dis-connect</w:t>
      </w:r>
      <w:r>
        <w:rPr>
          <w:spacing w:val="-10"/>
          <w:w w:val="105"/>
        </w:rPr>
        <w:t xml:space="preserve"> </w:t>
      </w:r>
      <w:r>
        <w:rPr>
          <w:spacing w:val="-1"/>
          <w:w w:val="105"/>
        </w:rPr>
        <w:t>the</w:t>
      </w:r>
      <w:r>
        <w:rPr>
          <w:spacing w:val="-10"/>
          <w:w w:val="105"/>
        </w:rPr>
        <w:t xml:space="preserve"> </w:t>
      </w:r>
      <w:r>
        <w:rPr>
          <w:w w:val="105"/>
        </w:rPr>
        <w:t>lance</w:t>
      </w:r>
      <w:r>
        <w:rPr>
          <w:spacing w:val="-9"/>
          <w:w w:val="105"/>
        </w:rPr>
        <w:t xml:space="preserve"> </w:t>
      </w:r>
      <w:r>
        <w:rPr>
          <w:w w:val="105"/>
        </w:rPr>
        <w:t>and</w:t>
      </w:r>
      <w:r>
        <w:rPr>
          <w:spacing w:val="-10"/>
          <w:w w:val="105"/>
        </w:rPr>
        <w:t xml:space="preserve"> </w:t>
      </w:r>
      <w:r>
        <w:rPr>
          <w:w w:val="105"/>
        </w:rPr>
        <w:t>hose/s,</w:t>
      </w:r>
      <w:r>
        <w:rPr>
          <w:spacing w:val="-13"/>
          <w:w w:val="105"/>
        </w:rPr>
        <w:t xml:space="preserve"> </w:t>
      </w:r>
      <w:r>
        <w:rPr>
          <w:w w:val="105"/>
        </w:rPr>
        <w:t>and</w:t>
      </w:r>
      <w:r>
        <w:rPr>
          <w:spacing w:val="-14"/>
          <w:w w:val="105"/>
        </w:rPr>
        <w:t xml:space="preserve"> </w:t>
      </w:r>
      <w:r>
        <w:rPr>
          <w:w w:val="105"/>
        </w:rPr>
        <w:t>carefully</w:t>
      </w:r>
      <w:r>
        <w:rPr>
          <w:spacing w:val="-12"/>
          <w:w w:val="105"/>
        </w:rPr>
        <w:t xml:space="preserve"> </w:t>
      </w:r>
      <w:r>
        <w:rPr>
          <w:w w:val="105"/>
        </w:rPr>
        <w:t>store</w:t>
      </w:r>
      <w:r>
        <w:rPr>
          <w:spacing w:val="-9"/>
          <w:w w:val="105"/>
        </w:rPr>
        <w:t xml:space="preserve"> </w:t>
      </w:r>
      <w:r>
        <w:rPr>
          <w:w w:val="105"/>
        </w:rPr>
        <w:t>them</w:t>
      </w:r>
      <w:r>
        <w:rPr>
          <w:spacing w:val="-10"/>
          <w:w w:val="105"/>
        </w:rPr>
        <w:t xml:space="preserve"> </w:t>
      </w:r>
      <w:r>
        <w:rPr>
          <w:w w:val="105"/>
        </w:rPr>
        <w:t>in</w:t>
      </w:r>
      <w:r>
        <w:rPr>
          <w:spacing w:val="-14"/>
          <w:w w:val="105"/>
        </w:rPr>
        <w:t xml:space="preserve"> </w:t>
      </w:r>
      <w:r>
        <w:rPr>
          <w:w w:val="105"/>
        </w:rPr>
        <w:t>a</w:t>
      </w:r>
      <w:r>
        <w:rPr>
          <w:spacing w:val="-10"/>
          <w:w w:val="105"/>
        </w:rPr>
        <w:t xml:space="preserve"> </w:t>
      </w:r>
      <w:r>
        <w:rPr>
          <w:w w:val="105"/>
        </w:rPr>
        <w:t>safe</w:t>
      </w:r>
      <w:r>
        <w:rPr>
          <w:spacing w:val="-11"/>
          <w:w w:val="105"/>
        </w:rPr>
        <w:t xml:space="preserve"> </w:t>
      </w:r>
      <w:r>
        <w:rPr>
          <w:w w:val="105"/>
        </w:rPr>
        <w:t>place.</w:t>
      </w:r>
    </w:p>
    <w:p>
      <w:pPr>
        <w:pStyle w:val="6"/>
        <w:rPr>
          <w:sz w:val="20"/>
        </w:rPr>
      </w:pPr>
    </w:p>
    <w:p>
      <w:pPr>
        <w:pStyle w:val="6"/>
        <w:rPr>
          <w:sz w:val="20"/>
        </w:rPr>
      </w:pPr>
    </w:p>
    <w:p>
      <w:pPr>
        <w:pStyle w:val="6"/>
        <w:rPr>
          <w:sz w:val="20"/>
        </w:rPr>
      </w:pPr>
      <w:r>
        <w:rPr>
          <w:sz w:val="20"/>
        </w:rPr>
        <mc:AlternateContent>
          <mc:Choice Requires="wps">
            <w:drawing>
              <wp:anchor distT="0" distB="0" distL="114300" distR="114300" simplePos="0" relativeHeight="251768832" behindDoc="0" locked="0" layoutInCell="1" allowOverlap="1">
                <wp:simplePos x="0" y="0"/>
                <wp:positionH relativeFrom="column">
                  <wp:posOffset>1428115</wp:posOffset>
                </wp:positionH>
                <wp:positionV relativeFrom="paragraph">
                  <wp:posOffset>102870</wp:posOffset>
                </wp:positionV>
                <wp:extent cx="5010150" cy="657225"/>
                <wp:effectExtent l="4445" t="4445" r="14605" b="5080"/>
                <wp:wrapNone/>
                <wp:docPr id="243" name="文本框 243"/>
                <wp:cNvGraphicFramePr/>
                <a:graphic xmlns:a="http://schemas.openxmlformats.org/drawingml/2006/main">
                  <a:graphicData uri="http://schemas.microsoft.com/office/word/2010/wordprocessingShape">
                    <wps:wsp>
                      <wps:cNvSpPr txBox="1"/>
                      <wps:spPr>
                        <a:xfrm>
                          <a:off x="2539365" y="5017770"/>
                          <a:ext cx="5010150" cy="657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It is NOT allowed to connect this Heavy Duty Pressure washer directly to a portable water supply! If portable water is used, it is strictly necessary to include a water break tank in accordance to EU standards EN 1717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45pt;margin-top:8.1pt;height:51.75pt;width:394.5pt;z-index:251768832;mso-width-relative:page;mso-height-relative:page;" fillcolor="#FFFFFF [3201]" filled="t" stroked="t" coordsize="21600,21600" o:gfxdata="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w89rq1wAAAAsBAAAPAAAAAAAAAAEAIAAAACIAAABkcnMvZG93bnJldi54bWxQSwECFAAUAAAA&#10;CACHTuJAg66KrGECAADHBAAADgAAAAAAAAABACAAAAAmAQAAZHJzL2Uyb0RvYy54bWxQSwUGAAAA&#10;AAYABgBZAQAA+QUAAAAA&#10;">
                <v:fill on="t" focussize="0,0"/>
                <v:stroke weight="0.5pt" color="#000000 [3204]" joinstyle="round"/>
                <v:imagedata o:title=""/>
                <o:lock v:ext="edit" aspectratio="f"/>
                <v:textbox>
                  <w:txbxContent>
                    <w:p>
                      <w:r>
                        <w:rPr>
                          <w:rFonts w:hint="eastAsia"/>
                        </w:rPr>
                        <w:t>It is NOT allowed to connect this Heavy Duty Pressure washer directly to a portable water supply! If portable water is used, it is strictly necessary to include a water break tank in accordance to EU standards EN 1717</w:t>
                      </w:r>
                    </w:p>
                  </w:txbxContent>
                </v:textbox>
              </v:shape>
            </w:pict>
          </mc:Fallback>
        </mc:AlternateContent>
      </w:r>
      <w:r>
        <mc:AlternateContent>
          <mc:Choice Requires="wpg">
            <w:drawing>
              <wp:anchor distT="0" distB="0" distL="114300" distR="114300" simplePos="0" relativeHeight="251765760" behindDoc="0" locked="0" layoutInCell="1" allowOverlap="1">
                <wp:simplePos x="0" y="0"/>
                <wp:positionH relativeFrom="page">
                  <wp:posOffset>863600</wp:posOffset>
                </wp:positionH>
                <wp:positionV relativeFrom="paragraph">
                  <wp:posOffset>116840</wp:posOffset>
                </wp:positionV>
                <wp:extent cx="669290" cy="670560"/>
                <wp:effectExtent l="635" t="0" r="15875" b="15240"/>
                <wp:wrapNone/>
                <wp:docPr id="226" name="组合 226"/>
                <wp:cNvGraphicFramePr/>
                <a:graphic xmlns:a="http://schemas.openxmlformats.org/drawingml/2006/main">
                  <a:graphicData uri="http://schemas.microsoft.com/office/word/2010/wordprocessingGroup">
                    <wpg:wgp>
                      <wpg:cNvGrpSpPr/>
                      <wpg:grpSpPr>
                        <a:xfrm>
                          <a:off x="0" y="0"/>
                          <a:ext cx="669290" cy="670560"/>
                          <a:chOff x="1601" y="-21"/>
                          <a:chExt cx="1054" cy="1056"/>
                        </a:xfrm>
                      </wpg:grpSpPr>
                      <wps:wsp>
                        <wps:cNvPr id="227" name="任意多边形 1"/>
                        <wps:cNvSpPr/>
                        <wps:spPr>
                          <a:xfrm>
                            <a:off x="1732" y="437"/>
                            <a:ext cx="572" cy="353"/>
                          </a:xfrm>
                          <a:custGeom>
                            <a:avLst/>
                            <a:gdLst/>
                            <a:ahLst/>
                            <a:cxnLst/>
                            <a:pathLst>
                              <a:path w="572" h="353">
                                <a:moveTo>
                                  <a:pt x="451" y="117"/>
                                </a:moveTo>
                                <a:lnTo>
                                  <a:pt x="0" y="117"/>
                                </a:lnTo>
                                <a:lnTo>
                                  <a:pt x="0" y="132"/>
                                </a:lnTo>
                                <a:lnTo>
                                  <a:pt x="451" y="132"/>
                                </a:lnTo>
                                <a:lnTo>
                                  <a:pt x="451" y="117"/>
                                </a:lnTo>
                                <a:close/>
                                <a:moveTo>
                                  <a:pt x="564" y="0"/>
                                </a:moveTo>
                                <a:lnTo>
                                  <a:pt x="0" y="0"/>
                                </a:lnTo>
                                <a:lnTo>
                                  <a:pt x="0" y="14"/>
                                </a:lnTo>
                                <a:lnTo>
                                  <a:pt x="564" y="14"/>
                                </a:lnTo>
                                <a:lnTo>
                                  <a:pt x="564" y="0"/>
                                </a:lnTo>
                                <a:close/>
                                <a:moveTo>
                                  <a:pt x="571" y="240"/>
                                </a:moveTo>
                                <a:lnTo>
                                  <a:pt x="557" y="240"/>
                                </a:lnTo>
                                <a:lnTo>
                                  <a:pt x="557" y="352"/>
                                </a:lnTo>
                                <a:lnTo>
                                  <a:pt x="571" y="352"/>
                                </a:lnTo>
                                <a:lnTo>
                                  <a:pt x="571" y="240"/>
                                </a:lnTo>
                                <a:close/>
                              </a:path>
                            </a:pathLst>
                          </a:custGeom>
                          <a:solidFill>
                            <a:srgbClr val="000000"/>
                          </a:solidFill>
                          <a:ln>
                            <a:noFill/>
                          </a:ln>
                        </wps:spPr>
                        <wps:bodyPr upright="1"/>
                      </wps:wsp>
                      <pic:pic xmlns:pic="http://schemas.openxmlformats.org/drawingml/2006/picture">
                        <pic:nvPicPr>
                          <pic:cNvPr id="228" name="图片 13"/>
                          <pic:cNvPicPr>
                            <a:picLocks noChangeAspect="1"/>
                          </pic:cNvPicPr>
                        </pic:nvPicPr>
                        <pic:blipFill>
                          <a:blip r:embed="rId97"/>
                          <a:stretch>
                            <a:fillRect/>
                          </a:stretch>
                        </pic:blipFill>
                        <pic:spPr>
                          <a:xfrm>
                            <a:off x="2179" y="437"/>
                            <a:ext cx="238" cy="351"/>
                          </a:xfrm>
                          <a:prstGeom prst="rect">
                            <a:avLst/>
                          </a:prstGeom>
                          <a:noFill/>
                          <a:ln>
                            <a:noFill/>
                          </a:ln>
                        </pic:spPr>
                      </pic:pic>
                      <wps:wsp>
                        <wps:cNvPr id="229" name="任意多边形 3"/>
                        <wps:cNvSpPr/>
                        <wps:spPr>
                          <a:xfrm>
                            <a:off x="1600" y="-21"/>
                            <a:ext cx="1054" cy="1056"/>
                          </a:xfrm>
                          <a:custGeom>
                            <a:avLst/>
                            <a:gdLst/>
                            <a:ahLst/>
                            <a:cxnLst/>
                            <a:pathLst>
                              <a:path w="1054" h="1056">
                                <a:moveTo>
                                  <a:pt x="581" y="353"/>
                                </a:moveTo>
                                <a:lnTo>
                                  <a:pt x="355" y="353"/>
                                </a:lnTo>
                                <a:lnTo>
                                  <a:pt x="355" y="367"/>
                                </a:lnTo>
                                <a:lnTo>
                                  <a:pt x="465" y="367"/>
                                </a:lnTo>
                                <a:lnTo>
                                  <a:pt x="465" y="473"/>
                                </a:lnTo>
                                <a:lnTo>
                                  <a:pt x="480" y="473"/>
                                </a:lnTo>
                                <a:lnTo>
                                  <a:pt x="480" y="367"/>
                                </a:lnTo>
                                <a:lnTo>
                                  <a:pt x="581" y="367"/>
                                </a:lnTo>
                                <a:lnTo>
                                  <a:pt x="581" y="353"/>
                                </a:lnTo>
                                <a:close/>
                                <a:moveTo>
                                  <a:pt x="1053" y="502"/>
                                </a:moveTo>
                                <a:lnTo>
                                  <a:pt x="1049" y="449"/>
                                </a:lnTo>
                                <a:lnTo>
                                  <a:pt x="1044" y="423"/>
                                </a:lnTo>
                                <a:lnTo>
                                  <a:pt x="1037" y="396"/>
                                </a:lnTo>
                                <a:lnTo>
                                  <a:pt x="1029" y="372"/>
                                </a:lnTo>
                                <a:lnTo>
                                  <a:pt x="1022" y="346"/>
                                </a:lnTo>
                                <a:lnTo>
                                  <a:pt x="1015" y="330"/>
                                </a:lnTo>
                                <a:lnTo>
                                  <a:pt x="1015" y="504"/>
                                </a:lnTo>
                                <a:lnTo>
                                  <a:pt x="1015" y="555"/>
                                </a:lnTo>
                                <a:lnTo>
                                  <a:pt x="1010" y="603"/>
                                </a:lnTo>
                                <a:lnTo>
                                  <a:pt x="1005" y="629"/>
                                </a:lnTo>
                                <a:lnTo>
                                  <a:pt x="1001" y="651"/>
                                </a:lnTo>
                                <a:lnTo>
                                  <a:pt x="986" y="699"/>
                                </a:lnTo>
                                <a:lnTo>
                                  <a:pt x="957" y="763"/>
                                </a:lnTo>
                                <a:lnTo>
                                  <a:pt x="945" y="783"/>
                                </a:lnTo>
                                <a:lnTo>
                                  <a:pt x="931" y="802"/>
                                </a:lnTo>
                                <a:lnTo>
                                  <a:pt x="919" y="821"/>
                                </a:lnTo>
                                <a:lnTo>
                                  <a:pt x="905" y="840"/>
                                </a:lnTo>
                                <a:lnTo>
                                  <a:pt x="888" y="859"/>
                                </a:lnTo>
                                <a:lnTo>
                                  <a:pt x="873" y="876"/>
                                </a:lnTo>
                                <a:lnTo>
                                  <a:pt x="854" y="891"/>
                                </a:lnTo>
                                <a:lnTo>
                                  <a:pt x="837" y="907"/>
                                </a:lnTo>
                                <a:lnTo>
                                  <a:pt x="818" y="922"/>
                                </a:lnTo>
                                <a:lnTo>
                                  <a:pt x="799" y="934"/>
                                </a:lnTo>
                                <a:lnTo>
                                  <a:pt x="780" y="948"/>
                                </a:lnTo>
                                <a:lnTo>
                                  <a:pt x="758" y="960"/>
                                </a:lnTo>
                                <a:lnTo>
                                  <a:pt x="739" y="970"/>
                                </a:lnTo>
                                <a:lnTo>
                                  <a:pt x="717" y="979"/>
                                </a:lnTo>
                                <a:lnTo>
                                  <a:pt x="693" y="989"/>
                                </a:lnTo>
                                <a:lnTo>
                                  <a:pt x="672" y="996"/>
                                </a:lnTo>
                                <a:lnTo>
                                  <a:pt x="648" y="1003"/>
                                </a:lnTo>
                                <a:lnTo>
                                  <a:pt x="600" y="1013"/>
                                </a:lnTo>
                                <a:lnTo>
                                  <a:pt x="552" y="1018"/>
                                </a:lnTo>
                                <a:lnTo>
                                  <a:pt x="501" y="1018"/>
                                </a:lnTo>
                                <a:lnTo>
                                  <a:pt x="451" y="1013"/>
                                </a:lnTo>
                                <a:lnTo>
                                  <a:pt x="403" y="1003"/>
                                </a:lnTo>
                                <a:lnTo>
                                  <a:pt x="381" y="996"/>
                                </a:lnTo>
                                <a:lnTo>
                                  <a:pt x="357" y="989"/>
                                </a:lnTo>
                                <a:lnTo>
                                  <a:pt x="293" y="960"/>
                                </a:lnTo>
                                <a:lnTo>
                                  <a:pt x="271" y="948"/>
                                </a:lnTo>
                                <a:lnTo>
                                  <a:pt x="262" y="941"/>
                                </a:lnTo>
                                <a:lnTo>
                                  <a:pt x="823" y="142"/>
                                </a:lnTo>
                                <a:lnTo>
                                  <a:pt x="799" y="125"/>
                                </a:lnTo>
                                <a:lnTo>
                                  <a:pt x="238" y="925"/>
                                </a:lnTo>
                                <a:lnTo>
                                  <a:pt x="233" y="922"/>
                                </a:lnTo>
                                <a:lnTo>
                                  <a:pt x="213" y="907"/>
                                </a:lnTo>
                                <a:lnTo>
                                  <a:pt x="163" y="857"/>
                                </a:lnTo>
                                <a:lnTo>
                                  <a:pt x="149" y="840"/>
                                </a:lnTo>
                                <a:lnTo>
                                  <a:pt x="120" y="802"/>
                                </a:lnTo>
                                <a:lnTo>
                                  <a:pt x="108" y="783"/>
                                </a:lnTo>
                                <a:lnTo>
                                  <a:pt x="84" y="739"/>
                                </a:lnTo>
                                <a:lnTo>
                                  <a:pt x="74" y="718"/>
                                </a:lnTo>
                                <a:lnTo>
                                  <a:pt x="67" y="696"/>
                                </a:lnTo>
                                <a:lnTo>
                                  <a:pt x="57" y="675"/>
                                </a:lnTo>
                                <a:lnTo>
                                  <a:pt x="53" y="651"/>
                                </a:lnTo>
                                <a:lnTo>
                                  <a:pt x="45" y="627"/>
                                </a:lnTo>
                                <a:lnTo>
                                  <a:pt x="43" y="603"/>
                                </a:lnTo>
                                <a:lnTo>
                                  <a:pt x="38" y="579"/>
                                </a:lnTo>
                                <a:lnTo>
                                  <a:pt x="38" y="552"/>
                                </a:lnTo>
                                <a:lnTo>
                                  <a:pt x="36" y="528"/>
                                </a:lnTo>
                                <a:lnTo>
                                  <a:pt x="38" y="504"/>
                                </a:lnTo>
                                <a:lnTo>
                                  <a:pt x="38" y="478"/>
                                </a:lnTo>
                                <a:lnTo>
                                  <a:pt x="53" y="406"/>
                                </a:lnTo>
                                <a:lnTo>
                                  <a:pt x="60" y="382"/>
                                </a:lnTo>
                                <a:lnTo>
                                  <a:pt x="74" y="339"/>
                                </a:lnTo>
                                <a:lnTo>
                                  <a:pt x="86" y="317"/>
                                </a:lnTo>
                                <a:lnTo>
                                  <a:pt x="96" y="295"/>
                                </a:lnTo>
                                <a:lnTo>
                                  <a:pt x="108" y="274"/>
                                </a:lnTo>
                                <a:lnTo>
                                  <a:pt x="120" y="255"/>
                                </a:lnTo>
                                <a:lnTo>
                                  <a:pt x="149" y="216"/>
                                </a:lnTo>
                                <a:lnTo>
                                  <a:pt x="163" y="199"/>
                                </a:lnTo>
                                <a:lnTo>
                                  <a:pt x="197" y="166"/>
                                </a:lnTo>
                                <a:lnTo>
                                  <a:pt x="216" y="151"/>
                                </a:lnTo>
                                <a:lnTo>
                                  <a:pt x="233" y="137"/>
                                </a:lnTo>
                                <a:lnTo>
                                  <a:pt x="252" y="123"/>
                                </a:lnTo>
                                <a:lnTo>
                                  <a:pt x="273" y="111"/>
                                </a:lnTo>
                                <a:lnTo>
                                  <a:pt x="293" y="99"/>
                                </a:lnTo>
                                <a:lnTo>
                                  <a:pt x="314" y="87"/>
                                </a:lnTo>
                                <a:lnTo>
                                  <a:pt x="357" y="67"/>
                                </a:lnTo>
                                <a:lnTo>
                                  <a:pt x="381" y="60"/>
                                </a:lnTo>
                                <a:lnTo>
                                  <a:pt x="405" y="55"/>
                                </a:lnTo>
                                <a:lnTo>
                                  <a:pt x="427" y="48"/>
                                </a:lnTo>
                                <a:lnTo>
                                  <a:pt x="453" y="43"/>
                                </a:lnTo>
                                <a:lnTo>
                                  <a:pt x="501" y="39"/>
                                </a:lnTo>
                                <a:lnTo>
                                  <a:pt x="552" y="39"/>
                                </a:lnTo>
                                <a:lnTo>
                                  <a:pt x="576" y="41"/>
                                </a:lnTo>
                                <a:lnTo>
                                  <a:pt x="602" y="46"/>
                                </a:lnTo>
                                <a:lnTo>
                                  <a:pt x="626" y="48"/>
                                </a:lnTo>
                                <a:lnTo>
                                  <a:pt x="650" y="55"/>
                                </a:lnTo>
                                <a:lnTo>
                                  <a:pt x="672" y="60"/>
                                </a:lnTo>
                                <a:lnTo>
                                  <a:pt x="696" y="70"/>
                                </a:lnTo>
                                <a:lnTo>
                                  <a:pt x="717" y="77"/>
                                </a:lnTo>
                                <a:lnTo>
                                  <a:pt x="739" y="87"/>
                                </a:lnTo>
                                <a:lnTo>
                                  <a:pt x="761" y="99"/>
                                </a:lnTo>
                                <a:lnTo>
                                  <a:pt x="780" y="111"/>
                                </a:lnTo>
                                <a:lnTo>
                                  <a:pt x="801" y="123"/>
                                </a:lnTo>
                                <a:lnTo>
                                  <a:pt x="821" y="137"/>
                                </a:lnTo>
                                <a:lnTo>
                                  <a:pt x="837" y="151"/>
                                </a:lnTo>
                                <a:lnTo>
                                  <a:pt x="857" y="166"/>
                                </a:lnTo>
                                <a:lnTo>
                                  <a:pt x="890" y="199"/>
                                </a:lnTo>
                                <a:lnTo>
                                  <a:pt x="905" y="219"/>
                                </a:lnTo>
                                <a:lnTo>
                                  <a:pt x="919" y="235"/>
                                </a:lnTo>
                                <a:lnTo>
                                  <a:pt x="933" y="255"/>
                                </a:lnTo>
                                <a:lnTo>
                                  <a:pt x="945" y="276"/>
                                </a:lnTo>
                                <a:lnTo>
                                  <a:pt x="957" y="295"/>
                                </a:lnTo>
                                <a:lnTo>
                                  <a:pt x="986" y="360"/>
                                </a:lnTo>
                                <a:lnTo>
                                  <a:pt x="993" y="384"/>
                                </a:lnTo>
                                <a:lnTo>
                                  <a:pt x="1001" y="406"/>
                                </a:lnTo>
                                <a:lnTo>
                                  <a:pt x="1010" y="454"/>
                                </a:lnTo>
                                <a:lnTo>
                                  <a:pt x="1013" y="480"/>
                                </a:lnTo>
                                <a:lnTo>
                                  <a:pt x="1015" y="504"/>
                                </a:lnTo>
                                <a:lnTo>
                                  <a:pt x="1015" y="330"/>
                                </a:lnTo>
                                <a:lnTo>
                                  <a:pt x="1013" y="324"/>
                                </a:lnTo>
                                <a:lnTo>
                                  <a:pt x="1001" y="300"/>
                                </a:lnTo>
                                <a:lnTo>
                                  <a:pt x="991" y="276"/>
                                </a:lnTo>
                                <a:lnTo>
                                  <a:pt x="962" y="233"/>
                                </a:lnTo>
                                <a:lnTo>
                                  <a:pt x="948" y="214"/>
                                </a:lnTo>
                                <a:lnTo>
                                  <a:pt x="933" y="192"/>
                                </a:lnTo>
                                <a:lnTo>
                                  <a:pt x="917" y="173"/>
                                </a:lnTo>
                                <a:lnTo>
                                  <a:pt x="881" y="137"/>
                                </a:lnTo>
                                <a:lnTo>
                                  <a:pt x="861" y="123"/>
                                </a:lnTo>
                                <a:lnTo>
                                  <a:pt x="842" y="106"/>
                                </a:lnTo>
                                <a:lnTo>
                                  <a:pt x="799" y="77"/>
                                </a:lnTo>
                                <a:lnTo>
                                  <a:pt x="756" y="53"/>
                                </a:lnTo>
                                <a:lnTo>
                                  <a:pt x="720" y="39"/>
                                </a:lnTo>
                                <a:lnTo>
                                  <a:pt x="684" y="24"/>
                                </a:lnTo>
                                <a:lnTo>
                                  <a:pt x="657" y="17"/>
                                </a:lnTo>
                                <a:lnTo>
                                  <a:pt x="633" y="12"/>
                                </a:lnTo>
                                <a:lnTo>
                                  <a:pt x="607" y="7"/>
                                </a:lnTo>
                                <a:lnTo>
                                  <a:pt x="525" y="0"/>
                                </a:lnTo>
                                <a:lnTo>
                                  <a:pt x="446" y="7"/>
                                </a:lnTo>
                                <a:lnTo>
                                  <a:pt x="393" y="17"/>
                                </a:lnTo>
                                <a:lnTo>
                                  <a:pt x="369" y="24"/>
                                </a:lnTo>
                                <a:lnTo>
                                  <a:pt x="297" y="53"/>
                                </a:lnTo>
                                <a:lnTo>
                                  <a:pt x="276" y="65"/>
                                </a:lnTo>
                                <a:lnTo>
                                  <a:pt x="252" y="77"/>
                                </a:lnTo>
                                <a:lnTo>
                                  <a:pt x="230" y="91"/>
                                </a:lnTo>
                                <a:lnTo>
                                  <a:pt x="211" y="106"/>
                                </a:lnTo>
                                <a:lnTo>
                                  <a:pt x="189" y="123"/>
                                </a:lnTo>
                                <a:lnTo>
                                  <a:pt x="173" y="139"/>
                                </a:lnTo>
                                <a:lnTo>
                                  <a:pt x="153" y="156"/>
                                </a:lnTo>
                                <a:lnTo>
                                  <a:pt x="103" y="214"/>
                                </a:lnTo>
                                <a:lnTo>
                                  <a:pt x="89" y="233"/>
                                </a:lnTo>
                                <a:lnTo>
                                  <a:pt x="74" y="255"/>
                                </a:lnTo>
                                <a:lnTo>
                                  <a:pt x="62" y="279"/>
                                </a:lnTo>
                                <a:lnTo>
                                  <a:pt x="50" y="300"/>
                                </a:lnTo>
                                <a:lnTo>
                                  <a:pt x="31" y="348"/>
                                </a:lnTo>
                                <a:lnTo>
                                  <a:pt x="17" y="396"/>
                                </a:lnTo>
                                <a:lnTo>
                                  <a:pt x="9" y="423"/>
                                </a:lnTo>
                                <a:lnTo>
                                  <a:pt x="5" y="449"/>
                                </a:lnTo>
                                <a:lnTo>
                                  <a:pt x="0" y="502"/>
                                </a:lnTo>
                                <a:lnTo>
                                  <a:pt x="0" y="557"/>
                                </a:lnTo>
                                <a:lnTo>
                                  <a:pt x="5" y="610"/>
                                </a:lnTo>
                                <a:lnTo>
                                  <a:pt x="9" y="636"/>
                                </a:lnTo>
                                <a:lnTo>
                                  <a:pt x="17" y="660"/>
                                </a:lnTo>
                                <a:lnTo>
                                  <a:pt x="24" y="687"/>
                                </a:lnTo>
                                <a:lnTo>
                                  <a:pt x="31" y="711"/>
                                </a:lnTo>
                                <a:lnTo>
                                  <a:pt x="50" y="759"/>
                                </a:lnTo>
                                <a:lnTo>
                                  <a:pt x="62" y="780"/>
                                </a:lnTo>
                                <a:lnTo>
                                  <a:pt x="77" y="802"/>
                                </a:lnTo>
                                <a:lnTo>
                                  <a:pt x="89" y="823"/>
                                </a:lnTo>
                                <a:lnTo>
                                  <a:pt x="103" y="845"/>
                                </a:lnTo>
                                <a:lnTo>
                                  <a:pt x="153" y="903"/>
                                </a:lnTo>
                                <a:lnTo>
                                  <a:pt x="192" y="936"/>
                                </a:lnTo>
                                <a:lnTo>
                                  <a:pt x="211" y="951"/>
                                </a:lnTo>
                                <a:lnTo>
                                  <a:pt x="276" y="994"/>
                                </a:lnTo>
                                <a:lnTo>
                                  <a:pt x="297" y="1003"/>
                                </a:lnTo>
                                <a:lnTo>
                                  <a:pt x="321" y="1015"/>
                                </a:lnTo>
                                <a:lnTo>
                                  <a:pt x="345" y="1025"/>
                                </a:lnTo>
                                <a:lnTo>
                                  <a:pt x="369" y="1032"/>
                                </a:lnTo>
                                <a:lnTo>
                                  <a:pt x="396" y="1039"/>
                                </a:lnTo>
                                <a:lnTo>
                                  <a:pt x="420" y="1044"/>
                                </a:lnTo>
                                <a:lnTo>
                                  <a:pt x="473" y="1054"/>
                                </a:lnTo>
                                <a:lnTo>
                                  <a:pt x="499" y="1056"/>
                                </a:lnTo>
                                <a:lnTo>
                                  <a:pt x="554" y="1056"/>
                                </a:lnTo>
                                <a:lnTo>
                                  <a:pt x="581" y="1054"/>
                                </a:lnTo>
                                <a:lnTo>
                                  <a:pt x="660" y="1039"/>
                                </a:lnTo>
                                <a:lnTo>
                                  <a:pt x="684" y="1032"/>
                                </a:lnTo>
                                <a:lnTo>
                                  <a:pt x="708" y="1023"/>
                                </a:lnTo>
                                <a:lnTo>
                                  <a:pt x="724" y="1018"/>
                                </a:lnTo>
                                <a:lnTo>
                                  <a:pt x="732" y="1015"/>
                                </a:lnTo>
                                <a:lnTo>
                                  <a:pt x="756" y="1003"/>
                                </a:lnTo>
                                <a:lnTo>
                                  <a:pt x="777" y="991"/>
                                </a:lnTo>
                                <a:lnTo>
                                  <a:pt x="801" y="979"/>
                                </a:lnTo>
                                <a:lnTo>
                                  <a:pt x="821" y="965"/>
                                </a:lnTo>
                                <a:lnTo>
                                  <a:pt x="842" y="951"/>
                                </a:lnTo>
                                <a:lnTo>
                                  <a:pt x="861" y="936"/>
                                </a:lnTo>
                                <a:lnTo>
                                  <a:pt x="881" y="919"/>
                                </a:lnTo>
                                <a:lnTo>
                                  <a:pt x="917" y="883"/>
                                </a:lnTo>
                                <a:lnTo>
                                  <a:pt x="950" y="845"/>
                                </a:lnTo>
                                <a:lnTo>
                                  <a:pt x="965" y="823"/>
                                </a:lnTo>
                                <a:lnTo>
                                  <a:pt x="977" y="802"/>
                                </a:lnTo>
                                <a:lnTo>
                                  <a:pt x="991" y="780"/>
                                </a:lnTo>
                                <a:lnTo>
                                  <a:pt x="1003" y="756"/>
                                </a:lnTo>
                                <a:lnTo>
                                  <a:pt x="1013" y="735"/>
                                </a:lnTo>
                                <a:lnTo>
                                  <a:pt x="1022" y="711"/>
                                </a:lnTo>
                                <a:lnTo>
                                  <a:pt x="1029" y="684"/>
                                </a:lnTo>
                                <a:lnTo>
                                  <a:pt x="1037" y="660"/>
                                </a:lnTo>
                                <a:lnTo>
                                  <a:pt x="1044" y="634"/>
                                </a:lnTo>
                                <a:lnTo>
                                  <a:pt x="1049" y="607"/>
                                </a:lnTo>
                                <a:lnTo>
                                  <a:pt x="1053" y="555"/>
                                </a:lnTo>
                                <a:lnTo>
                                  <a:pt x="1053" y="502"/>
                                </a:lnTo>
                                <a:close/>
                              </a:path>
                            </a:pathLst>
                          </a:custGeom>
                          <a:solidFill>
                            <a:srgbClr val="000000"/>
                          </a:solidFill>
                          <a:ln>
                            <a:noFill/>
                          </a:ln>
                        </wps:spPr>
                        <wps:bodyPr upright="1"/>
                      </wps:wsp>
                    </wpg:wgp>
                  </a:graphicData>
                </a:graphic>
              </wp:anchor>
            </w:drawing>
          </mc:Choice>
          <mc:Fallback>
            <w:pict>
              <v:group id="_x0000_s1026" o:spid="_x0000_s1026" o:spt="203" style="position:absolute;left:0pt;margin-left:68pt;margin-top:9.2pt;height:52.8pt;width:52.7pt;mso-position-horizontal-relative:page;z-index:251765760;mso-width-relative:page;mso-height-relative:page;" coordorigin="1601,-21" coordsize="1054,1056" o:gfxdata="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">
                <o:lock v:ext="edit" aspectratio="f"/>
                <v:shape id="任意多边形 1" o:spid="_x0000_s1026" o:spt="100" style="position:absolute;left:1732;top:437;height:353;width:572;" fillcolor="#000000" filled="t" stroked="f" coordsize="572,353" o:gfxdata="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gFdm8AAAA&#10;3AAAAA8AAAAAAAAAAQAgAAAAIgAAAGRycy9kb3ducmV2LnhtbFBLAQIUABQAAAAIAIdO4kAzLwWe&#10;OwAAADkAAAAQAAAAAAAAAAEAIAAAAAsBAABkcnMvc2hhcGV4bWwueG1sUEsFBgAAAAAGAAYAWwEA&#10;ALUDAAAAAA==&#10;" path="m451,117l0,117,0,132,451,132,451,117xm564,0l0,0,0,14,564,14,564,0xm571,240l557,240,557,352,571,352,571,240xe">
                  <v:fill on="t" focussize="0,0"/>
                  <v:stroke on="f"/>
                  <v:imagedata o:title=""/>
                  <o:lock v:ext="edit" aspectratio="f"/>
                </v:shape>
                <v:shape id="图片 13" o:spid="_x0000_s1026" o:spt="75" type="#_x0000_t75" style="position:absolute;left:2179;top:437;height:351;width:238;" filled="f" o:preferrelative="t" stroked="f" coordsize="21600,21600" o:gfxdata="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4BAeLsAAADc&#10;AAAADwAAAAAAAAABACAAAAAiAAAAZHJzL2Rvd25yZXYueG1sUEsBAhQAFAAAAAgAh07iQDMvBZ47&#10;AAAAOQAAABAAAAAAAAAAAQAgAAAACgEAAGRycy9zaGFwZXhtbC54bWxQSwUGAAAAAAYABgBbAQAA&#10;tAMAAAAA&#10;">
                  <v:fill on="f" focussize="0,0"/>
                  <v:stroke on="f"/>
                  <v:imagedata r:id="rId97" o:title=""/>
                  <o:lock v:ext="edit" aspectratio="t"/>
                </v:shape>
                <v:shape id="任意多边形 3" o:spid="_x0000_s1026" o:spt="100" style="position:absolute;left:1600;top:-21;height:1056;width:1054;" fillcolor="#000000" filled="t" stroked="f" coordsize="1054,1056" o:gfxdata="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kC0SvQAA&#10;ANwAAAAPAAAAAAAAAAEAIAAAACIAAABkcnMvZG93bnJldi54bWxQSwECFAAUAAAACACHTuJAMy8F&#10;njsAAAA5AAAAEAAAAAAAAAABACAAAAAMAQAAZHJzL3NoYXBleG1sLnhtbFBLBQYAAAAABgAGAFsB&#10;AAC2AwAAAAA=&#10;" path="m581,353l355,353,355,367,465,367,465,473,480,473,480,367,581,367,581,353xm1053,502l1049,449,1044,423,1037,396,1029,372,1022,346,1015,330,1015,504,1015,555,1010,603,1005,629,1001,651,986,699,957,763,945,783,931,802,919,821,905,840,888,859,873,876,854,891,837,907,818,922,799,934,780,948,758,960,739,970,717,979,693,989,672,996,648,1003,600,1013,552,1018,501,1018,451,1013,403,1003,381,996,357,989,293,960,271,948,262,941,823,142,799,125,238,925,233,922,213,907,163,857,149,840,120,802,108,783,84,739,74,718,67,696,57,675,53,651,45,627,43,603,38,579,38,552,36,528,38,504,38,478,53,406,60,382,74,339,86,317,96,295,108,274,120,255,149,216,163,199,197,166,216,151,233,137,252,123,273,111,293,99,314,87,357,67,381,60,405,55,427,48,453,43,501,39,552,39,576,41,602,46,626,48,650,55,672,60,696,70,717,77,739,87,761,99,780,111,801,123,821,137,837,151,857,166,890,199,905,219,919,235,933,255,945,276,957,295,986,360,993,384,1001,406,1010,454,1013,480,1015,504,1015,330,1013,324,1001,300,991,276,962,233,948,214,933,192,917,173,881,137,861,123,842,106,799,77,756,53,720,39,684,24,657,17,633,12,607,7,525,0,446,7,393,17,369,24,297,53,276,65,252,77,230,91,211,106,189,123,173,139,153,156,103,214,89,233,74,255,62,279,50,300,31,348,17,396,9,423,5,449,0,502,0,557,5,610,9,636,17,660,24,687,31,711,50,759,62,780,77,802,89,823,103,845,153,903,192,936,211,951,276,994,297,1003,321,1015,345,1025,369,1032,396,1039,420,1044,473,1054,499,1056,554,1056,581,1054,660,1039,684,1032,708,1023,724,1018,732,1015,756,1003,777,991,801,979,821,965,842,951,861,936,881,919,917,883,950,845,965,823,977,802,991,780,1003,756,1013,735,1022,711,1029,684,1037,660,1044,634,1049,607,1053,555,1053,502xe">
                  <v:fill on="t" focussize="0,0"/>
                  <v:stroke on="f"/>
                  <v:imagedata o:title=""/>
                  <o:lock v:ext="edit" aspectratio="f"/>
                </v:shape>
              </v:group>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r>
        <w:rPr>
          <w:sz w:val="22"/>
        </w:rPr>
        <mc:AlternateContent>
          <mc:Choice Requires="wps">
            <w:drawing>
              <wp:anchor distT="0" distB="0" distL="114300" distR="114300" simplePos="0" relativeHeight="251769856" behindDoc="0" locked="0" layoutInCell="1" allowOverlap="1">
                <wp:simplePos x="0" y="0"/>
                <wp:positionH relativeFrom="column">
                  <wp:posOffset>1391285</wp:posOffset>
                </wp:positionH>
                <wp:positionV relativeFrom="paragraph">
                  <wp:posOffset>71120</wp:posOffset>
                </wp:positionV>
                <wp:extent cx="5037455" cy="790575"/>
                <wp:effectExtent l="4445" t="4445" r="6350" b="5080"/>
                <wp:wrapNone/>
                <wp:docPr id="244" name="文本框 244"/>
                <wp:cNvGraphicFramePr/>
                <a:graphic xmlns:a="http://schemas.openxmlformats.org/drawingml/2006/main">
                  <a:graphicData uri="http://schemas.microsoft.com/office/word/2010/wordprocessingShape">
                    <wps:wsp>
                      <wps:cNvSpPr txBox="1"/>
                      <wps:spPr>
                        <a:xfrm>
                          <a:off x="2139315" y="5827395"/>
                          <a:ext cx="5037455" cy="790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w w:val="105"/>
                              </w:rPr>
                              <w:t>Make sure your local power supply specifications are in accordance with the</w:t>
                            </w:r>
                            <w:r>
                              <w:rPr>
                                <w:spacing w:val="1"/>
                                <w:w w:val="105"/>
                              </w:rPr>
                              <w:t xml:space="preserve"> </w:t>
                            </w:r>
                            <w:r>
                              <w:rPr>
                                <w:w w:val="105"/>
                              </w:rPr>
                              <w:t>motors specification Refer to the ID-plate located at the electrical box or</w:t>
                            </w:r>
                            <w:r>
                              <w:rPr>
                                <w:spacing w:val="1"/>
                                <w:w w:val="105"/>
                              </w:rPr>
                              <w:t xml:space="preserve"> </w:t>
                            </w:r>
                            <w:r>
                              <w:rPr>
                                <w:w w:val="105"/>
                              </w:rPr>
                              <w:t>frame. Do not let the machine recycle the water (running with Spray-gun</w:t>
                            </w:r>
                            <w:r>
                              <w:rPr>
                                <w:spacing w:val="1"/>
                                <w:w w:val="105"/>
                              </w:rPr>
                              <w:t xml:space="preserve"> </w:t>
                            </w:r>
                            <w:r>
                              <w:rPr>
                                <w:w w:val="105"/>
                              </w:rPr>
                              <w:t>trigger</w:t>
                            </w:r>
                            <w:r>
                              <w:rPr>
                                <w:spacing w:val="-7"/>
                                <w:w w:val="105"/>
                              </w:rPr>
                              <w:t xml:space="preserve"> </w:t>
                            </w:r>
                            <w:r>
                              <w:rPr>
                                <w:w w:val="105"/>
                              </w:rPr>
                              <w:t>not</w:t>
                            </w:r>
                            <w:r>
                              <w:rPr>
                                <w:spacing w:val="-6"/>
                                <w:w w:val="105"/>
                              </w:rPr>
                              <w:t xml:space="preserve"> </w:t>
                            </w:r>
                            <w:r>
                              <w:rPr>
                                <w:w w:val="105"/>
                              </w:rPr>
                              <w:t>activated)</w:t>
                            </w:r>
                            <w:r>
                              <w:rPr>
                                <w:spacing w:val="-6"/>
                                <w:w w:val="105"/>
                              </w:rPr>
                              <w:t xml:space="preserve"> </w:t>
                            </w:r>
                            <w:r>
                              <w:rPr>
                                <w:w w:val="105"/>
                              </w:rPr>
                              <w:t>for</w:t>
                            </w:r>
                            <w:r>
                              <w:rPr>
                                <w:spacing w:val="-8"/>
                                <w:w w:val="105"/>
                              </w:rPr>
                              <w:t xml:space="preserve"> </w:t>
                            </w:r>
                            <w:r>
                              <w:rPr>
                                <w:w w:val="105"/>
                              </w:rPr>
                              <w:t>more</w:t>
                            </w:r>
                            <w:r>
                              <w:rPr>
                                <w:spacing w:val="-6"/>
                                <w:w w:val="105"/>
                              </w:rPr>
                              <w:t xml:space="preserve"> </w:t>
                            </w:r>
                            <w:r>
                              <w:rPr>
                                <w:w w:val="105"/>
                              </w:rPr>
                              <w:t>than</w:t>
                            </w:r>
                            <w:r>
                              <w:rPr>
                                <w:spacing w:val="-3"/>
                                <w:w w:val="105"/>
                              </w:rPr>
                              <w:t xml:space="preserve"> </w:t>
                            </w:r>
                            <w:r>
                              <w:rPr>
                                <w:w w:val="105"/>
                              </w:rPr>
                              <w:t>10</w:t>
                            </w:r>
                            <w:r>
                              <w:rPr>
                                <w:spacing w:val="-8"/>
                                <w:w w:val="105"/>
                              </w:rPr>
                              <w:t xml:space="preserve"> </w:t>
                            </w:r>
                            <w:r>
                              <w:rPr>
                                <w:w w:val="105"/>
                              </w:rPr>
                              <w:t>minutes;</w:t>
                            </w:r>
                            <w:r>
                              <w:rPr>
                                <w:spacing w:val="-6"/>
                                <w:w w:val="105"/>
                              </w:rPr>
                              <w:t xml:space="preserve"> </w:t>
                            </w:r>
                            <w:r>
                              <w:rPr>
                                <w:w w:val="105"/>
                              </w:rPr>
                              <w:t>this</w:t>
                            </w:r>
                            <w:r>
                              <w:rPr>
                                <w:spacing w:val="-5"/>
                                <w:w w:val="105"/>
                              </w:rPr>
                              <w:t xml:space="preserve"> </w:t>
                            </w:r>
                            <w:r>
                              <w:rPr>
                                <w:w w:val="105"/>
                              </w:rPr>
                              <w:t>can</w:t>
                            </w:r>
                            <w:r>
                              <w:rPr>
                                <w:spacing w:val="-7"/>
                                <w:w w:val="105"/>
                              </w:rPr>
                              <w:t xml:space="preserve"> </w:t>
                            </w:r>
                            <w:r>
                              <w:rPr>
                                <w:w w:val="105"/>
                              </w:rPr>
                              <w:t>cause</w:t>
                            </w:r>
                            <w:r>
                              <w:rPr>
                                <w:spacing w:val="-3"/>
                                <w:w w:val="105"/>
                              </w:rPr>
                              <w:t xml:space="preserve"> </w:t>
                            </w:r>
                            <w:r>
                              <w:rPr>
                                <w:w w:val="105"/>
                              </w:rPr>
                              <w:t>serious</w:t>
                            </w:r>
                            <w:r>
                              <w:rPr>
                                <w:spacing w:val="-6"/>
                                <w:w w:val="105"/>
                              </w:rPr>
                              <w:t xml:space="preserve"> </w:t>
                            </w:r>
                            <w:r>
                              <w:rPr>
                                <w:w w:val="105"/>
                              </w:rPr>
                              <w:t>damage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55pt;margin-top:5.6pt;height:62.25pt;width:396.65pt;z-index:251769856;mso-width-relative:page;mso-height-relative:page;" fillcolor="#FFFFFF [3201]" filled="t" stroked="t" coordsize="21600,21600" o:gfxdata="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eVGWYtYAAAALAQAADwAAAAAAAAABACAAAAAiAAAAZHJzL2Rvd25yZXYueG1sUEsB&#10;AhQAFAAAAAgAh07iQFXIvYRpAgAAxwQAAA4AAAAAAAAAAQAgAAAAJQEAAGRycy9lMm9Eb2MueG1s&#10;UEsFBgAAAAAGAAYAWQEAAAAGAAAAAA==&#10;">
                <v:fill on="t" focussize="0,0"/>
                <v:stroke weight="0.5pt" color="#000000 [3204]" joinstyle="round"/>
                <v:imagedata o:title=""/>
                <o:lock v:ext="edit" aspectratio="f"/>
                <v:textbox>
                  <w:txbxContent>
                    <w:p>
                      <w:r>
                        <w:rPr>
                          <w:w w:val="105"/>
                        </w:rPr>
                        <w:t>Make sure your local power supply specifications are in accordance with the</w:t>
                      </w:r>
                      <w:r>
                        <w:rPr>
                          <w:spacing w:val="1"/>
                          <w:w w:val="105"/>
                        </w:rPr>
                        <w:t xml:space="preserve"> </w:t>
                      </w:r>
                      <w:r>
                        <w:rPr>
                          <w:w w:val="105"/>
                        </w:rPr>
                        <w:t>motors specification Refer to the ID-plate located at the electrical box or</w:t>
                      </w:r>
                      <w:r>
                        <w:rPr>
                          <w:spacing w:val="1"/>
                          <w:w w:val="105"/>
                        </w:rPr>
                        <w:t xml:space="preserve"> </w:t>
                      </w:r>
                      <w:r>
                        <w:rPr>
                          <w:w w:val="105"/>
                        </w:rPr>
                        <w:t>frame. Do not let the machine recycle the water (running with Spray-gun</w:t>
                      </w:r>
                      <w:r>
                        <w:rPr>
                          <w:spacing w:val="1"/>
                          <w:w w:val="105"/>
                        </w:rPr>
                        <w:t xml:space="preserve"> </w:t>
                      </w:r>
                      <w:r>
                        <w:rPr>
                          <w:w w:val="105"/>
                        </w:rPr>
                        <w:t>trigger</w:t>
                      </w:r>
                      <w:r>
                        <w:rPr>
                          <w:spacing w:val="-7"/>
                          <w:w w:val="105"/>
                        </w:rPr>
                        <w:t xml:space="preserve"> </w:t>
                      </w:r>
                      <w:r>
                        <w:rPr>
                          <w:w w:val="105"/>
                        </w:rPr>
                        <w:t>not</w:t>
                      </w:r>
                      <w:r>
                        <w:rPr>
                          <w:spacing w:val="-6"/>
                          <w:w w:val="105"/>
                        </w:rPr>
                        <w:t xml:space="preserve"> </w:t>
                      </w:r>
                      <w:r>
                        <w:rPr>
                          <w:w w:val="105"/>
                        </w:rPr>
                        <w:t>activated)</w:t>
                      </w:r>
                      <w:r>
                        <w:rPr>
                          <w:spacing w:val="-6"/>
                          <w:w w:val="105"/>
                        </w:rPr>
                        <w:t xml:space="preserve"> </w:t>
                      </w:r>
                      <w:r>
                        <w:rPr>
                          <w:w w:val="105"/>
                        </w:rPr>
                        <w:t>for</w:t>
                      </w:r>
                      <w:r>
                        <w:rPr>
                          <w:spacing w:val="-8"/>
                          <w:w w:val="105"/>
                        </w:rPr>
                        <w:t xml:space="preserve"> </w:t>
                      </w:r>
                      <w:r>
                        <w:rPr>
                          <w:w w:val="105"/>
                        </w:rPr>
                        <w:t>more</w:t>
                      </w:r>
                      <w:r>
                        <w:rPr>
                          <w:spacing w:val="-6"/>
                          <w:w w:val="105"/>
                        </w:rPr>
                        <w:t xml:space="preserve"> </w:t>
                      </w:r>
                      <w:r>
                        <w:rPr>
                          <w:w w:val="105"/>
                        </w:rPr>
                        <w:t>than</w:t>
                      </w:r>
                      <w:r>
                        <w:rPr>
                          <w:spacing w:val="-3"/>
                          <w:w w:val="105"/>
                        </w:rPr>
                        <w:t xml:space="preserve"> </w:t>
                      </w:r>
                      <w:r>
                        <w:rPr>
                          <w:w w:val="105"/>
                        </w:rPr>
                        <w:t>10</w:t>
                      </w:r>
                      <w:r>
                        <w:rPr>
                          <w:spacing w:val="-8"/>
                          <w:w w:val="105"/>
                        </w:rPr>
                        <w:t xml:space="preserve"> </w:t>
                      </w:r>
                      <w:r>
                        <w:rPr>
                          <w:w w:val="105"/>
                        </w:rPr>
                        <w:t>minutes;</w:t>
                      </w:r>
                      <w:r>
                        <w:rPr>
                          <w:spacing w:val="-6"/>
                          <w:w w:val="105"/>
                        </w:rPr>
                        <w:t xml:space="preserve"> </w:t>
                      </w:r>
                      <w:r>
                        <w:rPr>
                          <w:w w:val="105"/>
                        </w:rPr>
                        <w:t>this</w:t>
                      </w:r>
                      <w:r>
                        <w:rPr>
                          <w:spacing w:val="-5"/>
                          <w:w w:val="105"/>
                        </w:rPr>
                        <w:t xml:space="preserve"> </w:t>
                      </w:r>
                      <w:r>
                        <w:rPr>
                          <w:w w:val="105"/>
                        </w:rPr>
                        <w:t>can</w:t>
                      </w:r>
                      <w:r>
                        <w:rPr>
                          <w:spacing w:val="-7"/>
                          <w:w w:val="105"/>
                        </w:rPr>
                        <w:t xml:space="preserve"> </w:t>
                      </w:r>
                      <w:r>
                        <w:rPr>
                          <w:w w:val="105"/>
                        </w:rPr>
                        <w:t>cause</w:t>
                      </w:r>
                      <w:r>
                        <w:rPr>
                          <w:spacing w:val="-3"/>
                          <w:w w:val="105"/>
                        </w:rPr>
                        <w:t xml:space="preserve"> </w:t>
                      </w:r>
                      <w:r>
                        <w:rPr>
                          <w:w w:val="105"/>
                        </w:rPr>
                        <w:t>serious</w:t>
                      </w:r>
                      <w:r>
                        <w:rPr>
                          <w:spacing w:val="-6"/>
                          <w:w w:val="105"/>
                        </w:rPr>
                        <w:t xml:space="preserve"> </w:t>
                      </w:r>
                      <w:r>
                        <w:rPr>
                          <w:w w:val="105"/>
                        </w:rPr>
                        <w:t>damage</w:t>
                      </w:r>
                    </w:p>
                  </w:txbxContent>
                </v:textbox>
              </v:shape>
            </w:pict>
          </mc:Fallback>
        </mc:AlternateContent>
      </w:r>
      <w:r>
        <w:drawing>
          <wp:anchor distT="0" distB="0" distL="114300" distR="114300" simplePos="0" relativeHeight="251767808" behindDoc="0" locked="0" layoutInCell="1" allowOverlap="1">
            <wp:simplePos x="0" y="0"/>
            <wp:positionH relativeFrom="column">
              <wp:posOffset>495300</wp:posOffset>
            </wp:positionH>
            <wp:positionV relativeFrom="paragraph">
              <wp:posOffset>110490</wp:posOffset>
            </wp:positionV>
            <wp:extent cx="489585" cy="483235"/>
            <wp:effectExtent l="0" t="0" r="5715" b="12065"/>
            <wp:wrapNone/>
            <wp:docPr id="2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7"/>
                    <pic:cNvPicPr>
                      <a:picLocks noChangeAspect="1"/>
                    </pic:cNvPicPr>
                  </pic:nvPicPr>
                  <pic:blipFill>
                    <a:blip r:embed="rId98"/>
                    <a:stretch>
                      <a:fillRect/>
                    </a:stretch>
                  </pic:blipFill>
                  <pic:spPr>
                    <a:xfrm>
                      <a:off x="0" y="0"/>
                      <a:ext cx="489585" cy="483235"/>
                    </a:xfrm>
                    <a:prstGeom prst="rect">
                      <a:avLst/>
                    </a:prstGeom>
                    <a:noFill/>
                    <a:ln>
                      <a:noFill/>
                    </a:ln>
                  </pic:spPr>
                </pic:pic>
              </a:graphicData>
            </a:graphic>
          </wp:anchor>
        </w:drawing>
      </w:r>
      <w:r>
        <w:rPr>
          <w:sz w:val="20"/>
        </w:rPr>
        <mc:AlternateContent>
          <mc:Choice Requires="wps">
            <w:drawing>
              <wp:anchor distT="0" distB="0" distL="114300" distR="114300" simplePos="0" relativeHeight="251766784" behindDoc="0" locked="0" layoutInCell="1" allowOverlap="1">
                <wp:simplePos x="0" y="0"/>
                <wp:positionH relativeFrom="column">
                  <wp:posOffset>380365</wp:posOffset>
                </wp:positionH>
                <wp:positionV relativeFrom="paragraph">
                  <wp:posOffset>42545</wp:posOffset>
                </wp:positionV>
                <wp:extent cx="762000" cy="800100"/>
                <wp:effectExtent l="4445" t="4445" r="14605" b="14605"/>
                <wp:wrapNone/>
                <wp:docPr id="241" name="文本框 241"/>
                <wp:cNvGraphicFramePr/>
                <a:graphic xmlns:a="http://schemas.openxmlformats.org/drawingml/2006/main">
                  <a:graphicData uri="http://schemas.microsoft.com/office/word/2010/wordprocessingShape">
                    <wps:wsp>
                      <wps:cNvSpPr txBox="1"/>
                      <wps:spPr>
                        <a:xfrm>
                          <a:off x="986790" y="5941695"/>
                          <a:ext cx="762000" cy="8001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151"/>
                              <w:ind w:right="0"/>
                              <w:jc w:val="left"/>
                              <w:rPr>
                                <w:rFonts w:hint="eastAsia" w:eastAsia="宋体"/>
                                <w:sz w:val="18"/>
                                <w:lang w:val="en-US" w:eastAsia="zh-CN"/>
                              </w:rPr>
                            </w:pPr>
                          </w:p>
                          <w:p>
                            <w:pPr>
                              <w:spacing w:before="151"/>
                              <w:ind w:right="0"/>
                              <w:jc w:val="left"/>
                              <w:rPr>
                                <w:rFonts w:hint="eastAsia" w:eastAsia="宋体"/>
                                <w:sz w:val="18"/>
                                <w:lang w:val="en-US" w:eastAsia="zh-CN"/>
                              </w:rPr>
                            </w:pPr>
                          </w:p>
                          <w:p>
                            <w:pPr>
                              <w:spacing w:before="151"/>
                              <w:ind w:right="0"/>
                              <w:jc w:val="left"/>
                              <w:rPr>
                                <w:rFonts w:hint="default" w:eastAsia="宋体"/>
                                <w:sz w:val="18"/>
                                <w:lang w:val="en-US" w:eastAsia="zh-CN"/>
                              </w:rPr>
                            </w:pPr>
                            <w:r>
                              <w:rPr>
                                <w:rFonts w:hint="eastAsia" w:eastAsia="宋体"/>
                                <w:sz w:val="18"/>
                                <w:lang w:val="en-US" w:eastAsia="zh-CN"/>
                              </w:rPr>
                              <w:t>CAUTION</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5pt;margin-top:3.35pt;height:63pt;width:60pt;z-index:251766784;mso-width-relative:page;mso-height-relative:page;" fillcolor="#FFFFFF [3201]" filled="t" stroked="t" coordsize="21600,21600" o:gfxdata="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VoLsfVAAAACAEAAA8AAAAAAAAAAQAgAAAAIgAAAGRycy9kb3ducmV2LnhtbFBLAQIUABQA&#10;AAAIAIdO4kDEP744ZQIAAMUEAAAOAAAAAAAAAAEAIAAAACQBAABkcnMvZTJvRG9jLnhtbFBLBQYA&#10;AAAABgAGAFkBAAD7BQAAAAA=&#10;">
                <v:fill on="t" focussize="0,0"/>
                <v:stroke weight="0.5pt" color="#000000 [3204]" joinstyle="round"/>
                <v:imagedata o:title=""/>
                <o:lock v:ext="edit" aspectratio="f"/>
                <v:textbox>
                  <w:txbxContent>
                    <w:p>
                      <w:pPr>
                        <w:spacing w:before="151"/>
                        <w:ind w:right="0"/>
                        <w:jc w:val="left"/>
                        <w:rPr>
                          <w:rFonts w:hint="eastAsia" w:eastAsia="宋体"/>
                          <w:sz w:val="18"/>
                          <w:lang w:val="en-US" w:eastAsia="zh-CN"/>
                        </w:rPr>
                      </w:pPr>
                    </w:p>
                    <w:p>
                      <w:pPr>
                        <w:spacing w:before="151"/>
                        <w:ind w:right="0"/>
                        <w:jc w:val="left"/>
                        <w:rPr>
                          <w:rFonts w:hint="eastAsia" w:eastAsia="宋体"/>
                          <w:sz w:val="18"/>
                          <w:lang w:val="en-US" w:eastAsia="zh-CN"/>
                        </w:rPr>
                      </w:pPr>
                    </w:p>
                    <w:p>
                      <w:pPr>
                        <w:spacing w:before="151"/>
                        <w:ind w:right="0"/>
                        <w:jc w:val="left"/>
                        <w:rPr>
                          <w:rFonts w:hint="default" w:eastAsia="宋体"/>
                          <w:sz w:val="18"/>
                          <w:lang w:val="en-US" w:eastAsia="zh-CN"/>
                        </w:rPr>
                      </w:pPr>
                      <w:r>
                        <w:rPr>
                          <w:rFonts w:hint="eastAsia" w:eastAsia="宋体"/>
                          <w:sz w:val="18"/>
                          <w:lang w:val="en-US" w:eastAsia="zh-CN"/>
                        </w:rPr>
                        <w:t>CAUTION</w:t>
                      </w:r>
                    </w:p>
                    <w:p/>
                  </w:txbxContent>
                </v:textbox>
              </v:shape>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0"/>
        <w:jc w:val="left"/>
        <w:rPr>
          <w:rFonts w:hint="eastAsia" w:ascii="Arial" w:hAnsi="Arial" w:cs="Arial"/>
          <w:i w:val="0"/>
          <w:caps w:val="0"/>
          <w:color w:val="212121"/>
          <w:spacing w:val="0"/>
          <w:sz w:val="28"/>
          <w:szCs w:val="28"/>
          <w:highlight w:val="none"/>
          <w:shd w:val="clear" w:color="auto" w:fill="FFFFFF"/>
          <w:lang w:val="en-US" w:eastAsia="zh-CN"/>
        </w:rPr>
      </w:pP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260" w:firstLineChars="100"/>
        <w:jc w:val="left"/>
        <w:rPr>
          <w:rFonts w:hint="default" w:ascii="Arial" w:hAnsi="Arial" w:eastAsia="宋体" w:cs="Arial"/>
          <w:i w:val="0"/>
          <w:caps w:val="0"/>
          <w:color w:val="212121"/>
          <w:spacing w:val="0"/>
          <w:sz w:val="28"/>
          <w:szCs w:val="28"/>
          <w:highlight w:val="none"/>
          <w:shd w:val="clear" w:color="auto" w:fill="FFFFFF"/>
          <w:lang w:val="en-US" w:eastAsia="zh-CN"/>
        </w:rPr>
      </w:pPr>
      <w:r>
        <w:rPr>
          <w:rFonts w:hint="eastAsia" w:ascii="Times New Roman" w:hAnsi="Times New Roman" w:eastAsia="Times New Roman" w:cs="Times New Roman"/>
          <w:b/>
          <w:bCs/>
          <w:i/>
          <w:iCs/>
          <w:kern w:val="0"/>
          <w:sz w:val="26"/>
          <w:szCs w:val="26"/>
          <w:lang w:val="en-US" w:eastAsia="zh-CN" w:bidi="ar-SA"/>
        </w:rPr>
        <w:t>.</w:t>
      </w:r>
      <w:r>
        <w:rPr>
          <w:rFonts w:hint="default" w:ascii="Times New Roman" w:hAnsi="Times New Roman" w:eastAsia="Times New Roman" w:cs="Times New Roman"/>
          <w:b/>
          <w:bCs/>
          <w:i/>
          <w:iCs/>
          <w:kern w:val="0"/>
          <w:sz w:val="26"/>
          <w:szCs w:val="26"/>
          <w:lang w:val="en-US" w:eastAsia="en-US" w:bidi="ar-SA"/>
        </w:rPr>
        <w:t>Using method of operation</w:t>
      </w:r>
      <w:r>
        <w:rPr>
          <w:rFonts w:hint="eastAsia" w:ascii="Times New Roman" w:hAnsi="Times New Roman" w:eastAsia="Times New Roman" w:cs="Times New Roman"/>
          <w:b/>
          <w:bCs/>
          <w:i/>
          <w:iCs/>
          <w:kern w:val="0"/>
          <w:sz w:val="26"/>
          <w:szCs w:val="26"/>
          <w:lang w:val="en-US" w:eastAsia="zh-CN" w:bidi="ar-SA"/>
        </w:rPr>
        <w:t xml:space="preserve"> </w:t>
      </w:r>
      <w:r>
        <w:rPr>
          <w:rFonts w:hint="eastAsia" w:ascii="Arial" w:hAnsi="Arial" w:cs="Arial"/>
          <w:i w:val="0"/>
          <w:caps w:val="0"/>
          <w:color w:val="212121"/>
          <w:spacing w:val="0"/>
          <w:sz w:val="28"/>
          <w:szCs w:val="28"/>
          <w:highlight w:val="none"/>
          <w:shd w:val="clear" w:color="auto" w:fill="FFFFFF"/>
          <w:lang w:val="en-US" w:eastAsia="zh-CN"/>
        </w:rPr>
        <w:t xml:space="preserve">                                              </w:t>
      </w:r>
    </w:p>
    <w:p>
      <w:pPr>
        <w:pStyle w:val="11"/>
        <w:keepNext w:val="0"/>
        <w:keepLines w:val="0"/>
        <w:widowControl/>
        <w:numPr>
          <w:ilvl w:val="0"/>
          <w:numId w:val="7"/>
        </w:numPr>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firstLine="0" w:firstLineChars="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 xml:space="preserve">Connect the power supply (  </w:t>
      </w:r>
      <w:r>
        <w:rPr>
          <w:rFonts w:hint="eastAsia" w:ascii="Times New Roman" w:hAnsi="Times New Roman" w:cs="Times New Roman"/>
          <w:w w:val="105"/>
          <w:kern w:val="0"/>
          <w:sz w:val="22"/>
          <w:szCs w:val="22"/>
          <w:lang w:val="en-US" w:eastAsia="zh-CN" w:bidi="ar-SA"/>
        </w:rPr>
        <w:t xml:space="preserve">Power </w:t>
      </w:r>
      <w:r>
        <w:rPr>
          <w:rFonts w:hint="default" w:ascii="Times New Roman" w:hAnsi="Times New Roman" w:eastAsia="Times New Roman" w:cs="Times New Roman"/>
          <w:w w:val="105"/>
          <w:kern w:val="0"/>
          <w:sz w:val="22"/>
          <w:szCs w:val="22"/>
          <w:lang w:val="en-US" w:eastAsia="en-US" w:bidi="ar-SA"/>
        </w:rPr>
        <w:t>cable</w:t>
      </w:r>
      <w:r>
        <w:rPr>
          <w:rFonts w:hint="eastAsia" w:ascii="Times New Roman" w:hAnsi="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4×16MM2</w:t>
      </w:r>
      <w:r>
        <w:rPr>
          <w:rFonts w:hint="eastAsia" w:ascii="Times New Roman" w:hAnsi="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 xml:space="preserve"> is recommended for</w:t>
      </w:r>
      <w:r>
        <w:rPr>
          <w:rFonts w:hint="eastAsia" w:ascii="Times New Roman" w:hAnsi="Times New Roman" w:eastAsia="Times New Roman" w:cs="Times New Roman"/>
          <w:w w:val="105"/>
          <w:kern w:val="0"/>
          <w:sz w:val="22"/>
          <w:szCs w:val="22"/>
          <w:lang w:val="en-US" w:eastAsia="zh-CN" w:bidi="ar-SA"/>
        </w:rPr>
        <w:t xml:space="preserve"> 18.5KW machine</w:t>
      </w:r>
      <w:r>
        <w:rPr>
          <w:rFonts w:hint="default" w:ascii="Times New Roman" w:hAnsi="Times New Roman" w:eastAsia="Times New Roman" w:cs="Times New Roman"/>
          <w:w w:val="105"/>
          <w:kern w:val="0"/>
          <w:sz w:val="22"/>
          <w:szCs w:val="22"/>
          <w:lang w:val="en-US" w:eastAsia="en-US" w:bidi="ar-SA"/>
        </w:rPr>
        <w:t>). Check all</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firstLine="0" w:firstLineChars="0"/>
        <w:jc w:val="left"/>
        <w:rPr>
          <w:rFonts w:hint="eastAsia" w:ascii="Times New Roman" w:hAnsi="Times New Roman" w:cs="Times New Roman"/>
          <w:w w:val="105"/>
          <w:kern w:val="0"/>
          <w:sz w:val="22"/>
          <w:szCs w:val="22"/>
          <w:lang w:val="en-US" w:eastAsia="zh-CN" w:bidi="ar-SA"/>
        </w:rPr>
      </w:pPr>
      <w:r>
        <w:rPr>
          <w:rFonts w:hint="default" w:ascii="Times New Roman" w:hAnsi="Times New Roman" w:eastAsia="Times New Roman" w:cs="Times New Roman"/>
          <w:w w:val="105"/>
          <w:kern w:val="0"/>
          <w:sz w:val="22"/>
          <w:szCs w:val="22"/>
          <w:lang w:val="en-US" w:eastAsia="en-US" w:bidi="ar-SA"/>
        </w:rPr>
        <w:t xml:space="preserve"> connection terminals for looseness and pressure insulation. The ground wire is reliably connected to the </w:t>
      </w:r>
      <w:r>
        <w:rPr>
          <w:rFonts w:hint="eastAsia" w:ascii="Times New Roman" w:hAnsi="Times New Roman" w:cs="Times New Roman"/>
          <w:w w:val="105"/>
          <w:kern w:val="0"/>
          <w:sz w:val="22"/>
          <w:szCs w:val="22"/>
          <w:lang w:val="en-US" w:eastAsia="zh-CN" w:bidi="ar-SA"/>
        </w:rPr>
        <w:t xml:space="preserve"> </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firstLine="0" w:firstLineChars="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motor ground.</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231" w:firstLineChars="10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 xml:space="preserve">2. </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Connect the water supply (water supply is recommended to use DN20 or G3/4 water pipe).</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firstLine="0" w:firstLineChars="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3.</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 xml:space="preserve"> Connect the high-pressure outlet pipe and check that the surface of the high-pressure pipe is not damaged,</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firstLine="0" w:firstLineChars="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 xml:space="preserve"> and the joint is not loose.</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231" w:firstLineChars="10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 xml:space="preserve">4. </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Change the pump plug to a breather plug and check the oil level.</w:t>
      </w:r>
    </w:p>
    <w:p>
      <w:pPr>
        <w:ind w:firstLine="435"/>
        <w:rPr>
          <w:rFonts w:hint="eastAsia" w:ascii="Times New Roman" w:hAnsi="Times New Roman" w:eastAsia="Times New Roman" w:cs="Times New Roman"/>
          <w:w w:val="105"/>
          <w:kern w:val="0"/>
          <w:sz w:val="22"/>
          <w:szCs w:val="22"/>
          <w:lang w:val="en-US" w:eastAsia="en-US" w:bidi="ar-SA"/>
        </w:rPr>
      </w:pPr>
    </w:p>
    <w:p>
      <w:pPr>
        <w:ind w:firstLine="435"/>
        <w:rPr>
          <w:rFonts w:hint="default" w:ascii="Times New Roman" w:hAnsi="Times New Roman" w:eastAsia="宋体" w:cs="Times New Roman"/>
          <w:w w:val="105"/>
          <w:kern w:val="0"/>
          <w:sz w:val="22"/>
          <w:szCs w:val="22"/>
          <w:lang w:val="en-US" w:eastAsia="zh-CN" w:bidi="ar-SA"/>
        </w:rPr>
      </w:pPr>
      <w:r>
        <w:rPr>
          <w:rFonts w:hint="eastAsia" w:ascii="Times New Roman" w:hAnsi="Times New Roman" w:eastAsia="Times New Roman" w:cs="Times New Roman"/>
          <w:w w:val="105"/>
          <w:kern w:val="0"/>
          <w:sz w:val="22"/>
          <w:szCs w:val="22"/>
          <w:lang w:val="en-US" w:eastAsia="en-US" w:bidi="ar-SA"/>
        </w:rPr>
        <w:t xml:space="preserve"> </w:t>
      </w:r>
      <w:r>
        <w:rPr>
          <w:rFonts w:hint="eastAsia" w:ascii="Times New Roman" w:hAnsi="Times New Roman" w:eastAsia="宋体" w:cs="Times New Roman"/>
          <w:w w:val="105"/>
          <w:kern w:val="0"/>
          <w:sz w:val="22"/>
          <w:szCs w:val="22"/>
          <w:lang w:val="en-US" w:eastAsia="zh-CN" w:bidi="ar-SA"/>
        </w:rPr>
        <w:drawing>
          <wp:inline distT="0" distB="0" distL="114300" distR="114300">
            <wp:extent cx="2077085" cy="1731010"/>
            <wp:effectExtent l="0" t="0" r="18415" b="2540"/>
            <wp:docPr id="36" name="图片 36" descr="167850137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678501370133"/>
                    <pic:cNvPicPr>
                      <a:picLocks noChangeAspect="1"/>
                    </pic:cNvPicPr>
                  </pic:nvPicPr>
                  <pic:blipFill>
                    <a:blip r:embed="rId99"/>
                    <a:stretch>
                      <a:fillRect/>
                    </a:stretch>
                  </pic:blipFill>
                  <pic:spPr>
                    <a:xfrm>
                      <a:off x="0" y="0"/>
                      <a:ext cx="2077085" cy="1731010"/>
                    </a:xfrm>
                    <a:prstGeom prst="rect">
                      <a:avLst/>
                    </a:prstGeom>
                  </pic:spPr>
                </pic:pic>
              </a:graphicData>
            </a:graphic>
          </wp:inline>
        </w:drawing>
      </w:r>
      <w:r>
        <w:rPr>
          <w:rFonts w:hint="eastAsia" w:eastAsia="宋体" w:cs="Times New Roman"/>
          <w:w w:val="105"/>
          <w:kern w:val="0"/>
          <w:sz w:val="22"/>
          <w:szCs w:val="22"/>
          <w:lang w:val="en-US" w:eastAsia="zh-CN" w:bidi="ar-SA"/>
        </w:rPr>
        <w:t xml:space="preserve">    </w:t>
      </w:r>
      <w:r>
        <w:rPr>
          <w:rFonts w:hint="eastAsia" w:ascii="Times New Roman" w:hAnsi="Times New Roman" w:eastAsia="Times New Roman" w:cs="Times New Roman"/>
          <w:w w:val="105"/>
          <w:kern w:val="0"/>
          <w:sz w:val="22"/>
          <w:szCs w:val="22"/>
          <w:lang w:val="en-US" w:eastAsia="en-US" w:bidi="ar-SA"/>
        </w:rPr>
        <w:drawing>
          <wp:inline distT="0" distB="0" distL="114300" distR="114300">
            <wp:extent cx="2654300" cy="1703705"/>
            <wp:effectExtent l="0" t="0" r="12700" b="10795"/>
            <wp:docPr id="63" name="图片 63" descr="167850163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678501633213"/>
                    <pic:cNvPicPr>
                      <a:picLocks noChangeAspect="1"/>
                    </pic:cNvPicPr>
                  </pic:nvPicPr>
                  <pic:blipFill>
                    <a:blip r:embed="rId100"/>
                    <a:stretch>
                      <a:fillRect/>
                    </a:stretch>
                  </pic:blipFill>
                  <pic:spPr>
                    <a:xfrm>
                      <a:off x="0" y="0"/>
                      <a:ext cx="2654300" cy="1703705"/>
                    </a:xfrm>
                    <a:prstGeom prst="rect">
                      <a:avLst/>
                    </a:prstGeom>
                  </pic:spPr>
                </pic:pic>
              </a:graphicData>
            </a:graphic>
          </wp:inline>
        </w:drawing>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231" w:firstLineChars="10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 xml:space="preserve">5. </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Rotate the pressure regulating valve to the unpressurized state (ie, the spring free state).</w:t>
      </w:r>
    </w:p>
    <w:p>
      <w:pPr>
        <w:ind w:firstLine="435"/>
        <w:rPr>
          <w:rFonts w:hint="eastAsia" w:ascii="Times New Roman" w:hAnsi="Times New Roman" w:eastAsia="Times New Roman" w:cs="Times New Roman"/>
          <w:w w:val="105"/>
          <w:kern w:val="0"/>
          <w:sz w:val="22"/>
          <w:szCs w:val="22"/>
          <w:lang w:val="en-US" w:eastAsia="en-US" w:bidi="ar-SA"/>
        </w:rPr>
      </w:pPr>
    </w:p>
    <w:p>
      <w:pPr>
        <w:ind w:firstLine="435"/>
        <w:rPr>
          <w:rFonts w:hint="eastAsia" w:ascii="Times New Roman" w:hAnsi="Times New Roman" w:eastAsia="Times New Roman" w:cs="Times New Roman"/>
          <w:w w:val="105"/>
          <w:kern w:val="0"/>
          <w:sz w:val="22"/>
          <w:szCs w:val="22"/>
          <w:lang w:val="en-US" w:eastAsia="en-US" w:bidi="ar-SA"/>
        </w:rPr>
      </w:pPr>
      <w:r>
        <w:rPr>
          <w:rFonts w:hint="eastAsia" w:ascii="Times New Roman" w:hAnsi="Times New Roman" w:eastAsia="Times New Roman" w:cs="Times New Roman"/>
          <w:w w:val="105"/>
          <w:kern w:val="0"/>
          <w:sz w:val="22"/>
          <w:szCs w:val="22"/>
          <w:lang w:val="en-US" w:eastAsia="en-US" w:bidi="ar-SA"/>
        </w:rPr>
        <w:t xml:space="preserve">              </w:t>
      </w:r>
      <w:r>
        <w:rPr>
          <w:rFonts w:hint="eastAsia" w:ascii="Times New Roman" w:hAnsi="Times New Roman" w:eastAsia="宋体" w:cs="Times New Roman"/>
          <w:w w:val="105"/>
          <w:kern w:val="0"/>
          <w:sz w:val="22"/>
          <w:szCs w:val="22"/>
          <w:lang w:val="en-US" w:eastAsia="zh-CN" w:bidi="ar-SA"/>
        </w:rPr>
        <w:drawing>
          <wp:inline distT="0" distB="0" distL="114300" distR="114300">
            <wp:extent cx="2094230" cy="1720215"/>
            <wp:effectExtent l="0" t="0" r="1270" b="13335"/>
            <wp:docPr id="44" name="图片 44" descr="167850148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678501486947"/>
                    <pic:cNvPicPr>
                      <a:picLocks noChangeAspect="1"/>
                    </pic:cNvPicPr>
                  </pic:nvPicPr>
                  <pic:blipFill>
                    <a:blip r:embed="rId101"/>
                    <a:stretch>
                      <a:fillRect/>
                    </a:stretch>
                  </pic:blipFill>
                  <pic:spPr>
                    <a:xfrm>
                      <a:off x="0" y="0"/>
                      <a:ext cx="2094230" cy="1720215"/>
                    </a:xfrm>
                    <a:prstGeom prst="rect">
                      <a:avLst/>
                    </a:prstGeom>
                  </pic:spPr>
                </pic:pic>
              </a:graphicData>
            </a:graphic>
          </wp:inline>
        </w:drawing>
      </w:r>
    </w:p>
    <w:p>
      <w:pPr>
        <w:pStyle w:val="11"/>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rightChars="0" w:firstLine="0" w:firstLineChars="0"/>
        <w:jc w:val="left"/>
        <w:rPr>
          <w:rFonts w:hint="default" w:ascii="Times New Roman" w:hAnsi="Times New Roman" w:eastAsia="Times New Roman" w:cs="Times New Roman"/>
          <w:w w:val="105"/>
          <w:kern w:val="0"/>
          <w:sz w:val="22"/>
          <w:szCs w:val="22"/>
          <w:lang w:val="en-US" w:eastAsia="en-US" w:bidi="ar-SA"/>
        </w:rPr>
      </w:pPr>
      <w:r>
        <w:rPr>
          <w:rFonts w:hint="eastAsia" w:ascii="Times New Roman" w:hAnsi="Times New Roman" w:eastAsia="Times New Roman" w:cs="Times New Roman"/>
          <w:w w:val="105"/>
          <w:kern w:val="0"/>
          <w:sz w:val="22"/>
          <w:szCs w:val="22"/>
          <w:lang w:val="en-US" w:eastAsia="zh-CN" w:bidi="ar-SA"/>
        </w:rPr>
        <w:t xml:space="preserve">6. </w:t>
      </w:r>
      <w:r>
        <w:rPr>
          <w:rFonts w:hint="default" w:ascii="Times New Roman" w:hAnsi="Times New Roman" w:eastAsia="Times New Roman" w:cs="Times New Roman"/>
          <w:w w:val="105"/>
          <w:kern w:val="0"/>
          <w:sz w:val="22"/>
          <w:szCs w:val="22"/>
          <w:lang w:val="en-US" w:eastAsia="en-US" w:bidi="ar-SA"/>
        </w:rPr>
        <w:t xml:space="preserve">Turn on the power, Step 01, press the butten “START" , check the motor rotation direction;  After confirming </w:t>
      </w:r>
    </w:p>
    <w:p>
      <w:pPr>
        <w:pStyle w:val="11"/>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rightChars="0" w:firstLine="0" w:firstLineChars="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that the rotation direction is correct, start the device and drain the air in the pipeline and equipment.</w:t>
      </w:r>
    </w:p>
    <w:p>
      <w:pPr>
        <w:pStyle w:val="11"/>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right="0" w:rightChars="0" w:firstLine="231" w:firstLineChars="10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 xml:space="preserve">7. </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Check if the nozzle model matches the device (</w:t>
      </w:r>
      <w:r>
        <w:rPr>
          <w:rFonts w:hint="eastAsia" w:ascii="Times New Roman" w:hAnsi="Times New Roman" w:eastAsia="Times New Roman" w:cs="Times New Roman"/>
          <w:w w:val="105"/>
          <w:kern w:val="0"/>
          <w:sz w:val="22"/>
          <w:szCs w:val="22"/>
          <w:lang w:val="en-US" w:eastAsia="zh-CN" w:bidi="ar-SA"/>
        </w:rPr>
        <w:t>FS1935</w:t>
      </w:r>
      <w:r>
        <w:rPr>
          <w:rFonts w:hint="default" w:ascii="Times New Roman" w:hAnsi="Times New Roman" w:eastAsia="Times New Roman" w:cs="Times New Roman"/>
          <w:w w:val="105"/>
          <w:kern w:val="0"/>
          <w:sz w:val="22"/>
          <w:szCs w:val="22"/>
          <w:lang w:val="en-US" w:eastAsia="en-US" w:bidi="ar-SA"/>
        </w:rPr>
        <w:t xml:space="preserve"> adapter nozzle model </w:t>
      </w:r>
      <w:r>
        <w:rPr>
          <w:rFonts w:hint="eastAsia" w:ascii="Times New Roman" w:hAnsi="Times New Roman" w:cs="Times New Roman"/>
          <w:w w:val="105"/>
          <w:kern w:val="0"/>
          <w:sz w:val="22"/>
          <w:szCs w:val="22"/>
          <w:lang w:val="en-US" w:eastAsia="zh-CN" w:bidi="ar-SA"/>
        </w:rPr>
        <w:t>035</w:t>
      </w:r>
      <w:r>
        <w:rPr>
          <w:rFonts w:hint="default" w:ascii="Times New Roman" w:hAnsi="Times New Roman" w:eastAsia="Times New Roman" w:cs="Times New Roman"/>
          <w:w w:val="105"/>
          <w:kern w:val="0"/>
          <w:sz w:val="22"/>
          <w:szCs w:val="22"/>
          <w:lang w:val="en-US" w:eastAsia="en-US" w:bidi="ar-SA"/>
        </w:rPr>
        <w:t xml:space="preserve"> or 040).</w:t>
      </w:r>
    </w:p>
    <w:p>
      <w:pPr>
        <w:pStyle w:val="11"/>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rightChars="0" w:firstLine="0" w:firstLineChars="0"/>
        <w:jc w:val="left"/>
        <w:rPr>
          <w:rFonts w:hint="default" w:ascii="Times New Roman" w:hAnsi="Times New Roman" w:eastAsia="Times New Roman" w:cs="Times New Roman"/>
          <w:w w:val="105"/>
          <w:kern w:val="0"/>
          <w:sz w:val="22"/>
          <w:szCs w:val="22"/>
          <w:lang w:val="en-US" w:eastAsia="en-US" w:bidi="ar-SA"/>
        </w:rPr>
      </w:pPr>
      <w:r>
        <w:rPr>
          <w:rFonts w:hint="eastAsia" w:ascii="Times New Roman" w:hAnsi="Times New Roman" w:eastAsia="Times New Roman" w:cs="Times New Roman"/>
          <w:w w:val="105"/>
          <w:kern w:val="0"/>
          <w:sz w:val="22"/>
          <w:szCs w:val="22"/>
          <w:lang w:val="en-US" w:eastAsia="zh-CN" w:bidi="ar-SA"/>
        </w:rPr>
        <w:t>8.FS1935</w:t>
      </w:r>
      <w:r>
        <w:rPr>
          <w:rFonts w:hint="default" w:ascii="Times New Roman" w:hAnsi="Times New Roman" w:eastAsia="Times New Roman" w:cs="Times New Roman"/>
          <w:w w:val="105"/>
          <w:kern w:val="0"/>
          <w:sz w:val="22"/>
          <w:szCs w:val="22"/>
          <w:lang w:val="en-US" w:eastAsia="en-US" w:bidi="ar-SA"/>
        </w:rPr>
        <w:t xml:space="preserve"> adopts gun stop delay control(The voltage of the pressure switch control circuit is 380v, and the operation should pay attention to the safety of electricity)After completing the above 1 to 7, directly start the water source booster pump and the main motor. After opening the cleaning gun, rotate the pressure regulating valve's pressure regulating nut or handle, and adjust to the specified maximum pressure of 350 bar.</w:t>
      </w:r>
    </w:p>
    <w:p>
      <w:pPr>
        <w:pStyle w:val="11"/>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rightChars="0" w:firstLine="0" w:firstLineChars="0"/>
        <w:jc w:val="left"/>
        <w:rPr>
          <w:rFonts w:hint="default" w:ascii="Times New Roman" w:hAnsi="Times New Roman" w:eastAsia="Times New Roman" w:cs="Times New Roman"/>
          <w:w w:val="105"/>
          <w:kern w:val="0"/>
          <w:sz w:val="22"/>
          <w:szCs w:val="22"/>
          <w:lang w:val="en-US" w:eastAsia="en-US" w:bidi="ar-SA"/>
        </w:rPr>
      </w:pPr>
      <w:r>
        <w:rPr>
          <w:rFonts w:hint="eastAsia" w:ascii="Times New Roman" w:hAnsi="Times New Roman" w:eastAsia="Times New Roman" w:cs="Times New Roman"/>
          <w:w w:val="105"/>
          <w:kern w:val="0"/>
          <w:sz w:val="22"/>
          <w:szCs w:val="22"/>
          <w:lang w:val="en-US" w:eastAsia="zh-CN" w:bidi="ar-SA"/>
        </w:rPr>
        <w:t>9. BF-2550</w:t>
      </w:r>
      <w:r>
        <w:rPr>
          <w:rFonts w:hint="default" w:ascii="Times New Roman" w:hAnsi="Times New Roman" w:eastAsia="Times New Roman" w:cs="Times New Roman"/>
          <w:w w:val="105"/>
          <w:kern w:val="0"/>
          <w:sz w:val="22"/>
          <w:szCs w:val="22"/>
          <w:lang w:val="en-US" w:eastAsia="en-US" w:bidi="ar-SA"/>
        </w:rPr>
        <w:t xml:space="preserve"> adopts soft start control. After completing the above 1 to 7, start the water source booster pump and the main motor. After opening the cleaning gun, rotate the pressure regulating valve's pressure regulating nut or handle to the maximum pressure of </w:t>
      </w:r>
      <w:r>
        <w:rPr>
          <w:rFonts w:hint="eastAsia" w:ascii="Times New Roman" w:hAnsi="Times New Roman" w:cs="Times New Roman"/>
          <w:w w:val="105"/>
          <w:kern w:val="0"/>
          <w:sz w:val="22"/>
          <w:szCs w:val="22"/>
          <w:lang w:val="en-US" w:eastAsia="zh-CN" w:bidi="ar-SA"/>
        </w:rPr>
        <w:t>350bar</w:t>
      </w:r>
      <w:r>
        <w:rPr>
          <w:rFonts w:hint="default" w:ascii="Times New Roman" w:hAnsi="Times New Roman" w:eastAsia="Times New Roman" w:cs="Times New Roman"/>
          <w:w w:val="105"/>
          <w:kern w:val="0"/>
          <w:sz w:val="22"/>
          <w:szCs w:val="22"/>
          <w:lang w:val="en-US" w:eastAsia="en-US" w:bidi="ar-SA"/>
        </w:rPr>
        <w:t>. This model cleaning machine does not set off the gun to stop.</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220" w:leftChars="100" w:right="0" w:firstLine="0" w:firstLineChars="0"/>
        <w:jc w:val="left"/>
        <w:rPr>
          <w:rFonts w:hint="default" w:ascii="Times New Roman" w:hAnsi="Times New Roman" w:eastAsia="Times New Roman" w:cs="Times New Roman"/>
          <w:w w:val="105"/>
          <w:kern w:val="0"/>
          <w:sz w:val="22"/>
          <w:szCs w:val="22"/>
          <w:lang w:val="en-US" w:eastAsia="en-US" w:bidi="ar-SA"/>
        </w:rPr>
      </w:pPr>
      <w:r>
        <w:rPr>
          <w:rFonts w:hint="default" w:ascii="Times New Roman" w:hAnsi="Times New Roman" w:eastAsia="Times New Roman" w:cs="Times New Roman"/>
          <w:w w:val="105"/>
          <w:kern w:val="0"/>
          <w:sz w:val="22"/>
          <w:szCs w:val="22"/>
          <w:lang w:val="en-US" w:eastAsia="en-US" w:bidi="ar-SA"/>
        </w:rPr>
        <w:t>1</w:t>
      </w:r>
      <w:r>
        <w:rPr>
          <w:rFonts w:hint="eastAsia" w:ascii="Times New Roman" w:hAnsi="Times New Roman" w:cs="Times New Roman"/>
          <w:w w:val="105"/>
          <w:kern w:val="0"/>
          <w:sz w:val="22"/>
          <w:szCs w:val="22"/>
          <w:lang w:val="en-US" w:eastAsia="zh-CN" w:bidi="ar-SA"/>
        </w:rPr>
        <w:t>0</w:t>
      </w:r>
      <w:r>
        <w:rPr>
          <w:rFonts w:hint="default" w:ascii="Times New Roman" w:hAnsi="Times New Roman" w:eastAsia="Times New Roman" w:cs="Times New Roman"/>
          <w:w w:val="105"/>
          <w:kern w:val="0"/>
          <w:sz w:val="22"/>
          <w:szCs w:val="22"/>
          <w:lang w:val="en-US" w:eastAsia="en-US" w:bidi="ar-SA"/>
        </w:rPr>
        <w:t>.</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 xml:space="preserve"> When the equipment is stopped, the water in the equipment should be excluded, the power supply should be cut off, and the pressure regulating valve should be rotated to the non-pressurized state (ie, the spring free state). Wipe the surface clean and wind up the high-pressure hose.</w:t>
      </w:r>
    </w:p>
    <w:p>
      <w:pPr>
        <w:pStyle w:val="11"/>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bidi w:val="0"/>
        <w:spacing w:before="0" w:beforeAutospacing="0" w:after="0" w:afterAutospacing="0" w:line="360" w:lineRule="atLeast"/>
        <w:ind w:left="0" w:right="0" w:firstLine="231" w:firstLineChars="100"/>
        <w:jc w:val="left"/>
        <w:rPr>
          <w:rFonts w:hint="default" w:ascii="Times New Roman" w:hAnsi="Times New Roman" w:eastAsia="Times New Roman" w:cs="Times New Roman"/>
          <w:w w:val="105"/>
          <w:kern w:val="0"/>
          <w:sz w:val="22"/>
          <w:szCs w:val="22"/>
          <w:lang w:val="en-US" w:eastAsia="en-US" w:bidi="ar-SA"/>
        </w:rPr>
      </w:pPr>
      <w:r>
        <w:rPr>
          <w:rFonts w:hint="eastAsia" w:ascii="Times New Roman" w:hAnsi="Times New Roman" w:cs="Times New Roman"/>
          <w:w w:val="105"/>
          <w:kern w:val="0"/>
          <w:sz w:val="22"/>
          <w:szCs w:val="22"/>
          <w:lang w:val="en-US" w:eastAsia="zh-CN" w:bidi="ar-SA"/>
        </w:rPr>
        <w:t>11</w:t>
      </w:r>
      <w:r>
        <w:rPr>
          <w:rFonts w:hint="default" w:ascii="Times New Roman" w:hAnsi="Times New Roman" w:eastAsia="Times New Roman" w:cs="Times New Roman"/>
          <w:w w:val="105"/>
          <w:kern w:val="0"/>
          <w:sz w:val="22"/>
          <w:szCs w:val="22"/>
          <w:lang w:val="en-US" w:eastAsia="en-US" w:bidi="ar-SA"/>
        </w:rPr>
        <w:t xml:space="preserve">. </w:t>
      </w:r>
      <w:r>
        <w:rPr>
          <w:rFonts w:hint="eastAsia" w:ascii="Times New Roman" w:hAnsi="Times New Roman" w:eastAsia="Times New Roman" w:cs="Times New Roman"/>
          <w:w w:val="105"/>
          <w:kern w:val="0"/>
          <w:sz w:val="22"/>
          <w:szCs w:val="22"/>
          <w:lang w:val="en-US" w:eastAsia="zh-CN" w:bidi="ar-SA"/>
        </w:rPr>
        <w:t xml:space="preserve"> </w:t>
      </w:r>
      <w:r>
        <w:rPr>
          <w:rFonts w:hint="default" w:ascii="Times New Roman" w:hAnsi="Times New Roman" w:eastAsia="Times New Roman" w:cs="Times New Roman"/>
          <w:w w:val="105"/>
          <w:kern w:val="0"/>
          <w:sz w:val="22"/>
          <w:szCs w:val="22"/>
          <w:lang w:val="en-US" w:eastAsia="en-US" w:bidi="ar-SA"/>
        </w:rPr>
        <w:t xml:space="preserve">When using in winter, pay attention </w:t>
      </w:r>
    </w:p>
    <w:p>
      <w:pPr>
        <w:tabs>
          <w:tab w:val="left" w:pos="8672"/>
        </w:tabs>
        <w:bidi w:val="0"/>
        <w:jc w:val="left"/>
        <w:rPr>
          <w:sz w:val="29"/>
        </w:rPr>
      </w:pPr>
      <w:r>
        <w:rPr>
          <w:rFonts w:hint="eastAsia" w:eastAsia="宋体"/>
          <w:lang w:val="en-US" w:eastAsia="zh-CN"/>
        </w:rPr>
        <w:tab/>
      </w:r>
    </w:p>
    <w:p>
      <w:pPr>
        <w:pStyle w:val="6"/>
        <w:spacing w:line="20" w:lineRule="exact"/>
        <w:ind w:left="833"/>
        <w:rPr>
          <w:sz w:val="2"/>
        </w:rPr>
      </w:pPr>
      <w:r>
        <w:rPr>
          <w:sz w:val="2"/>
        </w:rPr>
        <mc:AlternateContent>
          <mc:Choice Requires="wpg">
            <w:drawing>
              <wp:inline distT="0" distB="0" distL="114300" distR="114300">
                <wp:extent cx="5739765" cy="6350"/>
                <wp:effectExtent l="0" t="0" r="0" b="0"/>
                <wp:docPr id="278" name="组合 278"/>
                <wp:cNvGraphicFramePr/>
                <a:graphic xmlns:a="http://schemas.openxmlformats.org/drawingml/2006/main">
                  <a:graphicData uri="http://schemas.microsoft.com/office/word/2010/wordprocessingGroup">
                    <wpg:wgp>
                      <wpg:cNvGrpSpPr/>
                      <wpg:grpSpPr>
                        <a:xfrm>
                          <a:off x="0" y="0"/>
                          <a:ext cx="5739765" cy="6350"/>
                          <a:chOff x="0" y="0"/>
                          <a:chExt cx="9039" cy="10"/>
                        </a:xfrm>
                      </wpg:grpSpPr>
                      <wps:wsp>
                        <wps:cNvPr id="277" name="矩形 277"/>
                        <wps:cNvSpPr/>
                        <wps:spPr>
                          <a:xfrm>
                            <a:off x="0" y="0"/>
                            <a:ext cx="9039" cy="10"/>
                          </a:xfrm>
                          <a:prstGeom prst="rect">
                            <a:avLst/>
                          </a:prstGeom>
                          <a:solidFill>
                            <a:srgbClr val="000000"/>
                          </a:solidFill>
                          <a:ln>
                            <a:noFill/>
                          </a:ln>
                        </wps:spPr>
                        <wps:bodyPr upright="1"/>
                      </wps:wsp>
                    </wpg:wgp>
                  </a:graphicData>
                </a:graphic>
              </wp:inline>
            </w:drawing>
          </mc:Choice>
          <mc:Fallback>
            <w:pict>
              <v:group id="_x0000_s1026" o:spid="_x0000_s1026" o:spt="203" style="height:0.5pt;width:451.95pt;" coordsize="9039,10" o:gfxdata="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56vT9MAAAADAQAADwAAAAAAAAABACAAAAAiAAAAZHJz&#10;L2Rvd25yZXYueG1sUEsBAhQAFAAAAAgAh07iQG1LxiYJAgAAhgQAAA4AAAAAAAAAAQAgAAAAIgEA&#10;AGRycy9lMm9Eb2MueG1sUEsFBgAAAAAGAAYAWQEAAJ0FAAAAAA==&#10;">
                <o:lock v:ext="edit" aspectratio="f"/>
                <v:rect id="_x0000_s1026" o:spid="_x0000_s1026" o:spt="1" style="position:absolute;left:0;top:0;height:10;width:9039;" fillcolor="#000000" filled="t" stroked="f" coordsize="21600,21600" o:gfxdata="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o53tW/&#10;AAAA3A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p>
    <w:p>
      <w:pPr>
        <w:spacing w:after="0" w:line="20" w:lineRule="exact"/>
        <w:rPr>
          <w:sz w:val="2"/>
        </w:rPr>
        <w:sectPr>
          <w:type w:val="continuous"/>
          <w:pgSz w:w="12240" w:h="15840"/>
          <w:pgMar w:top="500" w:right="0" w:bottom="240" w:left="760" w:header="720" w:footer="720" w:gutter="0"/>
          <w:pgNumType w:fmt="decimal"/>
          <w:cols w:space="720" w:num="1"/>
        </w:sectPr>
      </w:pPr>
    </w:p>
    <w:p>
      <w:pPr>
        <w:pStyle w:val="6"/>
        <w:spacing w:line="26" w:lineRule="exact"/>
        <w:ind w:left="833"/>
        <w:rPr>
          <w:sz w:val="2"/>
        </w:rPr>
      </w:pPr>
      <w:r>
        <w:rPr>
          <w:position w:val="0"/>
          <w:sz w:val="2"/>
        </w:rPr>
        <mc:AlternateContent>
          <mc:Choice Requires="wpg">
            <w:drawing>
              <wp:inline distT="0" distB="0" distL="114300" distR="114300">
                <wp:extent cx="5739765" cy="17145"/>
                <wp:effectExtent l="0" t="0" r="0" b="0"/>
                <wp:docPr id="276" name="组合 276"/>
                <wp:cNvGraphicFramePr/>
                <a:graphic xmlns:a="http://schemas.openxmlformats.org/drawingml/2006/main">
                  <a:graphicData uri="http://schemas.microsoft.com/office/word/2010/wordprocessingGroup">
                    <wpg:wgp>
                      <wpg:cNvGrpSpPr/>
                      <wpg:grpSpPr>
                        <a:xfrm>
                          <a:off x="0" y="0"/>
                          <a:ext cx="5739765" cy="17145"/>
                          <a:chOff x="0" y="0"/>
                          <a:chExt cx="9039" cy="27"/>
                        </a:xfrm>
                      </wpg:grpSpPr>
                      <wps:wsp>
                        <wps:cNvPr id="275" name="矩形 275"/>
                        <wps:cNvSpPr/>
                        <wps:spPr>
                          <a:xfrm>
                            <a:off x="0" y="0"/>
                            <a:ext cx="9039" cy="27"/>
                          </a:xfrm>
                          <a:prstGeom prst="rect">
                            <a:avLst/>
                          </a:prstGeom>
                          <a:solidFill>
                            <a:srgbClr val="000000"/>
                          </a:solidFill>
                          <a:ln>
                            <a:noFill/>
                          </a:ln>
                        </wps:spPr>
                        <wps:bodyPr upright="1"/>
                      </wps:wsp>
                    </wpg:wgp>
                  </a:graphicData>
                </a:graphic>
              </wp:inline>
            </w:drawing>
          </mc:Choice>
          <mc:Fallback>
            <w:pict>
              <v:group id="_x0000_s1026" o:spid="_x0000_s1026" o:spt="203" style="height:1.35pt;width:451.95pt;" coordsize="9039,27" o:gfxdata="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pYOKrVAAAAAwEAAA8AAAAAAAAAAQAgAAAAIgAA&#10;AGRycy9kb3ducmV2LnhtbFBLAQIUABQAAAAIAIdO4kAS6s49CwIAAIcEAAAOAAAAAAAAAAEAIAAA&#10;ACQBAABkcnMvZTJvRG9jLnhtbFBLBQYAAAAABgAGAFkBAAChBQAAAAA=&#10;">
                <o:lock v:ext="edit" aspectratio="f"/>
                <v:rect id="_x0000_s1026" o:spid="_x0000_s1026" o:spt="1" style="position:absolute;left:0;top:0;height:27;width:9039;" fillcolor="#000000" filled="t" stroked="f" coordsize="21600,21600" o:gfxdata="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p+U5&#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
        <w:numPr>
          <w:ilvl w:val="0"/>
          <w:numId w:val="0"/>
        </w:numPr>
        <w:tabs>
          <w:tab w:val="left" w:pos="1127"/>
        </w:tabs>
        <w:spacing w:before="21" w:after="0" w:line="240" w:lineRule="auto"/>
        <w:ind w:right="0" w:rightChars="0" w:firstLine="261" w:firstLineChars="100"/>
        <w:jc w:val="left"/>
      </w:pPr>
      <w:bookmarkStart w:id="12" w:name="_TOC_250031"/>
      <w:r>
        <w:rPr>
          <w:rFonts w:hint="eastAsia" w:eastAsia="宋体"/>
          <w:lang w:val="en-US" w:eastAsia="zh-CN"/>
        </w:rPr>
        <w:t>2.</w:t>
      </w:r>
      <w:r>
        <w:t>Safety</w:t>
      </w:r>
      <w:r>
        <w:rPr>
          <w:spacing w:val="10"/>
        </w:rPr>
        <w:t xml:space="preserve"> </w:t>
      </w:r>
      <w:r>
        <w:t>and</w:t>
      </w:r>
      <w:r>
        <w:rPr>
          <w:spacing w:val="10"/>
        </w:rPr>
        <w:t xml:space="preserve"> </w:t>
      </w:r>
      <w:r>
        <w:t>protection</w:t>
      </w:r>
      <w:r>
        <w:rPr>
          <w:spacing w:val="8"/>
        </w:rPr>
        <w:t xml:space="preserve"> </w:t>
      </w:r>
      <w:bookmarkEnd w:id="12"/>
      <w:r>
        <w:t>information</w:t>
      </w:r>
    </w:p>
    <w:p>
      <w:pPr>
        <w:pStyle w:val="6"/>
        <w:rPr>
          <w:b/>
        </w:rPr>
      </w:pPr>
    </w:p>
    <w:p>
      <w:pPr>
        <w:pStyle w:val="6"/>
        <w:rPr>
          <w:b/>
        </w:rPr>
      </w:pPr>
    </w:p>
    <w:p>
      <w:pPr>
        <w:pStyle w:val="6"/>
        <w:rPr>
          <w:b/>
        </w:rPr>
      </w:pPr>
    </w:p>
    <w:p>
      <w:pPr>
        <w:pStyle w:val="6"/>
        <w:rPr>
          <w:b/>
          <w:sz w:val="23"/>
        </w:rPr>
      </w:pPr>
      <w:r>
        <mc:AlternateContent>
          <mc:Choice Requires="wps">
            <w:drawing>
              <wp:anchor distT="0" distB="0" distL="114300" distR="114300" simplePos="0" relativeHeight="251745280" behindDoc="0" locked="0" layoutInCell="1" allowOverlap="1">
                <wp:simplePos x="0" y="0"/>
                <wp:positionH relativeFrom="column">
                  <wp:posOffset>128905</wp:posOffset>
                </wp:positionH>
                <wp:positionV relativeFrom="paragraph">
                  <wp:posOffset>66040</wp:posOffset>
                </wp:positionV>
                <wp:extent cx="845185" cy="882650"/>
                <wp:effectExtent l="0" t="0" r="12065" b="12700"/>
                <wp:wrapNone/>
                <wp:docPr id="103" name="任意多边形 103"/>
                <wp:cNvGraphicFramePr/>
                <a:graphic xmlns:a="http://schemas.openxmlformats.org/drawingml/2006/main">
                  <a:graphicData uri="http://schemas.microsoft.com/office/word/2010/wordprocessingShape">
                    <wps:wsp>
                      <wps:cNvSpPr/>
                      <wps:spPr>
                        <a:xfrm>
                          <a:off x="0" y="0"/>
                          <a:ext cx="845185" cy="882650"/>
                        </a:xfrm>
                        <a:custGeom>
                          <a:avLst/>
                          <a:gdLst/>
                          <a:ahLst/>
                          <a:cxnLst/>
                          <a:pathLst>
                            <a:path w="1287" h="1241">
                              <a:moveTo>
                                <a:pt x="1287" y="0"/>
                              </a:moveTo>
                              <a:lnTo>
                                <a:pt x="0" y="0"/>
                              </a:lnTo>
                              <a:lnTo>
                                <a:pt x="0" y="1241"/>
                              </a:lnTo>
                              <a:lnTo>
                                <a:pt x="1287" y="1241"/>
                              </a:lnTo>
                              <a:lnTo>
                                <a:pt x="1287" y="1234"/>
                              </a:lnTo>
                              <a:lnTo>
                                <a:pt x="15" y="1234"/>
                              </a:lnTo>
                              <a:lnTo>
                                <a:pt x="8" y="1227"/>
                              </a:lnTo>
                              <a:lnTo>
                                <a:pt x="15" y="1227"/>
                              </a:lnTo>
                              <a:lnTo>
                                <a:pt x="15" y="15"/>
                              </a:lnTo>
                              <a:lnTo>
                                <a:pt x="8" y="15"/>
                              </a:lnTo>
                              <a:lnTo>
                                <a:pt x="15" y="7"/>
                              </a:lnTo>
                              <a:lnTo>
                                <a:pt x="1287" y="7"/>
                              </a:lnTo>
                              <a:lnTo>
                                <a:pt x="1287" y="0"/>
                              </a:lnTo>
                              <a:close/>
                              <a:moveTo>
                                <a:pt x="15" y="1227"/>
                              </a:moveTo>
                              <a:lnTo>
                                <a:pt x="8" y="1227"/>
                              </a:lnTo>
                              <a:lnTo>
                                <a:pt x="15" y="1234"/>
                              </a:lnTo>
                              <a:lnTo>
                                <a:pt x="15" y="1227"/>
                              </a:lnTo>
                              <a:close/>
                              <a:moveTo>
                                <a:pt x="1272" y="1227"/>
                              </a:moveTo>
                              <a:lnTo>
                                <a:pt x="15" y="1227"/>
                              </a:lnTo>
                              <a:lnTo>
                                <a:pt x="15" y="1234"/>
                              </a:lnTo>
                              <a:lnTo>
                                <a:pt x="1272" y="1234"/>
                              </a:lnTo>
                              <a:lnTo>
                                <a:pt x="1272" y="1227"/>
                              </a:lnTo>
                              <a:close/>
                              <a:moveTo>
                                <a:pt x="1272" y="7"/>
                              </a:moveTo>
                              <a:lnTo>
                                <a:pt x="1272" y="1234"/>
                              </a:lnTo>
                              <a:lnTo>
                                <a:pt x="1280" y="1227"/>
                              </a:lnTo>
                              <a:lnTo>
                                <a:pt x="1287" y="1227"/>
                              </a:lnTo>
                              <a:lnTo>
                                <a:pt x="1287" y="15"/>
                              </a:lnTo>
                              <a:lnTo>
                                <a:pt x="1280" y="15"/>
                              </a:lnTo>
                              <a:lnTo>
                                <a:pt x="1272" y="7"/>
                              </a:lnTo>
                              <a:close/>
                              <a:moveTo>
                                <a:pt x="1287" y="1227"/>
                              </a:moveTo>
                              <a:lnTo>
                                <a:pt x="1280" y="1227"/>
                              </a:lnTo>
                              <a:lnTo>
                                <a:pt x="1272" y="1234"/>
                              </a:lnTo>
                              <a:lnTo>
                                <a:pt x="1287" y="1234"/>
                              </a:lnTo>
                              <a:lnTo>
                                <a:pt x="1287" y="1227"/>
                              </a:lnTo>
                              <a:close/>
                              <a:moveTo>
                                <a:pt x="15" y="7"/>
                              </a:moveTo>
                              <a:lnTo>
                                <a:pt x="8" y="15"/>
                              </a:lnTo>
                              <a:lnTo>
                                <a:pt x="15" y="15"/>
                              </a:lnTo>
                              <a:lnTo>
                                <a:pt x="15" y="7"/>
                              </a:lnTo>
                              <a:close/>
                              <a:moveTo>
                                <a:pt x="1272" y="7"/>
                              </a:moveTo>
                              <a:lnTo>
                                <a:pt x="15" y="7"/>
                              </a:lnTo>
                              <a:lnTo>
                                <a:pt x="15" y="15"/>
                              </a:lnTo>
                              <a:lnTo>
                                <a:pt x="1272" y="15"/>
                              </a:lnTo>
                              <a:lnTo>
                                <a:pt x="1272" y="7"/>
                              </a:lnTo>
                              <a:close/>
                              <a:moveTo>
                                <a:pt x="1287" y="7"/>
                              </a:moveTo>
                              <a:lnTo>
                                <a:pt x="1272" y="7"/>
                              </a:lnTo>
                              <a:lnTo>
                                <a:pt x="1280" y="15"/>
                              </a:lnTo>
                              <a:lnTo>
                                <a:pt x="1287" y="15"/>
                              </a:lnTo>
                              <a:lnTo>
                                <a:pt x="1287" y="7"/>
                              </a:lnTo>
                              <a:close/>
                            </a:path>
                          </a:pathLst>
                        </a:custGeom>
                        <a:solidFill>
                          <a:srgbClr val="000000"/>
                        </a:solidFill>
                        <a:ln>
                          <a:noFill/>
                        </a:ln>
                      </wps:spPr>
                      <wps:txbx>
                        <w:txbxContent>
                          <w:p>
                            <w:pPr>
                              <w:jc w:val="center"/>
                            </w:pPr>
                          </w:p>
                        </w:txbxContent>
                      </wps:txbx>
                      <wps:bodyPr upright="1"/>
                    </wps:wsp>
                  </a:graphicData>
                </a:graphic>
              </wp:anchor>
            </w:drawing>
          </mc:Choice>
          <mc:Fallback>
            <w:pict>
              <v:shape id="_x0000_s1026" o:spid="_x0000_s1026" o:spt="100" style="position:absolute;left:0pt;margin-left:10.15pt;margin-top:5.2pt;height:69.5pt;width:66.55pt;z-index:251745280;mso-width-relative:page;mso-height-relative:page;" fillcolor="#000000" filled="t" stroked="f" coordsize="1287,1241" o:gfxdata="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Pvi&#10;FqDYAAAACQEAAA8AAAAAAAAAAQAgAAAAIgAAAGRycy9kb3ducmV2LnhtbFBLAQIUABQAAAAIAIdO&#10;4kAU7fqoBwMAAKQLAAAOAAAAAAAAAAEAIAAAACcBAABkcnMvZTJvRG9jLnhtbFBLBQYAAAAABgAG&#10;AFkBAACgBgAAAAA=&#10;" path="m1287,0l0,0,0,1241,1287,1241,1287,1234,15,1234,8,1227,15,1227,15,15,8,15,15,7,1287,7,1287,0xm15,1227l8,1227,15,1234,15,1227xm1272,1227l15,1227,15,1234,1272,1234,1272,1227xm1272,7l1272,1234,1280,1227,1287,1227,1287,15,1280,15,1272,7xm1287,1227l1280,1227,1272,1234,1287,1234,1287,1227xm15,7l8,15,15,15,15,7xm1272,7l15,7,15,15,1272,15,1272,7xm1287,7l1272,7,1280,15,1287,15,1287,7xe">
                <v:path textboxrect="0,0,1287,1241"/>
                <v:fill on="t" focussize="0,0"/>
                <v:stroke on="f"/>
                <v:imagedata o:title=""/>
                <o:lock v:ext="edit" aspectratio="f"/>
                <v:textbox>
                  <w:txbxContent>
                    <w:p>
                      <w:pPr>
                        <w:jc w:val="center"/>
                      </w:pPr>
                    </w:p>
                  </w:txbxContent>
                </v:textbox>
              </v:shape>
            </w:pict>
          </mc:Fallback>
        </mc:AlternateContent>
      </w:r>
      <w:r>
        <w:drawing>
          <wp:anchor distT="0" distB="0" distL="114300" distR="114300" simplePos="0" relativeHeight="251744256" behindDoc="0" locked="0" layoutInCell="1" allowOverlap="1">
            <wp:simplePos x="0" y="0"/>
            <wp:positionH relativeFrom="column">
              <wp:posOffset>172720</wp:posOffset>
            </wp:positionH>
            <wp:positionV relativeFrom="paragraph">
              <wp:posOffset>132080</wp:posOffset>
            </wp:positionV>
            <wp:extent cx="783590" cy="769620"/>
            <wp:effectExtent l="0" t="0" r="16510" b="11430"/>
            <wp:wrapNone/>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58"/>
                    <a:stretch>
                      <a:fillRect/>
                    </a:stretch>
                  </pic:blipFill>
                  <pic:spPr>
                    <a:xfrm>
                      <a:off x="0" y="0"/>
                      <a:ext cx="783590" cy="769620"/>
                    </a:xfrm>
                    <a:prstGeom prst="rect">
                      <a:avLst/>
                    </a:prstGeom>
                    <a:noFill/>
                    <a:ln>
                      <a:noFill/>
                    </a:ln>
                  </pic:spPr>
                </pic:pic>
              </a:graphicData>
            </a:graphic>
          </wp:anchor>
        </w:drawing>
      </w:r>
      <w:r>
        <w:rPr>
          <w:sz w:val="22"/>
        </w:rPr>
        <mc:AlternateContent>
          <mc:Choice Requires="wps">
            <w:drawing>
              <wp:anchor distT="0" distB="0" distL="114300" distR="114300" simplePos="0" relativeHeight="251743232" behindDoc="0" locked="0" layoutInCell="1" allowOverlap="1">
                <wp:simplePos x="0" y="0"/>
                <wp:positionH relativeFrom="column">
                  <wp:posOffset>1285875</wp:posOffset>
                </wp:positionH>
                <wp:positionV relativeFrom="paragraph">
                  <wp:posOffset>187960</wp:posOffset>
                </wp:positionV>
                <wp:extent cx="4542790" cy="781685"/>
                <wp:effectExtent l="4445" t="4445" r="5715" b="13970"/>
                <wp:wrapTopAndBottom/>
                <wp:docPr id="42" name="文本框 42"/>
                <wp:cNvGraphicFramePr/>
                <a:graphic xmlns:a="http://schemas.openxmlformats.org/drawingml/2006/main">
                  <a:graphicData uri="http://schemas.microsoft.com/office/word/2010/wordprocessingShape">
                    <wps:wsp>
                      <wps:cNvSpPr txBox="1"/>
                      <wps:spPr>
                        <a:xfrm>
                          <a:off x="1908810" y="4487545"/>
                          <a:ext cx="4542790" cy="7816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b/>
                                <w:sz w:val="26"/>
                              </w:rPr>
                              <w:t xml:space="preserve">EAR PROTECTOR EQUIPMENT </w:t>
                            </w:r>
                            <w:r>
                              <w:t>must be worn at all time when</w:t>
                            </w:r>
                            <w:r>
                              <w:rPr>
                                <w:spacing w:val="1"/>
                              </w:rPr>
                              <w:t xml:space="preserve"> </w:t>
                            </w:r>
                            <w:r>
                              <w:t>using</w:t>
                            </w:r>
                            <w:r>
                              <w:rPr>
                                <w:spacing w:val="1"/>
                              </w:rPr>
                              <w:t xml:space="preserve"> </w:t>
                            </w:r>
                            <w:r>
                              <w:t>the</w:t>
                            </w:r>
                            <w:r>
                              <w:rPr>
                                <w:spacing w:val="1"/>
                              </w:rPr>
                              <w:t xml:space="preserve"> </w:t>
                            </w:r>
                            <w:r>
                              <w:t>machine.</w:t>
                            </w:r>
                            <w:r>
                              <w:rPr>
                                <w:spacing w:val="1"/>
                              </w:rPr>
                              <w:t xml:space="preserve"> </w:t>
                            </w:r>
                            <w:r>
                              <w:t>This</w:t>
                            </w:r>
                            <w:r>
                              <w:rPr>
                                <w:spacing w:val="1"/>
                              </w:rPr>
                              <w:t xml:space="preserve"> </w:t>
                            </w:r>
                            <w:r>
                              <w:t>is</w:t>
                            </w:r>
                            <w:r>
                              <w:rPr>
                                <w:spacing w:val="1"/>
                              </w:rPr>
                              <w:t xml:space="preserve"> </w:t>
                            </w:r>
                            <w:r>
                              <w:t>to</w:t>
                            </w:r>
                            <w:r>
                              <w:rPr>
                                <w:spacing w:val="1"/>
                              </w:rPr>
                              <w:t xml:space="preserve"> </w:t>
                            </w:r>
                            <w:r>
                              <w:t>prevent</w:t>
                            </w:r>
                            <w:r>
                              <w:rPr>
                                <w:spacing w:val="55"/>
                              </w:rPr>
                              <w:t xml:space="preserve"> </w:t>
                            </w:r>
                            <w:r>
                              <w:t>user</w:t>
                            </w:r>
                            <w:r>
                              <w:rPr>
                                <w:spacing w:val="55"/>
                              </w:rPr>
                              <w:t xml:space="preserve"> </w:t>
                            </w:r>
                            <w:r>
                              <w:t>from</w:t>
                            </w:r>
                            <w:r>
                              <w:rPr>
                                <w:spacing w:val="55"/>
                              </w:rPr>
                              <w:t xml:space="preserve"> </w:t>
                            </w:r>
                            <w:r>
                              <w:t>hearing</w:t>
                            </w:r>
                            <w:r>
                              <w:rPr>
                                <w:spacing w:val="55"/>
                              </w:rPr>
                              <w:t xml:space="preserve"> </w:t>
                            </w:r>
                            <w:r>
                              <w:t>related</w:t>
                            </w:r>
                            <w:r>
                              <w:rPr>
                                <w:spacing w:val="55"/>
                              </w:rPr>
                              <w:t xml:space="preserve"> </w:t>
                            </w:r>
                            <w:r>
                              <w:t>injuries.</w:t>
                            </w:r>
                            <w:r>
                              <w:rPr>
                                <w:spacing w:val="1"/>
                              </w:rPr>
                              <w:t xml:space="preserve"> </w:t>
                            </w:r>
                            <w:r>
                              <w:t>Noise</w:t>
                            </w:r>
                            <w:r>
                              <w:rPr>
                                <w:spacing w:val="1"/>
                              </w:rPr>
                              <w:t xml:space="preserve"> </w:t>
                            </w:r>
                            <w:r>
                              <w:t>warning</w:t>
                            </w:r>
                            <w:r>
                              <w:rPr>
                                <w:spacing w:val="1"/>
                              </w:rPr>
                              <w:t xml:space="preserve"> </w:t>
                            </w:r>
                            <w:r>
                              <w:t>sticker</w:t>
                            </w:r>
                            <w:r>
                              <w:rPr>
                                <w:spacing w:val="1"/>
                              </w:rPr>
                              <w:t xml:space="preserve"> </w:t>
                            </w:r>
                            <w:r>
                              <w:t>can</w:t>
                            </w:r>
                            <w:r>
                              <w:rPr>
                                <w:spacing w:val="1"/>
                              </w:rPr>
                              <w:t xml:space="preserve"> </w:t>
                            </w:r>
                            <w:r>
                              <w:t>be</w:t>
                            </w:r>
                            <w:r>
                              <w:rPr>
                                <w:spacing w:val="1"/>
                              </w:rPr>
                              <w:t xml:space="preserve"> </w:t>
                            </w:r>
                            <w:r>
                              <w:t>found</w:t>
                            </w:r>
                            <w:r>
                              <w:rPr>
                                <w:spacing w:val="1"/>
                              </w:rPr>
                              <w:t xml:space="preserve"> </w:t>
                            </w:r>
                            <w:r>
                              <w:t>on</w:t>
                            </w:r>
                            <w:r>
                              <w:rPr>
                                <w:spacing w:val="1"/>
                              </w:rPr>
                              <w:t xml:space="preserve"> </w:t>
                            </w:r>
                            <w:r>
                              <w:t>the</w:t>
                            </w:r>
                            <w:r>
                              <w:rPr>
                                <w:spacing w:val="1"/>
                              </w:rPr>
                              <w:t xml:space="preserve"> </w:t>
                            </w:r>
                            <w:r>
                              <w:t>machine</w:t>
                            </w:r>
                            <w:r>
                              <w:rPr>
                                <w:spacing w:val="1"/>
                              </w:rPr>
                              <w:t xml:space="preserve"> </w:t>
                            </w:r>
                            <w:r>
                              <w:t>to</w:t>
                            </w:r>
                            <w:r>
                              <w:rPr>
                                <w:spacing w:val="1"/>
                              </w:rPr>
                              <w:t xml:space="preserve"> </w:t>
                            </w:r>
                            <w:r>
                              <w:t>warn</w:t>
                            </w:r>
                            <w:r>
                              <w:rPr>
                                <w:spacing w:val="1"/>
                              </w:rPr>
                              <w:t xml:space="preserve"> </w:t>
                            </w:r>
                            <w:r>
                              <w:t>high</w:t>
                            </w:r>
                            <w:r>
                              <w:rPr>
                                <w:spacing w:val="55"/>
                              </w:rPr>
                              <w:t xml:space="preserve"> </w:t>
                            </w:r>
                            <w:r>
                              <w:t>noise</w:t>
                            </w:r>
                            <w:r>
                              <w:rPr>
                                <w:spacing w:val="1"/>
                              </w:rPr>
                              <w:t xml:space="preserve"> </w:t>
                            </w:r>
                            <w:r>
                              <w:t>emission values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1.25pt;margin-top:14.8pt;height:61.55pt;width:357.7pt;mso-wrap-distance-bottom:0pt;mso-wrap-distance-top:0pt;z-index:251743232;mso-width-relative:page;mso-height-relative:page;" fillcolor="#FFFFFF [3201]" filled="t" stroked="t" coordsize="21600,21600" o:gfxdata="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AOiLl3XAAAACgEAAA8AAAAAAAAAAQAgAAAAIgAAAGRycy9kb3ducmV2LnhtbFBLAQIU&#10;ABQAAAAIAIdO4kB7rr5zZgIAAMUEAAAOAAAAAAAAAAEAIAAAACYBAABkcnMvZTJvRG9jLnhtbFBL&#10;BQYAAAAABgAGAFkBAAD+BQAAAAA=&#10;">
                <v:fill on="t" focussize="0,0"/>
                <v:stroke weight="0.5pt" color="#000000 [3204]" joinstyle="round"/>
                <v:imagedata o:title=""/>
                <o:lock v:ext="edit" aspectratio="f"/>
                <v:textbox>
                  <w:txbxContent>
                    <w:p>
                      <w:pPr>
                        <w:rPr>
                          <w:rFonts w:hint="default"/>
                          <w:lang w:val="en-US" w:eastAsia="zh-CN"/>
                        </w:rPr>
                      </w:pPr>
                      <w:r>
                        <w:rPr>
                          <w:b/>
                          <w:sz w:val="26"/>
                        </w:rPr>
                        <w:t xml:space="preserve">EAR PROTECTOR EQUIPMENT </w:t>
                      </w:r>
                      <w:r>
                        <w:t>must be worn at all time when</w:t>
                      </w:r>
                      <w:r>
                        <w:rPr>
                          <w:spacing w:val="1"/>
                        </w:rPr>
                        <w:t xml:space="preserve"> </w:t>
                      </w:r>
                      <w:r>
                        <w:t>using</w:t>
                      </w:r>
                      <w:r>
                        <w:rPr>
                          <w:spacing w:val="1"/>
                        </w:rPr>
                        <w:t xml:space="preserve"> </w:t>
                      </w:r>
                      <w:r>
                        <w:t>the</w:t>
                      </w:r>
                      <w:r>
                        <w:rPr>
                          <w:spacing w:val="1"/>
                        </w:rPr>
                        <w:t xml:space="preserve"> </w:t>
                      </w:r>
                      <w:r>
                        <w:t>machine.</w:t>
                      </w:r>
                      <w:r>
                        <w:rPr>
                          <w:spacing w:val="1"/>
                        </w:rPr>
                        <w:t xml:space="preserve"> </w:t>
                      </w:r>
                      <w:r>
                        <w:t>This</w:t>
                      </w:r>
                      <w:r>
                        <w:rPr>
                          <w:spacing w:val="1"/>
                        </w:rPr>
                        <w:t xml:space="preserve"> </w:t>
                      </w:r>
                      <w:r>
                        <w:t>is</w:t>
                      </w:r>
                      <w:r>
                        <w:rPr>
                          <w:spacing w:val="1"/>
                        </w:rPr>
                        <w:t xml:space="preserve"> </w:t>
                      </w:r>
                      <w:r>
                        <w:t>to</w:t>
                      </w:r>
                      <w:r>
                        <w:rPr>
                          <w:spacing w:val="1"/>
                        </w:rPr>
                        <w:t xml:space="preserve"> </w:t>
                      </w:r>
                      <w:r>
                        <w:t>prevent</w:t>
                      </w:r>
                      <w:r>
                        <w:rPr>
                          <w:spacing w:val="55"/>
                        </w:rPr>
                        <w:t xml:space="preserve"> </w:t>
                      </w:r>
                      <w:r>
                        <w:t>user</w:t>
                      </w:r>
                      <w:r>
                        <w:rPr>
                          <w:spacing w:val="55"/>
                        </w:rPr>
                        <w:t xml:space="preserve"> </w:t>
                      </w:r>
                      <w:r>
                        <w:t>from</w:t>
                      </w:r>
                      <w:r>
                        <w:rPr>
                          <w:spacing w:val="55"/>
                        </w:rPr>
                        <w:t xml:space="preserve"> </w:t>
                      </w:r>
                      <w:r>
                        <w:t>hearing</w:t>
                      </w:r>
                      <w:r>
                        <w:rPr>
                          <w:spacing w:val="55"/>
                        </w:rPr>
                        <w:t xml:space="preserve"> </w:t>
                      </w:r>
                      <w:r>
                        <w:t>related</w:t>
                      </w:r>
                      <w:r>
                        <w:rPr>
                          <w:spacing w:val="55"/>
                        </w:rPr>
                        <w:t xml:space="preserve"> </w:t>
                      </w:r>
                      <w:r>
                        <w:t>injuries.</w:t>
                      </w:r>
                      <w:r>
                        <w:rPr>
                          <w:spacing w:val="1"/>
                        </w:rPr>
                        <w:t xml:space="preserve"> </w:t>
                      </w:r>
                      <w:r>
                        <w:t>Noise</w:t>
                      </w:r>
                      <w:r>
                        <w:rPr>
                          <w:spacing w:val="1"/>
                        </w:rPr>
                        <w:t xml:space="preserve"> </w:t>
                      </w:r>
                      <w:r>
                        <w:t>warning</w:t>
                      </w:r>
                      <w:r>
                        <w:rPr>
                          <w:spacing w:val="1"/>
                        </w:rPr>
                        <w:t xml:space="preserve"> </w:t>
                      </w:r>
                      <w:r>
                        <w:t>sticker</w:t>
                      </w:r>
                      <w:r>
                        <w:rPr>
                          <w:spacing w:val="1"/>
                        </w:rPr>
                        <w:t xml:space="preserve"> </w:t>
                      </w:r>
                      <w:r>
                        <w:t>can</w:t>
                      </w:r>
                      <w:r>
                        <w:rPr>
                          <w:spacing w:val="1"/>
                        </w:rPr>
                        <w:t xml:space="preserve"> </w:t>
                      </w:r>
                      <w:r>
                        <w:t>be</w:t>
                      </w:r>
                      <w:r>
                        <w:rPr>
                          <w:spacing w:val="1"/>
                        </w:rPr>
                        <w:t xml:space="preserve"> </w:t>
                      </w:r>
                      <w:r>
                        <w:t>found</w:t>
                      </w:r>
                      <w:r>
                        <w:rPr>
                          <w:spacing w:val="1"/>
                        </w:rPr>
                        <w:t xml:space="preserve"> </w:t>
                      </w:r>
                      <w:r>
                        <w:t>on</w:t>
                      </w:r>
                      <w:r>
                        <w:rPr>
                          <w:spacing w:val="1"/>
                        </w:rPr>
                        <w:t xml:space="preserve"> </w:t>
                      </w:r>
                      <w:r>
                        <w:t>the</w:t>
                      </w:r>
                      <w:r>
                        <w:rPr>
                          <w:spacing w:val="1"/>
                        </w:rPr>
                        <w:t xml:space="preserve"> </w:t>
                      </w:r>
                      <w:r>
                        <w:t>machine</w:t>
                      </w:r>
                      <w:r>
                        <w:rPr>
                          <w:spacing w:val="1"/>
                        </w:rPr>
                        <w:t xml:space="preserve"> </w:t>
                      </w:r>
                      <w:r>
                        <w:t>to</w:t>
                      </w:r>
                      <w:r>
                        <w:rPr>
                          <w:spacing w:val="1"/>
                        </w:rPr>
                        <w:t xml:space="preserve"> </w:t>
                      </w:r>
                      <w:r>
                        <w:t>warn</w:t>
                      </w:r>
                      <w:r>
                        <w:rPr>
                          <w:spacing w:val="1"/>
                        </w:rPr>
                        <w:t xml:space="preserve"> </w:t>
                      </w:r>
                      <w:r>
                        <w:t>high</w:t>
                      </w:r>
                      <w:r>
                        <w:rPr>
                          <w:spacing w:val="55"/>
                        </w:rPr>
                        <w:t xml:space="preserve"> </w:t>
                      </w:r>
                      <w:r>
                        <w:t>noise</w:t>
                      </w:r>
                      <w:r>
                        <w:rPr>
                          <w:spacing w:val="1"/>
                        </w:rPr>
                        <w:t xml:space="preserve"> </w:t>
                      </w:r>
                      <w:r>
                        <w:t>emission values</w:t>
                      </w:r>
                    </w:p>
                  </w:txbxContent>
                </v:textbox>
                <w10:wrap type="topAndBottom"/>
              </v:shape>
            </w:pict>
          </mc:Fallback>
        </mc:AlternateContent>
      </w:r>
    </w:p>
    <w:p>
      <w:pPr>
        <w:pStyle w:val="6"/>
        <w:spacing w:before="1" w:line="247" w:lineRule="auto"/>
        <w:ind w:right="1675"/>
        <w:rPr>
          <w:w w:val="105"/>
        </w:rPr>
      </w:pPr>
      <w:r>
        <w:rPr>
          <w:rFonts w:hint="eastAsia" w:ascii="Calibri" w:eastAsia="宋体"/>
          <w:lang w:eastAsia="zh-CN"/>
        </w:rPr>
        <w:drawing>
          <wp:anchor distT="0" distB="0" distL="114300" distR="114300" simplePos="0" relativeHeight="251759616" behindDoc="0" locked="0" layoutInCell="1" allowOverlap="1">
            <wp:simplePos x="0" y="0"/>
            <wp:positionH relativeFrom="column">
              <wp:posOffset>4645660</wp:posOffset>
            </wp:positionH>
            <wp:positionV relativeFrom="paragraph">
              <wp:posOffset>1106170</wp:posOffset>
            </wp:positionV>
            <wp:extent cx="1436370" cy="1887220"/>
            <wp:effectExtent l="0" t="0" r="11430" b="17780"/>
            <wp:wrapNone/>
            <wp:docPr id="38" name="图片 38" descr="lQLPDhsCyVDVC7vNAjrNAbKwWEYcQM1dzQQB1T0I4QCQAA_434_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lQLPDhsCyVDVC7vNAjrNAbKwWEYcQM1dzQQB1T0I4QCQAA_434_570"/>
                    <pic:cNvPicPr>
                      <a:picLocks noChangeAspect="1"/>
                    </pic:cNvPicPr>
                  </pic:nvPicPr>
                  <pic:blipFill>
                    <a:blip r:embed="rId102"/>
                    <a:stretch>
                      <a:fillRect/>
                    </a:stretch>
                  </pic:blipFill>
                  <pic:spPr>
                    <a:xfrm>
                      <a:off x="0" y="0"/>
                      <a:ext cx="1436370" cy="1887220"/>
                    </a:xfrm>
                    <a:prstGeom prst="rect">
                      <a:avLst/>
                    </a:prstGeom>
                  </pic:spPr>
                </pic:pic>
              </a:graphicData>
            </a:graphic>
          </wp:anchor>
        </w:drawing>
      </w:r>
      <w:r>
        <w:t>It</w:t>
      </w:r>
      <w:r>
        <w:rPr>
          <w:spacing w:val="14"/>
        </w:rPr>
        <w:t xml:space="preserve"> </w:t>
      </w:r>
      <w:r>
        <w:t>is</w:t>
      </w:r>
      <w:r>
        <w:rPr>
          <w:spacing w:val="13"/>
        </w:rPr>
        <w:t xml:space="preserve"> </w:t>
      </w:r>
      <w:r>
        <w:t>recommended</w:t>
      </w:r>
      <w:r>
        <w:rPr>
          <w:spacing w:val="11"/>
        </w:rPr>
        <w:t xml:space="preserve"> </w:t>
      </w:r>
      <w:r>
        <w:t>to</w:t>
      </w:r>
      <w:r>
        <w:rPr>
          <w:spacing w:val="12"/>
        </w:rPr>
        <w:t xml:space="preserve"> </w:t>
      </w:r>
      <w:r>
        <w:t>put</w:t>
      </w:r>
      <w:r>
        <w:rPr>
          <w:spacing w:val="8"/>
        </w:rPr>
        <w:t xml:space="preserve"> </w:t>
      </w:r>
      <w:r>
        <w:t>on</w:t>
      </w:r>
      <w:r>
        <w:rPr>
          <w:spacing w:val="12"/>
        </w:rPr>
        <w:t xml:space="preserve"> </w:t>
      </w:r>
      <w:r>
        <w:t>ear</w:t>
      </w:r>
      <w:r>
        <w:rPr>
          <w:spacing w:val="13"/>
        </w:rPr>
        <w:t xml:space="preserve"> </w:t>
      </w:r>
      <w:r>
        <w:t>protection</w:t>
      </w:r>
      <w:r>
        <w:rPr>
          <w:spacing w:val="8"/>
        </w:rPr>
        <w:t xml:space="preserve"> </w:t>
      </w:r>
      <w:r>
        <w:t>equipment,</w:t>
      </w:r>
      <w:r>
        <w:rPr>
          <w:spacing w:val="11"/>
        </w:rPr>
        <w:t xml:space="preserve"> </w:t>
      </w:r>
      <w:r>
        <w:t>etc.</w:t>
      </w:r>
      <w:r>
        <w:rPr>
          <w:spacing w:val="10"/>
        </w:rPr>
        <w:t xml:space="preserve"> </w:t>
      </w:r>
      <w:r>
        <w:t>ear</w:t>
      </w:r>
      <w:r>
        <w:rPr>
          <w:spacing w:val="13"/>
        </w:rPr>
        <w:t xml:space="preserve"> </w:t>
      </w:r>
      <w:r>
        <w:t>plug</w:t>
      </w:r>
      <w:r>
        <w:rPr>
          <w:spacing w:val="12"/>
        </w:rPr>
        <w:t xml:space="preserve"> </w:t>
      </w:r>
      <w:r>
        <w:t>or</w:t>
      </w:r>
      <w:r>
        <w:rPr>
          <w:spacing w:val="11"/>
        </w:rPr>
        <w:t xml:space="preserve"> </w:t>
      </w:r>
      <w:r>
        <w:t>ear</w:t>
      </w:r>
      <w:r>
        <w:rPr>
          <w:spacing w:val="13"/>
        </w:rPr>
        <w:t xml:space="preserve"> </w:t>
      </w:r>
      <w:r>
        <w:t>muffler</w:t>
      </w:r>
      <w:r>
        <w:rPr>
          <w:spacing w:val="13"/>
        </w:rPr>
        <w:t xml:space="preserve"> </w:t>
      </w:r>
      <w:r>
        <w:t>to</w:t>
      </w:r>
      <w:r>
        <w:rPr>
          <w:spacing w:val="14"/>
        </w:rPr>
        <w:t xml:space="preserve"> </w:t>
      </w:r>
      <w:r>
        <w:t>protect</w:t>
      </w:r>
      <w:r>
        <w:rPr>
          <w:spacing w:val="14"/>
        </w:rPr>
        <w:t xml:space="preserve"> </w:t>
      </w:r>
      <w:r>
        <w:t>the</w:t>
      </w:r>
      <w:r>
        <w:rPr>
          <w:spacing w:val="-52"/>
        </w:rPr>
        <w:t xml:space="preserve"> </w:t>
      </w:r>
      <w:r>
        <w:rPr>
          <w:w w:val="105"/>
        </w:rPr>
        <w:t>user</w:t>
      </w:r>
      <w:r>
        <w:rPr>
          <w:spacing w:val="-3"/>
          <w:w w:val="105"/>
        </w:rPr>
        <w:t xml:space="preserve"> </w:t>
      </w:r>
      <w:r>
        <w:rPr>
          <w:w w:val="105"/>
        </w:rPr>
        <w:t>from</w:t>
      </w:r>
      <w:r>
        <w:rPr>
          <w:spacing w:val="-2"/>
          <w:w w:val="105"/>
        </w:rPr>
        <w:t xml:space="preserve"> </w:t>
      </w:r>
      <w:r>
        <w:rPr>
          <w:w w:val="105"/>
        </w:rPr>
        <w:t>pro-long</w:t>
      </w:r>
      <w:r>
        <w:rPr>
          <w:spacing w:val="-4"/>
          <w:w w:val="105"/>
        </w:rPr>
        <w:t xml:space="preserve"> </w:t>
      </w:r>
      <w:r>
        <w:rPr>
          <w:w w:val="105"/>
        </w:rPr>
        <w:t>under</w:t>
      </w:r>
      <w:r>
        <w:rPr>
          <w:spacing w:val="-3"/>
          <w:w w:val="105"/>
        </w:rPr>
        <w:t xml:space="preserve"> </w:t>
      </w:r>
      <w:r>
        <w:rPr>
          <w:w w:val="105"/>
        </w:rPr>
        <w:t>high</w:t>
      </w:r>
      <w:r>
        <w:rPr>
          <w:spacing w:val="-4"/>
          <w:w w:val="105"/>
        </w:rPr>
        <w:t xml:space="preserve"> </w:t>
      </w:r>
      <w:r>
        <w:rPr>
          <w:w w:val="105"/>
        </w:rPr>
        <w:t>noise</w:t>
      </w:r>
      <w:r>
        <w:rPr>
          <w:spacing w:val="-4"/>
          <w:w w:val="105"/>
        </w:rPr>
        <w:t xml:space="preserve"> </w:t>
      </w:r>
      <w:r>
        <w:rPr>
          <w:w w:val="105"/>
        </w:rPr>
        <w:t>environment.</w:t>
      </w:r>
    </w:p>
    <w:p>
      <w:pPr>
        <w:pStyle w:val="6"/>
        <w:spacing w:before="1" w:line="247" w:lineRule="auto"/>
        <w:ind w:right="1675"/>
        <w:rPr>
          <w:rFonts w:hint="eastAsia"/>
          <w:w w:val="105"/>
          <w:lang w:val="en-US" w:eastAsia="zh-CN"/>
        </w:rPr>
      </w:pPr>
    </w:p>
    <w:p>
      <w:pPr>
        <w:pStyle w:val="2"/>
        <w:spacing w:before="51"/>
        <w:ind w:left="0" w:leftChars="0" w:firstLine="0" w:firstLineChars="0"/>
        <w:rPr>
          <w:rFonts w:hint="eastAsia" w:ascii="Calibri" w:eastAsia="宋体"/>
          <w:lang w:eastAsia="zh-CN"/>
        </w:rPr>
      </w:pPr>
      <w:r>
        <w:rPr>
          <w:sz w:val="22"/>
        </w:rPr>
        <mc:AlternateContent>
          <mc:Choice Requires="wps">
            <w:drawing>
              <wp:anchor distT="0" distB="0" distL="114300" distR="114300" simplePos="0" relativeHeight="251746304" behindDoc="1" locked="0" layoutInCell="1" allowOverlap="1">
                <wp:simplePos x="0" y="0"/>
                <wp:positionH relativeFrom="column">
                  <wp:posOffset>28575</wp:posOffset>
                </wp:positionH>
                <wp:positionV relativeFrom="paragraph">
                  <wp:posOffset>384175</wp:posOffset>
                </wp:positionV>
                <wp:extent cx="3848735" cy="1144270"/>
                <wp:effectExtent l="5080" t="4445" r="13335" b="13335"/>
                <wp:wrapNone/>
                <wp:docPr id="105" name="文本框 105"/>
                <wp:cNvGraphicFramePr/>
                <a:graphic xmlns:a="http://schemas.openxmlformats.org/drawingml/2006/main">
                  <a:graphicData uri="http://schemas.microsoft.com/office/word/2010/wordprocessingShape">
                    <wps:wsp>
                      <wps:cNvSpPr txBox="1"/>
                      <wps:spPr>
                        <a:xfrm>
                          <a:off x="870585" y="6228080"/>
                          <a:ext cx="3848735" cy="11442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pStyle w:val="6"/>
                              <w:spacing w:before="197" w:line="244" w:lineRule="auto"/>
                              <w:ind w:left="1675"/>
                              <w:rPr>
                                <w:sz w:val="16"/>
                                <w:szCs w:val="16"/>
                              </w:rPr>
                            </w:pPr>
                          </w:p>
                          <w:p>
                            <w:pPr>
                              <w:pStyle w:val="6"/>
                              <w:spacing w:before="197" w:line="244" w:lineRule="auto"/>
                              <w:ind w:left="1675"/>
                              <w:rPr>
                                <w:sz w:val="16"/>
                                <w:szCs w:val="16"/>
                              </w:rPr>
                            </w:pPr>
                          </w:p>
                          <w:p>
                            <w:pPr>
                              <w:pStyle w:val="6"/>
                              <w:spacing w:before="197" w:line="244" w:lineRule="auto"/>
                              <w:rPr>
                                <w:rFonts w:hint="eastAsia" w:eastAsia="宋体"/>
                                <w:lang w:val="en-US" w:eastAsia="zh-CN"/>
                              </w:rPr>
                            </w:pPr>
                            <w:r>
                              <w:rPr>
                                <w:rFonts w:hint="eastAsia" w:eastAsia="宋体"/>
                                <w:lang w:val="en-US" w:eastAsia="zh-CN"/>
                              </w:rPr>
                              <w:t xml:space="preserve"> </w:t>
                            </w:r>
                          </w:p>
                          <w:p>
                            <w:pPr>
                              <w:pStyle w:val="6"/>
                              <w:spacing w:before="197" w:line="244" w:lineRule="auto"/>
                            </w:pPr>
                            <w:r>
                              <w:t>Trigger</w:t>
                            </w:r>
                            <w:r>
                              <w:rPr>
                                <w:spacing w:val="7"/>
                              </w:rPr>
                              <w:t xml:space="preserve"> </w:t>
                            </w:r>
                            <w:r>
                              <w:t>Gun</w:t>
                            </w:r>
                            <w:r>
                              <w:rPr>
                                <w:spacing w:val="-52"/>
                              </w:rPr>
                              <w:t xml:space="preserve"> </w:t>
                            </w:r>
                            <w:r>
                              <w:rPr>
                                <w:w w:val="105"/>
                              </w:rPr>
                              <w:t>Complete</w:t>
                            </w:r>
                          </w:p>
                          <w:p>
                            <w:pPr>
                              <w:pStyle w:val="6"/>
                              <w:spacing w:before="197" w:line="244" w:lineRule="auto"/>
                              <w:ind w:left="1675"/>
                              <w:rPr>
                                <w:rFonts w:hint="default" w:eastAsia="宋体"/>
                                <w:lang w:val="en-US" w:eastAsia="zh-CN"/>
                              </w:rPr>
                            </w:pPr>
                            <w:r>
                              <w:rPr>
                                <w:rFonts w:hint="eastAsia" w:eastAsia="宋体"/>
                                <w:lang w:val="en-US" w:eastAsia="zh-CN"/>
                              </w:rPr>
                              <w:t xml:space="preserve">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pt;margin-top:30.25pt;height:90.1pt;width:303.05pt;z-index:-251570176;mso-width-relative:page;mso-height-relative:page;" fillcolor="#FFFFFF [3201]" filled="t" stroked="t" coordsize="21600,21600" o:gfxdata="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rjicp1QAAAAgBAAAPAAAAAAAAAAEAIAAAACIAAABkcnMvZG93bnJldi54bWxQSwECFAAU&#10;AAAACACHTuJAku9p1GYCAADHBAAADgAAAAAAAAABACAAAAAkAQAAZHJzL2Uyb0RvYy54bWxQSwUG&#10;AAAAAAYABgBZAQAA/AUAAAAA&#10;">
                <v:fill on="t" focussize="0,0"/>
                <v:stroke weight="0.5pt" color="#000000 [3204]" joinstyle="round"/>
                <v:imagedata o:title=""/>
                <o:lock v:ext="edit" aspectratio="f"/>
                <v:textbox>
                  <w:txbxContent>
                    <w:p>
                      <w:pPr>
                        <w:pStyle w:val="6"/>
                        <w:spacing w:before="197" w:line="244" w:lineRule="auto"/>
                        <w:ind w:left="1675"/>
                        <w:rPr>
                          <w:sz w:val="16"/>
                          <w:szCs w:val="16"/>
                        </w:rPr>
                      </w:pPr>
                    </w:p>
                    <w:p>
                      <w:pPr>
                        <w:pStyle w:val="6"/>
                        <w:spacing w:before="197" w:line="244" w:lineRule="auto"/>
                        <w:ind w:left="1675"/>
                        <w:rPr>
                          <w:sz w:val="16"/>
                          <w:szCs w:val="16"/>
                        </w:rPr>
                      </w:pPr>
                    </w:p>
                    <w:p>
                      <w:pPr>
                        <w:pStyle w:val="6"/>
                        <w:spacing w:before="197" w:line="244" w:lineRule="auto"/>
                        <w:rPr>
                          <w:rFonts w:hint="eastAsia" w:eastAsia="宋体"/>
                          <w:lang w:val="en-US" w:eastAsia="zh-CN"/>
                        </w:rPr>
                      </w:pPr>
                      <w:r>
                        <w:rPr>
                          <w:rFonts w:hint="eastAsia" w:eastAsia="宋体"/>
                          <w:lang w:val="en-US" w:eastAsia="zh-CN"/>
                        </w:rPr>
                        <w:t xml:space="preserve"> </w:t>
                      </w:r>
                    </w:p>
                    <w:p>
                      <w:pPr>
                        <w:pStyle w:val="6"/>
                        <w:spacing w:before="197" w:line="244" w:lineRule="auto"/>
                      </w:pPr>
                      <w:r>
                        <w:t>Trigger</w:t>
                      </w:r>
                      <w:r>
                        <w:rPr>
                          <w:spacing w:val="7"/>
                        </w:rPr>
                        <w:t xml:space="preserve"> </w:t>
                      </w:r>
                      <w:r>
                        <w:t>Gun</w:t>
                      </w:r>
                      <w:r>
                        <w:rPr>
                          <w:spacing w:val="-52"/>
                        </w:rPr>
                        <w:t xml:space="preserve"> </w:t>
                      </w:r>
                      <w:r>
                        <w:rPr>
                          <w:w w:val="105"/>
                        </w:rPr>
                        <w:t>Complete</w:t>
                      </w:r>
                    </w:p>
                    <w:p>
                      <w:pPr>
                        <w:pStyle w:val="6"/>
                        <w:spacing w:before="197" w:line="244" w:lineRule="auto"/>
                        <w:ind w:left="1675"/>
                        <w:rPr>
                          <w:rFonts w:hint="default" w:eastAsia="宋体"/>
                          <w:lang w:val="en-US" w:eastAsia="zh-CN"/>
                        </w:rPr>
                      </w:pPr>
                      <w:r>
                        <w:rPr>
                          <w:rFonts w:hint="eastAsia" w:eastAsia="宋体"/>
                          <w:lang w:val="en-US" w:eastAsia="zh-CN"/>
                        </w:rPr>
                        <w:t xml:space="preserve"> </w:t>
                      </w:r>
                    </w:p>
                    <w:p/>
                  </w:txbxContent>
                </v:textbox>
              </v:shape>
            </w:pict>
          </mc:Fallback>
        </mc:AlternateContent>
      </w:r>
      <w:r>
        <w:rPr>
          <w:rFonts w:ascii="Calibri"/>
        </w:rPr>
        <w:t>Recoil</w:t>
      </w:r>
      <w:r>
        <w:rPr>
          <w:rFonts w:ascii="Calibri"/>
          <w:spacing w:val="9"/>
        </w:rPr>
        <w:t xml:space="preserve"> </w:t>
      </w:r>
      <w:r>
        <w:rPr>
          <w:rFonts w:ascii="Calibri"/>
        </w:rPr>
        <w:t>Force</w:t>
      </w:r>
      <w:r>
        <w:rPr>
          <w:rFonts w:ascii="Calibri"/>
          <w:spacing w:val="5"/>
        </w:rPr>
        <w:t xml:space="preserve"> </w:t>
      </w:r>
      <w:r>
        <w:rPr>
          <w:rFonts w:ascii="Calibri"/>
        </w:rPr>
        <w:t>of</w:t>
      </w:r>
      <w:r>
        <w:rPr>
          <w:rFonts w:ascii="Calibri"/>
          <w:spacing w:val="4"/>
        </w:rPr>
        <w:t xml:space="preserve"> </w:t>
      </w:r>
      <w:r>
        <w:rPr>
          <w:rFonts w:ascii="Calibri"/>
        </w:rPr>
        <w:t>Trigger</w:t>
      </w:r>
      <w:r>
        <w:rPr>
          <w:rFonts w:ascii="Calibri"/>
          <w:spacing w:val="5"/>
        </w:rPr>
        <w:t xml:space="preserve"> </w:t>
      </w:r>
      <w:r>
        <w:rPr>
          <w:rFonts w:ascii="Calibri"/>
        </w:rPr>
        <w:t>Gun:</w:t>
      </w:r>
    </w:p>
    <w:p>
      <w:pPr>
        <w:rPr>
          <w:rFonts w:hint="eastAsia" w:eastAsia="宋体"/>
          <w:lang w:val="en-US" w:eastAsia="zh-CN"/>
        </w:rPr>
      </w:pPr>
    </w:p>
    <w:p>
      <w:pPr>
        <w:pStyle w:val="6"/>
        <w:spacing w:before="61" w:line="242" w:lineRule="auto"/>
        <w:ind w:left="2181" w:leftChars="900" w:right="1884" w:hanging="201" w:hangingChars="100"/>
        <w:jc w:val="both"/>
        <w:rPr>
          <w:rFonts w:hint="eastAsia" w:eastAsia="宋体"/>
          <w:lang w:val="en-US" w:eastAsia="zh-CN"/>
        </w:rPr>
      </w:pPr>
      <w:r>
        <w:rPr>
          <w:rFonts w:hint="eastAsia" w:eastAsia="宋体"/>
          <w:b/>
          <w:sz w:val="20"/>
          <w:lang w:eastAsia="zh-CN"/>
        </w:rPr>
        <w:drawing>
          <wp:anchor distT="0" distB="0" distL="114300" distR="114300" simplePos="0" relativeHeight="251840512" behindDoc="1" locked="0" layoutInCell="1" allowOverlap="1">
            <wp:simplePos x="0" y="0"/>
            <wp:positionH relativeFrom="column">
              <wp:posOffset>6985</wp:posOffset>
            </wp:positionH>
            <wp:positionV relativeFrom="paragraph">
              <wp:posOffset>76835</wp:posOffset>
            </wp:positionV>
            <wp:extent cx="4152265" cy="1060450"/>
            <wp:effectExtent l="0" t="0" r="0" b="0"/>
            <wp:wrapNone/>
            <wp:docPr id="215" name="图片 215" descr="6af614323d99a0f5f99696a393d9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6af614323d99a0f5f99696a393d92a0"/>
                    <pic:cNvPicPr>
                      <a:picLocks noChangeAspect="1"/>
                    </pic:cNvPicPr>
                  </pic:nvPicPr>
                  <pic:blipFill>
                    <a:blip r:embed="rId70"/>
                    <a:stretch>
                      <a:fillRect/>
                    </a:stretch>
                  </pic:blipFill>
                  <pic:spPr>
                    <a:xfrm>
                      <a:off x="0" y="0"/>
                      <a:ext cx="4152265" cy="1060450"/>
                    </a:xfrm>
                    <a:prstGeom prst="rect">
                      <a:avLst/>
                    </a:prstGeom>
                  </pic:spPr>
                </pic:pic>
              </a:graphicData>
            </a:graphic>
          </wp:anchor>
        </w:drawing>
      </w:r>
      <w:r>
        <w:rPr>
          <w:rFonts w:hint="eastAsia" w:eastAsia="宋体"/>
          <w:lang w:val="en-US" w:eastAsia="zh-CN"/>
        </w:rPr>
        <w:t xml:space="preserve"> </w:t>
      </w:r>
    </w:p>
    <w:p>
      <w:pPr>
        <w:pStyle w:val="6"/>
        <w:spacing w:before="61" w:line="242" w:lineRule="auto"/>
        <w:ind w:left="2200" w:leftChars="900" w:right="1884" w:hanging="220" w:hangingChars="100"/>
        <w:jc w:val="both"/>
        <w:rPr>
          <w:rFonts w:hint="eastAsia" w:eastAsia="宋体"/>
          <w:lang w:val="en-US" w:eastAsia="zh-CN"/>
        </w:rPr>
      </w:pPr>
    </w:p>
    <w:p>
      <w:pPr>
        <w:pStyle w:val="6"/>
        <w:spacing w:before="61" w:line="242" w:lineRule="auto"/>
        <w:ind w:left="2200" w:leftChars="900" w:right="1884" w:hanging="220" w:hangingChars="100"/>
        <w:jc w:val="both"/>
        <w:rPr>
          <w:rFonts w:hint="eastAsia" w:eastAsia="宋体"/>
          <w:lang w:val="en-US" w:eastAsia="zh-CN"/>
        </w:rPr>
      </w:pPr>
    </w:p>
    <w:p>
      <w:pPr>
        <w:pStyle w:val="6"/>
        <w:spacing w:before="61" w:line="242" w:lineRule="auto"/>
        <w:ind w:left="2200" w:leftChars="900" w:right="1884" w:hanging="220" w:hangingChars="100"/>
        <w:jc w:val="both"/>
        <w:rPr>
          <w:rFonts w:hint="eastAsia" w:eastAsia="宋体"/>
          <w:lang w:val="en-US" w:eastAsia="zh-CN"/>
        </w:rPr>
      </w:pPr>
    </w:p>
    <w:p>
      <w:pPr>
        <w:pStyle w:val="6"/>
        <w:spacing w:before="61" w:line="242" w:lineRule="auto"/>
        <w:ind w:left="2200" w:leftChars="900" w:right="1884" w:hanging="220" w:hangingChars="100"/>
        <w:jc w:val="both"/>
        <w:rPr>
          <w:rFonts w:hint="eastAsia" w:eastAsia="宋体"/>
          <w:lang w:val="en-US" w:eastAsia="zh-CN"/>
        </w:rPr>
      </w:pPr>
    </w:p>
    <w:p>
      <w:pPr>
        <w:pStyle w:val="6"/>
        <w:spacing w:before="61" w:line="242" w:lineRule="auto"/>
        <w:ind w:left="2200" w:leftChars="900" w:right="1884" w:hanging="220" w:hangingChars="100"/>
        <w:jc w:val="both"/>
        <w:rPr>
          <w:rFonts w:hint="eastAsia" w:eastAsia="宋体"/>
          <w:lang w:val="en-US" w:eastAsia="zh-CN"/>
        </w:rPr>
      </w:pPr>
    </w:p>
    <w:p>
      <w:pPr>
        <w:pStyle w:val="6"/>
        <w:spacing w:before="61" w:line="242" w:lineRule="auto"/>
        <w:ind w:left="2200" w:leftChars="900" w:right="1884" w:hanging="220" w:hangingChars="100"/>
        <w:jc w:val="both"/>
        <w:rPr>
          <w:rFonts w:hint="eastAsia" w:eastAsia="宋体"/>
          <w:lang w:val="en-US" w:eastAsia="zh-CN"/>
        </w:rPr>
      </w:pPr>
    </w:p>
    <w:p>
      <w:pPr>
        <w:rPr>
          <w:rFonts w:hint="default" w:eastAsia="宋体"/>
          <w:lang w:val="en-US" w:eastAsia="zh-CN"/>
        </w:rPr>
      </w:pPr>
      <w:r>
        <w:rPr>
          <w:rFonts w:hint="default" w:eastAsia="宋体"/>
          <w:lang w:val="en-US" w:eastAsia="zh-CN"/>
        </w:rPr>
        <w:t xml:space="preserve">Based on calculated value, there will be a recoil force of 147~158N acting on the trigger gun to the user. </w:t>
      </w:r>
    </w:p>
    <w:p>
      <w:pPr>
        <w:rPr>
          <w:rFonts w:hint="default" w:eastAsia="宋体"/>
          <w:lang w:val="en-US" w:eastAsia="zh-CN"/>
        </w:rPr>
      </w:pPr>
      <w:r>
        <w:rPr>
          <w:rFonts w:hint="default" w:eastAsia="宋体"/>
          <w:lang w:val="en-US" w:eastAsia="zh-CN"/>
        </w:rPr>
        <w:t xml:space="preserve">Therefore, a shoulder rest is provided with every machine. Holding a trigger gun in a correct position will </w:t>
      </w:r>
    </w:p>
    <w:p>
      <w:pPr>
        <w:rPr>
          <w:rFonts w:hint="default" w:eastAsia="宋体"/>
          <w:lang w:val="en-US" w:eastAsia="zh-CN"/>
        </w:rPr>
      </w:pPr>
      <w:r>
        <w:rPr>
          <w:rFonts w:hint="default" w:eastAsia="宋体"/>
          <w:lang w:val="en-US" w:eastAsia="zh-CN"/>
        </w:rPr>
        <w:t>prevent any unnecessary injuries as shown.</w:t>
      </w:r>
    </w:p>
    <w:p>
      <w:pPr>
        <w:rPr>
          <w:rFonts w:hint="default" w:eastAsia="宋体"/>
          <w:lang w:val="en-US" w:eastAsia="zh-CN"/>
        </w:rPr>
      </w:pPr>
    </w:p>
    <w:p>
      <w:pPr>
        <w:pStyle w:val="6"/>
        <w:spacing w:before="61" w:line="242" w:lineRule="auto"/>
        <w:ind w:right="1884"/>
        <w:jc w:val="both"/>
        <w:rPr>
          <w:rFonts w:hint="eastAsia" w:eastAsia="宋体"/>
          <w:lang w:val="en-US" w:eastAsia="zh-CN"/>
        </w:rPr>
      </w:pPr>
    </w:p>
    <w:p>
      <w:pPr>
        <w:pStyle w:val="6"/>
        <w:spacing w:before="61" w:line="242" w:lineRule="auto"/>
        <w:ind w:right="1884"/>
        <w:jc w:val="both"/>
        <w:rPr>
          <w:rFonts w:hint="eastAsia" w:eastAsia="宋体"/>
          <w:lang w:val="en-US" w:eastAsia="zh-CN"/>
        </w:rPr>
      </w:pPr>
    </w:p>
    <w:p>
      <w:pPr>
        <w:pStyle w:val="6"/>
        <w:spacing w:before="61" w:line="242" w:lineRule="auto"/>
        <w:ind w:right="1884"/>
        <w:jc w:val="both"/>
        <w:rPr>
          <w:rFonts w:hint="eastAsia" w:eastAsia="宋体"/>
          <w:lang w:val="en-US" w:eastAsia="zh-CN"/>
        </w:rPr>
      </w:pPr>
      <w:r>
        <w:rPr>
          <w:sz w:val="22"/>
        </w:rPr>
        <mc:AlternateContent>
          <mc:Choice Requires="wps">
            <w:drawing>
              <wp:anchor distT="0" distB="0" distL="114300" distR="114300" simplePos="0" relativeHeight="251747328" behindDoc="0" locked="0" layoutInCell="1" allowOverlap="1">
                <wp:simplePos x="0" y="0"/>
                <wp:positionH relativeFrom="column">
                  <wp:posOffset>1115695</wp:posOffset>
                </wp:positionH>
                <wp:positionV relativeFrom="paragraph">
                  <wp:posOffset>144780</wp:posOffset>
                </wp:positionV>
                <wp:extent cx="5142230" cy="704850"/>
                <wp:effectExtent l="4445" t="4445" r="15875" b="14605"/>
                <wp:wrapTopAndBottom/>
                <wp:docPr id="107" name="文本框 107"/>
                <wp:cNvGraphicFramePr/>
                <a:graphic xmlns:a="http://schemas.openxmlformats.org/drawingml/2006/main">
                  <a:graphicData uri="http://schemas.microsoft.com/office/word/2010/wordprocessingShape">
                    <wps:wsp>
                      <wps:cNvSpPr txBox="1"/>
                      <wps:spPr>
                        <a:xfrm>
                          <a:off x="737235" y="6466840"/>
                          <a:ext cx="5142230" cy="7048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default" w:eastAsia="宋体"/>
                                <w:lang w:val="en-US" w:eastAsia="zh-CN"/>
                              </w:rPr>
                              <w:t>Be more caution when using the trigger gun. Shoulder rest is for the user to rest its trigger gun on its own body weight to counter react to the recoil force created by the trigger gun. Release any residual pressure from the gun when the machine is shut down.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85pt;margin-top:11.4pt;height:55.5pt;width:404.9pt;mso-wrap-distance-bottom:0pt;mso-wrap-distance-top:0pt;z-index:251747328;mso-width-relative:page;mso-height-relative:page;" fillcolor="#FFFFFF [3201]" filled="t" stroked="t" coordsize="21600,21600" o:gfxdata="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Dh+23WAAAACgEAAA8AAAAAAAAAAQAgAAAAIgAAAGRycy9kb3ducmV2LnhtbFBLAQIUABQA&#10;AAAIAIdO4kBkJLEWZAIAAMYEAAAOAAAAAAAAAAEAIAAAACUBAABkcnMvZTJvRG9jLnhtbFBLBQYA&#10;AAAABgAGAFkBAAD7BQAAAAA=&#10;">
                <v:fill on="t" focussize="0,0"/>
                <v:stroke weight="0.5pt" color="#000000 [3204]" joinstyle="round"/>
                <v:imagedata o:title=""/>
                <o:lock v:ext="edit" aspectratio="f"/>
                <v:textbox>
                  <w:txbxContent>
                    <w:p>
                      <w:r>
                        <w:rPr>
                          <w:rFonts w:hint="default" w:eastAsia="宋体"/>
                          <w:lang w:val="en-US" w:eastAsia="zh-CN"/>
                        </w:rPr>
                        <w:t>Be more caution when using the trigger gun. Shoulder rest is for the user to rest its trigger gun on its own body weight to counter react to the recoil force created by the trigger gun. Release any residual pressure from the gun when the machine is shut down.</w:t>
                      </w:r>
                    </w:p>
                  </w:txbxContent>
                </v:textbox>
                <w10:wrap type="topAndBottom"/>
              </v:shape>
            </w:pict>
          </mc:Fallback>
        </mc:AlternateContent>
      </w:r>
      <w:r>
        <mc:AlternateContent>
          <mc:Choice Requires="wpg">
            <w:drawing>
              <wp:anchor distT="0" distB="0" distL="114300" distR="114300" simplePos="0" relativeHeight="251749376" behindDoc="0" locked="0" layoutInCell="1" allowOverlap="1">
                <wp:simplePos x="0" y="0"/>
                <wp:positionH relativeFrom="page">
                  <wp:posOffset>569595</wp:posOffset>
                </wp:positionH>
                <wp:positionV relativeFrom="paragraph">
                  <wp:posOffset>-747395</wp:posOffset>
                </wp:positionV>
                <wp:extent cx="774700" cy="803275"/>
                <wp:effectExtent l="0" t="0" r="6350" b="0"/>
                <wp:wrapNone/>
                <wp:docPr id="108" name="组合 108"/>
                <wp:cNvGraphicFramePr/>
                <a:graphic xmlns:a="http://schemas.openxmlformats.org/drawingml/2006/main">
                  <a:graphicData uri="http://schemas.microsoft.com/office/word/2010/wordprocessingGroup">
                    <wpg:wgp>
                      <wpg:cNvGrpSpPr/>
                      <wpg:grpSpPr>
                        <a:xfrm>
                          <a:off x="0" y="0"/>
                          <a:ext cx="774700" cy="802981"/>
                          <a:chOff x="1604" y="-1566"/>
                          <a:chExt cx="1205" cy="1363"/>
                        </a:xfrm>
                      </wpg:grpSpPr>
                      <pic:pic xmlns:pic="http://schemas.openxmlformats.org/drawingml/2006/picture">
                        <pic:nvPicPr>
                          <pic:cNvPr id="109" name="图片 612"/>
                          <pic:cNvPicPr>
                            <a:picLocks noChangeAspect="1"/>
                          </pic:cNvPicPr>
                        </pic:nvPicPr>
                        <pic:blipFill>
                          <a:blip r:embed="rId67"/>
                          <a:stretch>
                            <a:fillRect/>
                          </a:stretch>
                        </pic:blipFill>
                        <pic:spPr>
                          <a:xfrm>
                            <a:off x="1660" y="-1566"/>
                            <a:ext cx="1114" cy="1168"/>
                          </a:xfrm>
                          <a:prstGeom prst="rect">
                            <a:avLst/>
                          </a:prstGeom>
                          <a:noFill/>
                          <a:ln>
                            <a:noFill/>
                          </a:ln>
                        </pic:spPr>
                      </pic:pic>
                      <pic:pic xmlns:pic="http://schemas.openxmlformats.org/drawingml/2006/picture">
                        <pic:nvPicPr>
                          <pic:cNvPr id="110" name="图片 613"/>
                          <pic:cNvPicPr>
                            <a:picLocks noChangeAspect="1"/>
                          </pic:cNvPicPr>
                        </pic:nvPicPr>
                        <pic:blipFill>
                          <a:blip r:embed="rId68"/>
                          <a:stretch>
                            <a:fillRect/>
                          </a:stretch>
                        </pic:blipFill>
                        <pic:spPr>
                          <a:xfrm>
                            <a:off x="1790" y="-1526"/>
                            <a:ext cx="771" cy="761"/>
                          </a:xfrm>
                          <a:prstGeom prst="rect">
                            <a:avLst/>
                          </a:prstGeom>
                          <a:noFill/>
                          <a:ln>
                            <a:noFill/>
                          </a:ln>
                        </pic:spPr>
                      </pic:pic>
                      <wps:wsp>
                        <wps:cNvPr id="111" name="文本框 62"/>
                        <wps:cNvSpPr txBox="1"/>
                        <wps:spPr>
                          <a:xfrm>
                            <a:off x="1604" y="-1485"/>
                            <a:ext cx="1205" cy="1282"/>
                          </a:xfrm>
                          <a:prstGeom prst="rect">
                            <a:avLst/>
                          </a:prstGeom>
                          <a:noFill/>
                          <a:ln>
                            <a:noFill/>
                          </a:ln>
                        </wps:spPr>
                        <wps:txbx>
                          <w:txbxContent>
                            <w:p>
                              <w:pPr>
                                <w:spacing w:before="0" w:line="240" w:lineRule="auto"/>
                                <w:rPr>
                                  <w:sz w:val="18"/>
                                </w:rPr>
                              </w:pPr>
                            </w:p>
                            <w:p>
                              <w:pPr>
                                <w:spacing w:before="0" w:line="240" w:lineRule="auto"/>
                                <w:rPr>
                                  <w:rFonts w:hint="eastAsia" w:eastAsia="宋体"/>
                                  <w:sz w:val="4"/>
                                  <w:szCs w:val="4"/>
                                  <w:lang w:val="en-US" w:eastAsia="zh-CN"/>
                                </w:rPr>
                              </w:pPr>
                            </w:p>
                            <w:p>
                              <w:pPr>
                                <w:spacing w:before="0" w:line="240" w:lineRule="auto"/>
                                <w:rPr>
                                  <w:rFonts w:hint="default" w:eastAsia="宋体"/>
                                  <w:sz w:val="18"/>
                                  <w:lang w:val="en-US" w:eastAsia="zh-CN"/>
                                </w:rPr>
                              </w:pPr>
                            </w:p>
                            <w:p>
                              <w:pPr>
                                <w:spacing w:before="2" w:line="240" w:lineRule="auto"/>
                                <w:rPr>
                                  <w:sz w:val="19"/>
                                </w:rPr>
                              </w:pPr>
                            </w:p>
                            <w:p>
                              <w:pPr>
                                <w:spacing w:before="1"/>
                                <w:ind w:left="139" w:right="0" w:firstLine="0"/>
                                <w:jc w:val="left"/>
                                <w:rPr>
                                  <w:sz w:val="18"/>
                                </w:rPr>
                              </w:pPr>
                              <w:r>
                                <w:rPr>
                                  <w:w w:val="105"/>
                                  <w:sz w:val="18"/>
                                </w:rPr>
                                <w:t>CAUTION</w:t>
                              </w:r>
                            </w:p>
                          </w:txbxContent>
                        </wps:txbx>
                        <wps:bodyPr lIns="0" tIns="0" rIns="0" bIns="0" upright="1"/>
                      </wps:wsp>
                    </wpg:wgp>
                  </a:graphicData>
                </a:graphic>
              </wp:anchor>
            </w:drawing>
          </mc:Choice>
          <mc:Fallback>
            <w:pict>
              <v:group id="_x0000_s1026" o:spid="_x0000_s1026" o:spt="203" style="position:absolute;left:0pt;margin-left:44.85pt;margin-top:-58.85pt;height:63.25pt;width:61pt;mso-position-horizontal-relative:page;z-index:251749376;mso-width-relative:page;mso-height-relative:page;" coordorigin="1604,-1566" coordsize="1205,1363" o:gfxdata="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">
                <o:lock v:ext="edit" aspectratio="f"/>
                <v:shape id="图片 612" o:spid="_x0000_s1026" o:spt="75" type="#_x0000_t75" style="position:absolute;left:1660;top:-1566;height:1168;width:1114;" filled="f" o:preferrelative="t" stroked="f" coordsize="21600,21600" o:gfxdata="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DCOoLsAAADc&#10;AAAADwAAAAAAAAABACAAAAAiAAAAZHJzL2Rvd25yZXYueG1sUEsBAhQAFAAAAAgAh07iQDMvBZ47&#10;AAAAOQAAABAAAAAAAAAAAQAgAAAACgEAAGRycy9zaGFwZXhtbC54bWxQSwUGAAAAAAYABgBbAQAA&#10;tAMAAAAA&#10;">
                  <v:fill on="f" focussize="0,0"/>
                  <v:stroke on="f"/>
                  <v:imagedata r:id="rId67" o:title=""/>
                  <o:lock v:ext="edit" aspectratio="t"/>
                </v:shape>
                <v:shape id="图片 613" o:spid="_x0000_s1026" o:spt="75" type="#_x0000_t75" style="position:absolute;left:1790;top:-1526;height:761;width:771;" filled="f" o:preferrelative="t" stroked="f" coordsize="21600,21600" o:gfxdata="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P2D8y5AAAA3AAA&#10;AA8AAAAAAAAAAQAgAAAAIgAAAGRycy9kb3ducmV2LnhtbFBLAQIUABQAAAAIAIdO4kAzLwWeOwAA&#10;ADkAAAAQAAAAAAAAAAEAIAAAAAgBAABkcnMvc2hhcGV4bWwueG1sUEsFBgAAAAAGAAYAWwEAALID&#10;AAAAAA==&#10;">
                  <v:fill on="f" focussize="0,0"/>
                  <v:stroke on="f"/>
                  <v:imagedata r:id="rId68" o:title=""/>
                  <o:lock v:ext="edit" aspectratio="t"/>
                </v:shape>
                <v:shape id="文本框 62" o:spid="_x0000_s1026" o:spt="202" type="#_x0000_t202" style="position:absolute;left:1604;top:-1485;height:1282;width:1205;" filled="f" stroked="f" coordsize="21600,21600" o:gfxdata="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0VZS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40" w:lineRule="auto"/>
                          <w:rPr>
                            <w:sz w:val="18"/>
                          </w:rPr>
                        </w:pPr>
                      </w:p>
                      <w:p>
                        <w:pPr>
                          <w:spacing w:before="0" w:line="240" w:lineRule="auto"/>
                          <w:rPr>
                            <w:rFonts w:hint="eastAsia" w:eastAsia="宋体"/>
                            <w:sz w:val="4"/>
                            <w:szCs w:val="4"/>
                            <w:lang w:val="en-US" w:eastAsia="zh-CN"/>
                          </w:rPr>
                        </w:pPr>
                      </w:p>
                      <w:p>
                        <w:pPr>
                          <w:spacing w:before="0" w:line="240" w:lineRule="auto"/>
                          <w:rPr>
                            <w:rFonts w:hint="default" w:eastAsia="宋体"/>
                            <w:sz w:val="18"/>
                            <w:lang w:val="en-US" w:eastAsia="zh-CN"/>
                          </w:rPr>
                        </w:pPr>
                      </w:p>
                      <w:p>
                        <w:pPr>
                          <w:spacing w:before="2" w:line="240" w:lineRule="auto"/>
                          <w:rPr>
                            <w:sz w:val="19"/>
                          </w:rPr>
                        </w:pPr>
                      </w:p>
                      <w:p>
                        <w:pPr>
                          <w:spacing w:before="1"/>
                          <w:ind w:left="139" w:right="0" w:firstLine="0"/>
                          <w:jc w:val="left"/>
                          <w:rPr>
                            <w:sz w:val="18"/>
                          </w:rPr>
                        </w:pPr>
                        <w:r>
                          <w:rPr>
                            <w:w w:val="105"/>
                            <w:sz w:val="18"/>
                          </w:rPr>
                          <w:t>CAUTION</w:t>
                        </w:r>
                      </w:p>
                    </w:txbxContent>
                  </v:textbox>
                </v:shape>
              </v:group>
            </w:pict>
          </mc:Fallback>
        </mc:AlternateContent>
      </w:r>
    </w:p>
    <w:p>
      <w:pPr>
        <w:rPr>
          <w:rFonts w:hint="default" w:eastAsia="宋体"/>
          <w:b/>
          <w:bCs/>
          <w:lang w:val="en-US" w:eastAsia="zh-CN"/>
        </w:rPr>
      </w:pPr>
      <w:r>
        <w:rPr>
          <w:rFonts w:hint="default" w:eastAsia="宋体"/>
          <w:b/>
          <w:bCs/>
          <w:lang w:val="en-US" w:eastAsia="zh-CN"/>
        </w:rPr>
        <w:t>Trigger Gun Vibration:</w:t>
      </w:r>
    </w:p>
    <w:p>
      <w:pPr>
        <w:rPr>
          <w:rFonts w:hint="default" w:eastAsia="宋体"/>
          <w:lang w:val="en-US" w:eastAsia="zh-CN"/>
        </w:rPr>
      </w:pPr>
    </w:p>
    <w:p>
      <w:pPr>
        <w:rPr>
          <w:rFonts w:hint="default" w:eastAsia="宋体"/>
          <w:lang w:val="en-US" w:eastAsia="zh-CN"/>
        </w:rPr>
      </w:pPr>
      <w:r>
        <w:rPr>
          <w:rFonts w:hint="default" w:eastAsia="宋体"/>
          <w:lang w:val="en-US" w:eastAsia="zh-CN"/>
        </w:rPr>
        <w:t xml:space="preserve">The declared vibration emission value </w:t>
      </w:r>
      <w:r>
        <w:rPr>
          <w:rFonts w:hint="default" w:eastAsia="宋体"/>
          <w:b/>
          <w:bCs/>
          <w:lang w:val="en-US" w:eastAsia="zh-CN"/>
        </w:rPr>
        <w:t xml:space="preserve">ahd is 6.3 m/s2 </w:t>
      </w:r>
      <w:r>
        <w:rPr>
          <w:rFonts w:hint="default" w:eastAsia="宋体"/>
          <w:lang w:val="en-US" w:eastAsia="zh-CN"/>
        </w:rPr>
        <w:t xml:space="preserve">with an uncertainty </w:t>
      </w:r>
      <w:r>
        <w:rPr>
          <w:rFonts w:hint="default" w:eastAsia="宋体"/>
          <w:b/>
          <w:bCs/>
          <w:lang w:val="en-US" w:eastAsia="zh-CN"/>
        </w:rPr>
        <w:t>K of 1.1 m/s2”</w:t>
      </w:r>
      <w:r>
        <w:rPr>
          <w:rFonts w:hint="default" w:eastAsia="宋体"/>
          <w:lang w:val="en-US" w:eastAsia="zh-CN"/>
        </w:rPr>
        <w:t xml:space="preserve">. Pro-long working with the </w:t>
      </w:r>
    </w:p>
    <w:p>
      <w:pPr>
        <w:rPr>
          <w:rFonts w:hint="default" w:eastAsia="宋体"/>
          <w:lang w:val="en-US" w:eastAsia="zh-CN"/>
        </w:rPr>
      </w:pPr>
      <w:r>
        <w:rPr>
          <w:rFonts w:hint="default" w:eastAsia="宋体"/>
          <w:lang w:val="en-US" w:eastAsia="zh-CN"/>
        </w:rPr>
        <w:t xml:space="preserve">trigger gun will cause tiredness to the user. It is recommended to work with the trigger gun not more than </w:t>
      </w:r>
    </w:p>
    <w:p>
      <w:pPr>
        <w:rPr>
          <w:rFonts w:hint="default" w:eastAsia="宋体"/>
          <w:lang w:val="en-US" w:eastAsia="zh-CN"/>
        </w:rPr>
      </w:pPr>
      <w:r>
        <w:rPr>
          <w:rFonts w:hint="default" w:eastAsia="宋体"/>
          <w:lang w:val="en-US" w:eastAsia="zh-CN"/>
        </w:rPr>
        <w:t>20min continuously.</w:t>
      </w:r>
    </w:p>
    <w:p>
      <w:pPr>
        <w:rPr>
          <w:rFonts w:hint="default" w:eastAsia="宋体"/>
          <w:lang w:val="en-US" w:eastAsia="zh-CN"/>
        </w:rPr>
      </w:pPr>
    </w:p>
    <w:p>
      <w:pPr>
        <w:rPr>
          <w:sz w:val="20"/>
        </w:rPr>
        <w:sectPr>
          <w:headerReference r:id="rId23" w:type="default"/>
          <w:footerReference r:id="rId24" w:type="default"/>
          <w:type w:val="continuous"/>
          <w:pgSz w:w="12240" w:h="15840"/>
          <w:pgMar w:top="500" w:right="0" w:bottom="240" w:left="760" w:header="720" w:footer="720" w:gutter="0"/>
          <w:pgNumType w:fmt="decimal"/>
          <w:cols w:space="720" w:num="1"/>
        </w:sectPr>
      </w:pPr>
      <w:r>
        <mc:AlternateContent>
          <mc:Choice Requires="wpg">
            <w:drawing>
              <wp:anchor distT="0" distB="0" distL="114300" distR="114300" simplePos="0" relativeHeight="251751424" behindDoc="0" locked="0" layoutInCell="1" allowOverlap="1">
                <wp:simplePos x="0" y="0"/>
                <wp:positionH relativeFrom="page">
                  <wp:posOffset>741045</wp:posOffset>
                </wp:positionH>
                <wp:positionV relativeFrom="paragraph">
                  <wp:posOffset>46990</wp:posOffset>
                </wp:positionV>
                <wp:extent cx="774700" cy="803275"/>
                <wp:effectExtent l="0" t="0" r="6350" b="0"/>
                <wp:wrapNone/>
                <wp:docPr id="80" name="组合 80"/>
                <wp:cNvGraphicFramePr/>
                <a:graphic xmlns:a="http://schemas.openxmlformats.org/drawingml/2006/main">
                  <a:graphicData uri="http://schemas.microsoft.com/office/word/2010/wordprocessingGroup">
                    <wpg:wgp>
                      <wpg:cNvGrpSpPr/>
                      <wpg:grpSpPr>
                        <a:xfrm>
                          <a:off x="0" y="0"/>
                          <a:ext cx="774700" cy="803275"/>
                          <a:chOff x="1604" y="-1566"/>
                          <a:chExt cx="1205" cy="1363"/>
                        </a:xfrm>
                      </wpg:grpSpPr>
                      <pic:pic xmlns:pic="http://schemas.openxmlformats.org/drawingml/2006/picture">
                        <pic:nvPicPr>
                          <pic:cNvPr id="112" name="图片 612"/>
                          <pic:cNvPicPr>
                            <a:picLocks noChangeAspect="1"/>
                          </pic:cNvPicPr>
                        </pic:nvPicPr>
                        <pic:blipFill>
                          <a:blip r:embed="rId67"/>
                          <a:stretch>
                            <a:fillRect/>
                          </a:stretch>
                        </pic:blipFill>
                        <pic:spPr>
                          <a:xfrm>
                            <a:off x="1660" y="-1566"/>
                            <a:ext cx="1114" cy="1168"/>
                          </a:xfrm>
                          <a:prstGeom prst="rect">
                            <a:avLst/>
                          </a:prstGeom>
                          <a:noFill/>
                          <a:ln>
                            <a:noFill/>
                          </a:ln>
                        </pic:spPr>
                      </pic:pic>
                      <pic:pic xmlns:pic="http://schemas.openxmlformats.org/drawingml/2006/picture">
                        <pic:nvPicPr>
                          <pic:cNvPr id="82" name="图片 613"/>
                          <pic:cNvPicPr>
                            <a:picLocks noChangeAspect="1"/>
                          </pic:cNvPicPr>
                        </pic:nvPicPr>
                        <pic:blipFill>
                          <a:blip r:embed="rId68"/>
                          <a:stretch>
                            <a:fillRect/>
                          </a:stretch>
                        </pic:blipFill>
                        <pic:spPr>
                          <a:xfrm>
                            <a:off x="1790" y="-1526"/>
                            <a:ext cx="771" cy="761"/>
                          </a:xfrm>
                          <a:prstGeom prst="rect">
                            <a:avLst/>
                          </a:prstGeom>
                          <a:noFill/>
                          <a:ln>
                            <a:noFill/>
                          </a:ln>
                        </pic:spPr>
                      </pic:pic>
                      <wps:wsp>
                        <wps:cNvPr id="113" name="文本框 62"/>
                        <wps:cNvSpPr txBox="1"/>
                        <wps:spPr>
                          <a:xfrm>
                            <a:off x="1604" y="-1485"/>
                            <a:ext cx="1205" cy="1282"/>
                          </a:xfrm>
                          <a:prstGeom prst="rect">
                            <a:avLst/>
                          </a:prstGeom>
                          <a:noFill/>
                          <a:ln>
                            <a:noFill/>
                          </a:ln>
                        </wps:spPr>
                        <wps:txbx>
                          <w:txbxContent>
                            <w:p>
                              <w:pPr>
                                <w:spacing w:before="0" w:line="240" w:lineRule="auto"/>
                                <w:rPr>
                                  <w:sz w:val="18"/>
                                </w:rPr>
                              </w:pPr>
                            </w:p>
                            <w:p>
                              <w:pPr>
                                <w:spacing w:before="0" w:line="240" w:lineRule="auto"/>
                                <w:rPr>
                                  <w:rFonts w:hint="eastAsia" w:eastAsia="宋体"/>
                                  <w:sz w:val="4"/>
                                  <w:szCs w:val="4"/>
                                  <w:lang w:val="en-US" w:eastAsia="zh-CN"/>
                                </w:rPr>
                              </w:pPr>
                            </w:p>
                            <w:p>
                              <w:pPr>
                                <w:spacing w:before="0" w:line="240" w:lineRule="auto"/>
                                <w:rPr>
                                  <w:rFonts w:hint="default" w:eastAsia="宋体"/>
                                  <w:sz w:val="18"/>
                                  <w:lang w:val="en-US" w:eastAsia="zh-CN"/>
                                </w:rPr>
                              </w:pPr>
                            </w:p>
                            <w:p>
                              <w:pPr>
                                <w:spacing w:before="2" w:line="240" w:lineRule="auto"/>
                                <w:rPr>
                                  <w:sz w:val="19"/>
                                </w:rPr>
                              </w:pPr>
                            </w:p>
                            <w:p>
                              <w:pPr>
                                <w:spacing w:before="1"/>
                                <w:ind w:left="139" w:right="0" w:firstLine="0"/>
                                <w:jc w:val="left"/>
                                <w:rPr>
                                  <w:sz w:val="18"/>
                                </w:rPr>
                              </w:pPr>
                              <w:r>
                                <w:rPr>
                                  <w:w w:val="105"/>
                                  <w:sz w:val="18"/>
                                </w:rPr>
                                <w:t>CAUTION</w:t>
                              </w:r>
                            </w:p>
                          </w:txbxContent>
                        </wps:txbx>
                        <wps:bodyPr lIns="0" tIns="0" rIns="0" bIns="0" upright="1"/>
                      </wps:wsp>
                    </wpg:wgp>
                  </a:graphicData>
                </a:graphic>
              </wp:anchor>
            </w:drawing>
          </mc:Choice>
          <mc:Fallback>
            <w:pict>
              <v:group id="_x0000_s1026" o:spid="_x0000_s1026" o:spt="203" style="position:absolute;left:0pt;margin-left:58.35pt;margin-top:3.7pt;height:63.25pt;width:61pt;mso-position-horizontal-relative:page;z-index:251751424;mso-width-relative:page;mso-height-relative:page;" coordorigin="1604,-1566" coordsize="1205,1363" o:gfxdata="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">
                <o:lock v:ext="edit" aspectratio="f"/>
                <v:shape id="图片 612" o:spid="_x0000_s1026" o:spt="75" type="#_x0000_t75" style="position:absolute;left:1660;top:-1566;height:1168;width:1114;" filled="f" o:preferrelative="t" stroked="f" coordsize="21600,21600" o:gfxdata="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02KDLsAAADc&#10;AAAADwAAAAAAAAABACAAAAAiAAAAZHJzL2Rvd25yZXYueG1sUEsBAhQAFAAAAAgAh07iQDMvBZ47&#10;AAAAOQAAABAAAAAAAAAAAQAgAAAACgEAAGRycy9zaGFwZXhtbC54bWxQSwUGAAAAAAYABgBbAQAA&#10;tAMAAAAA&#10;">
                  <v:fill on="f" focussize="0,0"/>
                  <v:stroke on="f"/>
                  <v:imagedata r:id="rId67" o:title=""/>
                  <o:lock v:ext="edit" aspectratio="t"/>
                </v:shape>
                <v:shape id="图片 613" o:spid="_x0000_s1026" o:spt="75" type="#_x0000_t75" style="position:absolute;left:1790;top:-1526;height:761;width:771;" filled="f" o:preferrelative="t" stroked="f" coordsize="21600,21600" o:gfxdata="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zmwLgAAADbAAAA&#10;DwAAAAAAAAABACAAAAAiAAAAZHJzL2Rvd25yZXYueG1sUEsBAhQAFAAAAAgAh07iQDMvBZ47AAAA&#10;OQAAABAAAAAAAAAAAQAgAAAABwEAAGRycy9zaGFwZXhtbC54bWxQSwUGAAAAAAYABgBbAQAAsQMA&#10;AAAA&#10;">
                  <v:fill on="f" focussize="0,0"/>
                  <v:stroke on="f"/>
                  <v:imagedata r:id="rId68" o:title=""/>
                  <o:lock v:ext="edit" aspectratio="t"/>
                </v:shape>
                <v:shape id="文本框 62" o:spid="_x0000_s1026" o:spt="202" type="#_x0000_t202" style="position:absolute;left:1604;top:-1485;height:1282;width:1205;" filled="f" stroked="f" coordsize="21600,21600" o:gfxdata="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LXsi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40" w:lineRule="auto"/>
                          <w:rPr>
                            <w:sz w:val="18"/>
                          </w:rPr>
                        </w:pPr>
                      </w:p>
                      <w:p>
                        <w:pPr>
                          <w:spacing w:before="0" w:line="240" w:lineRule="auto"/>
                          <w:rPr>
                            <w:rFonts w:hint="eastAsia" w:eastAsia="宋体"/>
                            <w:sz w:val="4"/>
                            <w:szCs w:val="4"/>
                            <w:lang w:val="en-US" w:eastAsia="zh-CN"/>
                          </w:rPr>
                        </w:pPr>
                      </w:p>
                      <w:p>
                        <w:pPr>
                          <w:spacing w:before="0" w:line="240" w:lineRule="auto"/>
                          <w:rPr>
                            <w:rFonts w:hint="default" w:eastAsia="宋体"/>
                            <w:sz w:val="18"/>
                            <w:lang w:val="en-US" w:eastAsia="zh-CN"/>
                          </w:rPr>
                        </w:pPr>
                      </w:p>
                      <w:p>
                        <w:pPr>
                          <w:spacing w:before="2" w:line="240" w:lineRule="auto"/>
                          <w:rPr>
                            <w:sz w:val="19"/>
                          </w:rPr>
                        </w:pPr>
                      </w:p>
                      <w:p>
                        <w:pPr>
                          <w:spacing w:before="1"/>
                          <w:ind w:left="139" w:right="0" w:firstLine="0"/>
                          <w:jc w:val="left"/>
                          <w:rPr>
                            <w:sz w:val="18"/>
                          </w:rPr>
                        </w:pPr>
                        <w:r>
                          <w:rPr>
                            <w:w w:val="105"/>
                            <w:sz w:val="18"/>
                          </w:rPr>
                          <w:t>CAUTION</w:t>
                        </w:r>
                      </w:p>
                    </w:txbxContent>
                  </v:textbox>
                </v:shape>
              </v:group>
            </w:pict>
          </mc:Fallback>
        </mc:AlternateContent>
      </w:r>
      <w:r>
        <w:rPr>
          <w:sz w:val="22"/>
        </w:rPr>
        <mc:AlternateContent>
          <mc:Choice Requires="wps">
            <w:drawing>
              <wp:anchor distT="0" distB="0" distL="114300" distR="114300" simplePos="0" relativeHeight="251750400" behindDoc="0" locked="0" layoutInCell="1" allowOverlap="1">
                <wp:simplePos x="0" y="0"/>
                <wp:positionH relativeFrom="column">
                  <wp:posOffset>1113790</wp:posOffset>
                </wp:positionH>
                <wp:positionV relativeFrom="paragraph">
                  <wp:posOffset>28575</wp:posOffset>
                </wp:positionV>
                <wp:extent cx="4867910" cy="666750"/>
                <wp:effectExtent l="4445" t="4445" r="23495" b="14605"/>
                <wp:wrapNone/>
                <wp:docPr id="114" name="文本框 114"/>
                <wp:cNvGraphicFramePr/>
                <a:graphic xmlns:a="http://schemas.openxmlformats.org/drawingml/2006/main">
                  <a:graphicData uri="http://schemas.microsoft.com/office/word/2010/wordprocessingShape">
                    <wps:wsp>
                      <wps:cNvSpPr txBox="1"/>
                      <wps:spPr>
                        <a:xfrm>
                          <a:off x="641985" y="8398510"/>
                          <a:ext cx="4867910" cy="666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default" w:eastAsia="宋体"/>
                                <w:lang w:val="en-US" w:eastAsia="zh-CN"/>
                              </w:rPr>
                              <w:t>Caution must be observe when working with trigger gun . Do not work continuously without rest in between jobs. Release any residual pressure from the gun when the machine is shut down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7pt;margin-top:2.25pt;height:52.5pt;width:383.3pt;z-index:251750400;mso-width-relative:page;mso-height-relative:page;" fillcolor="#FFFFFF [3201]" filled="t" stroked="t" coordsize="21600,21600" o:gfxdata="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eqIH1QAAAAkBAAAPAAAAAAAAAAEAIAAAACIAAABkcnMvZG93bnJldi54bWxQSwECFAAUAAAA&#10;CACHTuJAIALMwmMCAADGBAAADgAAAAAAAAABACAAAAAkAQAAZHJzL2Uyb0RvYy54bWxQSwUGAAAA&#10;AAYABgBZAQAA+QUAAAAA&#10;">
                <v:fill on="t" focussize="0,0"/>
                <v:stroke weight="0.5pt" color="#000000 [3204]" joinstyle="round"/>
                <v:imagedata o:title=""/>
                <o:lock v:ext="edit" aspectratio="f"/>
                <v:textbox>
                  <w:txbxContent>
                    <w:p>
                      <w:r>
                        <w:rPr>
                          <w:rFonts w:hint="default" w:eastAsia="宋体"/>
                          <w:lang w:val="en-US" w:eastAsia="zh-CN"/>
                        </w:rPr>
                        <w:t>Caution must be observe when working with trigger gun . Do not work continuously without rest in between jobs. Release any residual pressure from the gun when the machine is shut down</w:t>
                      </w:r>
                    </w:p>
                  </w:txbxContent>
                </v:textbox>
              </v:shape>
            </w:pict>
          </mc:Fallback>
        </mc:AlternateContent>
      </w:r>
      <w:r>
        <mc:AlternateContent>
          <mc:Choice Requires="wpg">
            <w:drawing>
              <wp:anchor distT="0" distB="0" distL="114300" distR="114300" simplePos="0" relativeHeight="251748352" behindDoc="1" locked="0" layoutInCell="1" allowOverlap="1">
                <wp:simplePos x="0" y="0"/>
                <wp:positionH relativeFrom="page">
                  <wp:posOffset>1005205</wp:posOffset>
                </wp:positionH>
                <wp:positionV relativeFrom="paragraph">
                  <wp:posOffset>3001645</wp:posOffset>
                </wp:positionV>
                <wp:extent cx="5652770" cy="4497705"/>
                <wp:effectExtent l="0" t="0" r="5080" b="17145"/>
                <wp:wrapNone/>
                <wp:docPr id="115" name="组合 115"/>
                <wp:cNvGraphicFramePr/>
                <a:graphic xmlns:a="http://schemas.openxmlformats.org/drawingml/2006/main">
                  <a:graphicData uri="http://schemas.microsoft.com/office/word/2010/wordprocessingGroup">
                    <wpg:wgp>
                      <wpg:cNvGrpSpPr/>
                      <wpg:grpSpPr>
                        <a:xfrm>
                          <a:off x="0" y="0"/>
                          <a:ext cx="5652770" cy="4497705"/>
                          <a:chOff x="1598" y="-334"/>
                          <a:chExt cx="8902" cy="7083"/>
                        </a:xfrm>
                      </wpg:grpSpPr>
                      <wps:wsp>
                        <wps:cNvPr id="116" name="任意多边形 60"/>
                        <wps:cNvSpPr/>
                        <wps:spPr>
                          <a:xfrm>
                            <a:off x="2949" y="-334"/>
                            <a:ext cx="6106" cy="6190"/>
                          </a:xfrm>
                          <a:custGeom>
                            <a:avLst/>
                            <a:gdLst/>
                            <a:ahLst/>
                            <a:cxnLst/>
                            <a:pathLst>
                              <a:path w="6106" h="6190">
                                <a:moveTo>
                                  <a:pt x="1584" y="5345"/>
                                </a:moveTo>
                                <a:lnTo>
                                  <a:pt x="1580" y="5269"/>
                                </a:lnTo>
                                <a:lnTo>
                                  <a:pt x="1566" y="5192"/>
                                </a:lnTo>
                                <a:lnTo>
                                  <a:pt x="1542" y="5115"/>
                                </a:lnTo>
                                <a:lnTo>
                                  <a:pt x="1509" y="5038"/>
                                </a:lnTo>
                                <a:lnTo>
                                  <a:pt x="1467" y="4963"/>
                                </a:lnTo>
                                <a:lnTo>
                                  <a:pt x="1419" y="4891"/>
                                </a:lnTo>
                                <a:lnTo>
                                  <a:pt x="1364" y="4821"/>
                                </a:lnTo>
                                <a:lnTo>
                                  <a:pt x="1332" y="4786"/>
                                </a:lnTo>
                                <a:lnTo>
                                  <a:pt x="1317" y="4770"/>
                                </a:lnTo>
                                <a:lnTo>
                                  <a:pt x="1317" y="5381"/>
                                </a:lnTo>
                                <a:lnTo>
                                  <a:pt x="1315" y="5417"/>
                                </a:lnTo>
                                <a:lnTo>
                                  <a:pt x="1311" y="5450"/>
                                </a:lnTo>
                                <a:lnTo>
                                  <a:pt x="1303" y="5479"/>
                                </a:lnTo>
                                <a:lnTo>
                                  <a:pt x="1293" y="5506"/>
                                </a:lnTo>
                                <a:lnTo>
                                  <a:pt x="1282" y="5532"/>
                                </a:lnTo>
                                <a:lnTo>
                                  <a:pt x="1267" y="5558"/>
                                </a:lnTo>
                                <a:lnTo>
                                  <a:pt x="1250" y="5586"/>
                                </a:lnTo>
                                <a:lnTo>
                                  <a:pt x="1231" y="5614"/>
                                </a:lnTo>
                                <a:lnTo>
                                  <a:pt x="1207" y="5643"/>
                                </a:lnTo>
                                <a:lnTo>
                                  <a:pt x="1182" y="5672"/>
                                </a:lnTo>
                                <a:lnTo>
                                  <a:pt x="1156" y="5700"/>
                                </a:lnTo>
                                <a:lnTo>
                                  <a:pt x="1128" y="5729"/>
                                </a:lnTo>
                                <a:lnTo>
                                  <a:pt x="1101" y="5755"/>
                                </a:lnTo>
                                <a:lnTo>
                                  <a:pt x="1075" y="5781"/>
                                </a:lnTo>
                                <a:lnTo>
                                  <a:pt x="1048" y="5807"/>
                                </a:lnTo>
                                <a:lnTo>
                                  <a:pt x="1020" y="5832"/>
                                </a:lnTo>
                                <a:lnTo>
                                  <a:pt x="343" y="5100"/>
                                </a:lnTo>
                                <a:lnTo>
                                  <a:pt x="387" y="5053"/>
                                </a:lnTo>
                                <a:lnTo>
                                  <a:pt x="429" y="5009"/>
                                </a:lnTo>
                                <a:lnTo>
                                  <a:pt x="469" y="4968"/>
                                </a:lnTo>
                                <a:lnTo>
                                  <a:pt x="506" y="4930"/>
                                </a:lnTo>
                                <a:lnTo>
                                  <a:pt x="561" y="4878"/>
                                </a:lnTo>
                                <a:lnTo>
                                  <a:pt x="613" y="4838"/>
                                </a:lnTo>
                                <a:lnTo>
                                  <a:pt x="661" y="4810"/>
                                </a:lnTo>
                                <a:lnTo>
                                  <a:pt x="705" y="4793"/>
                                </a:lnTo>
                                <a:lnTo>
                                  <a:pt x="749" y="4786"/>
                                </a:lnTo>
                                <a:lnTo>
                                  <a:pt x="796" y="4786"/>
                                </a:lnTo>
                                <a:lnTo>
                                  <a:pt x="844" y="4794"/>
                                </a:lnTo>
                                <a:lnTo>
                                  <a:pt x="895" y="4810"/>
                                </a:lnTo>
                                <a:lnTo>
                                  <a:pt x="949" y="4834"/>
                                </a:lnTo>
                                <a:lnTo>
                                  <a:pt x="1003" y="4868"/>
                                </a:lnTo>
                                <a:lnTo>
                                  <a:pt x="1058" y="4910"/>
                                </a:lnTo>
                                <a:lnTo>
                                  <a:pt x="1113" y="4961"/>
                                </a:lnTo>
                                <a:lnTo>
                                  <a:pt x="1143" y="4992"/>
                                </a:lnTo>
                                <a:lnTo>
                                  <a:pt x="1171" y="5024"/>
                                </a:lnTo>
                                <a:lnTo>
                                  <a:pt x="1197" y="5058"/>
                                </a:lnTo>
                                <a:lnTo>
                                  <a:pt x="1221" y="5093"/>
                                </a:lnTo>
                                <a:lnTo>
                                  <a:pt x="1243" y="5129"/>
                                </a:lnTo>
                                <a:lnTo>
                                  <a:pt x="1261" y="5165"/>
                                </a:lnTo>
                                <a:lnTo>
                                  <a:pt x="1277" y="5201"/>
                                </a:lnTo>
                                <a:lnTo>
                                  <a:pt x="1291" y="5237"/>
                                </a:lnTo>
                                <a:lnTo>
                                  <a:pt x="1302" y="5273"/>
                                </a:lnTo>
                                <a:lnTo>
                                  <a:pt x="1309" y="5309"/>
                                </a:lnTo>
                                <a:lnTo>
                                  <a:pt x="1314" y="5345"/>
                                </a:lnTo>
                                <a:lnTo>
                                  <a:pt x="1317" y="5381"/>
                                </a:lnTo>
                                <a:lnTo>
                                  <a:pt x="1317" y="4770"/>
                                </a:lnTo>
                                <a:lnTo>
                                  <a:pt x="1303" y="4755"/>
                                </a:lnTo>
                                <a:lnTo>
                                  <a:pt x="1268" y="4723"/>
                                </a:lnTo>
                                <a:lnTo>
                                  <a:pt x="1233" y="4692"/>
                                </a:lnTo>
                                <a:lnTo>
                                  <a:pt x="1196" y="4663"/>
                                </a:lnTo>
                                <a:lnTo>
                                  <a:pt x="1159" y="4635"/>
                                </a:lnTo>
                                <a:lnTo>
                                  <a:pt x="1121" y="4611"/>
                                </a:lnTo>
                                <a:lnTo>
                                  <a:pt x="1082" y="4589"/>
                                </a:lnTo>
                                <a:lnTo>
                                  <a:pt x="1044" y="4569"/>
                                </a:lnTo>
                                <a:lnTo>
                                  <a:pt x="1008" y="4553"/>
                                </a:lnTo>
                                <a:lnTo>
                                  <a:pt x="969" y="4540"/>
                                </a:lnTo>
                                <a:lnTo>
                                  <a:pt x="931" y="4530"/>
                                </a:lnTo>
                                <a:lnTo>
                                  <a:pt x="891" y="4522"/>
                                </a:lnTo>
                                <a:lnTo>
                                  <a:pt x="852" y="4517"/>
                                </a:lnTo>
                                <a:lnTo>
                                  <a:pt x="812" y="4514"/>
                                </a:lnTo>
                                <a:lnTo>
                                  <a:pt x="774" y="4515"/>
                                </a:lnTo>
                                <a:lnTo>
                                  <a:pt x="735" y="4520"/>
                                </a:lnTo>
                                <a:lnTo>
                                  <a:pt x="696" y="4529"/>
                                </a:lnTo>
                                <a:lnTo>
                                  <a:pt x="658" y="4541"/>
                                </a:lnTo>
                                <a:lnTo>
                                  <a:pt x="620" y="4557"/>
                                </a:lnTo>
                                <a:lnTo>
                                  <a:pt x="582" y="4578"/>
                                </a:lnTo>
                                <a:lnTo>
                                  <a:pt x="544" y="4604"/>
                                </a:lnTo>
                                <a:lnTo>
                                  <a:pt x="506" y="4632"/>
                                </a:lnTo>
                                <a:lnTo>
                                  <a:pt x="468" y="4663"/>
                                </a:lnTo>
                                <a:lnTo>
                                  <a:pt x="429" y="4698"/>
                                </a:lnTo>
                                <a:lnTo>
                                  <a:pt x="391" y="4736"/>
                                </a:lnTo>
                                <a:lnTo>
                                  <a:pt x="361" y="4764"/>
                                </a:lnTo>
                                <a:lnTo>
                                  <a:pt x="329" y="4796"/>
                                </a:lnTo>
                                <a:lnTo>
                                  <a:pt x="295" y="4832"/>
                                </a:lnTo>
                                <a:lnTo>
                                  <a:pt x="190" y="4942"/>
                                </a:lnTo>
                                <a:lnTo>
                                  <a:pt x="162" y="4972"/>
                                </a:lnTo>
                                <a:lnTo>
                                  <a:pt x="105" y="5030"/>
                                </a:lnTo>
                                <a:lnTo>
                                  <a:pt x="71" y="5063"/>
                                </a:lnTo>
                                <a:lnTo>
                                  <a:pt x="35" y="5096"/>
                                </a:lnTo>
                                <a:lnTo>
                                  <a:pt x="0" y="5132"/>
                                </a:lnTo>
                                <a:lnTo>
                                  <a:pt x="73" y="5204"/>
                                </a:lnTo>
                                <a:lnTo>
                                  <a:pt x="96" y="5228"/>
                                </a:lnTo>
                                <a:lnTo>
                                  <a:pt x="110" y="5244"/>
                                </a:lnTo>
                                <a:lnTo>
                                  <a:pt x="320" y="5465"/>
                                </a:lnTo>
                                <a:lnTo>
                                  <a:pt x="529" y="5688"/>
                                </a:lnTo>
                                <a:lnTo>
                                  <a:pt x="736" y="5912"/>
                                </a:lnTo>
                                <a:lnTo>
                                  <a:pt x="883" y="6079"/>
                                </a:lnTo>
                                <a:lnTo>
                                  <a:pt x="931" y="6134"/>
                                </a:lnTo>
                                <a:lnTo>
                                  <a:pt x="979" y="6190"/>
                                </a:lnTo>
                                <a:lnTo>
                                  <a:pt x="1026" y="6143"/>
                                </a:lnTo>
                                <a:lnTo>
                                  <a:pt x="1062" y="6106"/>
                                </a:lnTo>
                                <a:lnTo>
                                  <a:pt x="1087" y="6079"/>
                                </a:lnTo>
                                <a:lnTo>
                                  <a:pt x="1101" y="6063"/>
                                </a:lnTo>
                                <a:lnTo>
                                  <a:pt x="1213" y="5954"/>
                                </a:lnTo>
                                <a:lnTo>
                                  <a:pt x="1269" y="5900"/>
                                </a:lnTo>
                                <a:lnTo>
                                  <a:pt x="1324" y="5844"/>
                                </a:lnTo>
                                <a:lnTo>
                                  <a:pt x="1336" y="5832"/>
                                </a:lnTo>
                                <a:lnTo>
                                  <a:pt x="1380" y="5785"/>
                                </a:lnTo>
                                <a:lnTo>
                                  <a:pt x="1430" y="5727"/>
                                </a:lnTo>
                                <a:lnTo>
                                  <a:pt x="1475" y="5669"/>
                                </a:lnTo>
                                <a:lnTo>
                                  <a:pt x="1514" y="5612"/>
                                </a:lnTo>
                                <a:lnTo>
                                  <a:pt x="1544" y="5552"/>
                                </a:lnTo>
                                <a:lnTo>
                                  <a:pt x="1567" y="5487"/>
                                </a:lnTo>
                                <a:lnTo>
                                  <a:pt x="1580" y="5419"/>
                                </a:lnTo>
                                <a:lnTo>
                                  <a:pt x="1584" y="5345"/>
                                </a:lnTo>
                                <a:close/>
                                <a:moveTo>
                                  <a:pt x="2625" y="4544"/>
                                </a:moveTo>
                                <a:lnTo>
                                  <a:pt x="2588" y="4502"/>
                                </a:lnTo>
                                <a:lnTo>
                                  <a:pt x="2550" y="4460"/>
                                </a:lnTo>
                                <a:lnTo>
                                  <a:pt x="2511" y="4416"/>
                                </a:lnTo>
                                <a:lnTo>
                                  <a:pt x="2472" y="4371"/>
                                </a:lnTo>
                                <a:lnTo>
                                  <a:pt x="2450" y="4396"/>
                                </a:lnTo>
                                <a:lnTo>
                                  <a:pt x="2427" y="4421"/>
                                </a:lnTo>
                                <a:lnTo>
                                  <a:pt x="2405" y="4445"/>
                                </a:lnTo>
                                <a:lnTo>
                                  <a:pt x="2383" y="4469"/>
                                </a:lnTo>
                                <a:lnTo>
                                  <a:pt x="2348" y="4505"/>
                                </a:lnTo>
                                <a:lnTo>
                                  <a:pt x="2278" y="4577"/>
                                </a:lnTo>
                                <a:lnTo>
                                  <a:pt x="2244" y="4613"/>
                                </a:lnTo>
                                <a:lnTo>
                                  <a:pt x="2194" y="4665"/>
                                </a:lnTo>
                                <a:lnTo>
                                  <a:pt x="2154" y="4707"/>
                                </a:lnTo>
                                <a:lnTo>
                                  <a:pt x="2124" y="4737"/>
                                </a:lnTo>
                                <a:lnTo>
                                  <a:pt x="2104" y="4757"/>
                                </a:lnTo>
                                <a:lnTo>
                                  <a:pt x="2032" y="4829"/>
                                </a:lnTo>
                                <a:lnTo>
                                  <a:pt x="1978" y="4770"/>
                                </a:lnTo>
                                <a:lnTo>
                                  <a:pt x="1764" y="4539"/>
                                </a:lnTo>
                                <a:lnTo>
                                  <a:pt x="1816" y="4482"/>
                                </a:lnTo>
                                <a:lnTo>
                                  <a:pt x="1864" y="4431"/>
                                </a:lnTo>
                                <a:lnTo>
                                  <a:pt x="1908" y="4385"/>
                                </a:lnTo>
                                <a:lnTo>
                                  <a:pt x="1948" y="4344"/>
                                </a:lnTo>
                                <a:lnTo>
                                  <a:pt x="1970" y="4322"/>
                                </a:lnTo>
                                <a:lnTo>
                                  <a:pt x="2011" y="4282"/>
                                </a:lnTo>
                                <a:lnTo>
                                  <a:pt x="2071" y="4224"/>
                                </a:lnTo>
                                <a:lnTo>
                                  <a:pt x="2150" y="4148"/>
                                </a:lnTo>
                                <a:lnTo>
                                  <a:pt x="2067" y="4055"/>
                                </a:lnTo>
                                <a:lnTo>
                                  <a:pt x="2030" y="4014"/>
                                </a:lnTo>
                                <a:lnTo>
                                  <a:pt x="1996" y="3975"/>
                                </a:lnTo>
                                <a:lnTo>
                                  <a:pt x="1929" y="4046"/>
                                </a:lnTo>
                                <a:lnTo>
                                  <a:pt x="1873" y="4106"/>
                                </a:lnTo>
                                <a:lnTo>
                                  <a:pt x="1826" y="4154"/>
                                </a:lnTo>
                                <a:lnTo>
                                  <a:pt x="1790" y="4191"/>
                                </a:lnTo>
                                <a:lnTo>
                                  <a:pt x="1745" y="4236"/>
                                </a:lnTo>
                                <a:lnTo>
                                  <a:pt x="1700" y="4280"/>
                                </a:lnTo>
                                <a:lnTo>
                                  <a:pt x="1655" y="4325"/>
                                </a:lnTo>
                                <a:lnTo>
                                  <a:pt x="1610" y="4368"/>
                                </a:lnTo>
                                <a:lnTo>
                                  <a:pt x="1558" y="4313"/>
                                </a:lnTo>
                                <a:lnTo>
                                  <a:pt x="1356" y="4092"/>
                                </a:lnTo>
                                <a:lnTo>
                                  <a:pt x="1383" y="4063"/>
                                </a:lnTo>
                                <a:lnTo>
                                  <a:pt x="1406" y="4037"/>
                                </a:lnTo>
                                <a:lnTo>
                                  <a:pt x="1426" y="4016"/>
                                </a:lnTo>
                                <a:lnTo>
                                  <a:pt x="1442" y="3999"/>
                                </a:lnTo>
                                <a:lnTo>
                                  <a:pt x="1663" y="3778"/>
                                </a:lnTo>
                                <a:lnTo>
                                  <a:pt x="1705" y="3739"/>
                                </a:lnTo>
                                <a:lnTo>
                                  <a:pt x="1722" y="3723"/>
                                </a:lnTo>
                                <a:lnTo>
                                  <a:pt x="1737" y="3711"/>
                                </a:lnTo>
                                <a:lnTo>
                                  <a:pt x="1802" y="3653"/>
                                </a:lnTo>
                                <a:lnTo>
                                  <a:pt x="1763" y="3610"/>
                                </a:lnTo>
                                <a:lnTo>
                                  <a:pt x="1724" y="3568"/>
                                </a:lnTo>
                                <a:lnTo>
                                  <a:pt x="1686" y="3526"/>
                                </a:lnTo>
                                <a:lnTo>
                                  <a:pt x="1648" y="3483"/>
                                </a:lnTo>
                                <a:lnTo>
                                  <a:pt x="1602" y="3530"/>
                                </a:lnTo>
                                <a:lnTo>
                                  <a:pt x="1508" y="3625"/>
                                </a:lnTo>
                                <a:lnTo>
                                  <a:pt x="1461" y="3672"/>
                                </a:lnTo>
                                <a:lnTo>
                                  <a:pt x="1223" y="3911"/>
                                </a:lnTo>
                                <a:lnTo>
                                  <a:pt x="1167" y="3966"/>
                                </a:lnTo>
                                <a:lnTo>
                                  <a:pt x="1112" y="4021"/>
                                </a:lnTo>
                                <a:lnTo>
                                  <a:pt x="1057" y="4075"/>
                                </a:lnTo>
                                <a:lnTo>
                                  <a:pt x="1003" y="4128"/>
                                </a:lnTo>
                                <a:lnTo>
                                  <a:pt x="1028" y="4155"/>
                                </a:lnTo>
                                <a:lnTo>
                                  <a:pt x="1053" y="4181"/>
                                </a:lnTo>
                                <a:lnTo>
                                  <a:pt x="1078" y="4206"/>
                                </a:lnTo>
                                <a:lnTo>
                                  <a:pt x="1104" y="4232"/>
                                </a:lnTo>
                                <a:lnTo>
                                  <a:pt x="1162" y="4294"/>
                                </a:lnTo>
                                <a:lnTo>
                                  <a:pt x="1221" y="4355"/>
                                </a:lnTo>
                                <a:lnTo>
                                  <a:pt x="1279" y="4417"/>
                                </a:lnTo>
                                <a:lnTo>
                                  <a:pt x="1338" y="4479"/>
                                </a:lnTo>
                                <a:lnTo>
                                  <a:pt x="1396" y="4541"/>
                                </a:lnTo>
                                <a:lnTo>
                                  <a:pt x="1449" y="4598"/>
                                </a:lnTo>
                                <a:lnTo>
                                  <a:pt x="1502" y="4655"/>
                                </a:lnTo>
                                <a:lnTo>
                                  <a:pt x="1555" y="4712"/>
                                </a:lnTo>
                                <a:lnTo>
                                  <a:pt x="1608" y="4769"/>
                                </a:lnTo>
                                <a:lnTo>
                                  <a:pt x="1713" y="4884"/>
                                </a:lnTo>
                                <a:lnTo>
                                  <a:pt x="1766" y="4945"/>
                                </a:lnTo>
                                <a:lnTo>
                                  <a:pt x="1820" y="5006"/>
                                </a:lnTo>
                                <a:lnTo>
                                  <a:pt x="1873" y="5066"/>
                                </a:lnTo>
                                <a:lnTo>
                                  <a:pt x="1926" y="5128"/>
                                </a:lnTo>
                                <a:lnTo>
                                  <a:pt x="1980" y="5189"/>
                                </a:lnTo>
                                <a:lnTo>
                                  <a:pt x="2012" y="5157"/>
                                </a:lnTo>
                                <a:lnTo>
                                  <a:pt x="2044" y="5124"/>
                                </a:lnTo>
                                <a:lnTo>
                                  <a:pt x="2076" y="5092"/>
                                </a:lnTo>
                                <a:lnTo>
                                  <a:pt x="2107" y="5060"/>
                                </a:lnTo>
                                <a:lnTo>
                                  <a:pt x="2160" y="5006"/>
                                </a:lnTo>
                                <a:lnTo>
                                  <a:pt x="2214" y="4952"/>
                                </a:lnTo>
                                <a:lnTo>
                                  <a:pt x="2267" y="4899"/>
                                </a:lnTo>
                                <a:lnTo>
                                  <a:pt x="2320" y="4846"/>
                                </a:lnTo>
                                <a:lnTo>
                                  <a:pt x="2376" y="4790"/>
                                </a:lnTo>
                                <a:lnTo>
                                  <a:pt x="2435" y="4732"/>
                                </a:lnTo>
                                <a:lnTo>
                                  <a:pt x="2495" y="4671"/>
                                </a:lnTo>
                                <a:lnTo>
                                  <a:pt x="2559" y="4609"/>
                                </a:lnTo>
                                <a:lnTo>
                                  <a:pt x="2625" y="4544"/>
                                </a:lnTo>
                                <a:close/>
                                <a:moveTo>
                                  <a:pt x="3648" y="3521"/>
                                </a:moveTo>
                                <a:lnTo>
                                  <a:pt x="3594" y="3464"/>
                                </a:lnTo>
                                <a:lnTo>
                                  <a:pt x="3541" y="3407"/>
                                </a:lnTo>
                                <a:lnTo>
                                  <a:pt x="3487" y="3350"/>
                                </a:lnTo>
                                <a:lnTo>
                                  <a:pt x="3433" y="3294"/>
                                </a:lnTo>
                                <a:lnTo>
                                  <a:pt x="3379" y="3238"/>
                                </a:lnTo>
                                <a:lnTo>
                                  <a:pt x="3323" y="3177"/>
                                </a:lnTo>
                                <a:lnTo>
                                  <a:pt x="3211" y="3054"/>
                                </a:lnTo>
                                <a:lnTo>
                                  <a:pt x="3155" y="2993"/>
                                </a:lnTo>
                                <a:lnTo>
                                  <a:pt x="3099" y="2932"/>
                                </a:lnTo>
                                <a:lnTo>
                                  <a:pt x="3043" y="2871"/>
                                </a:lnTo>
                                <a:lnTo>
                                  <a:pt x="2987" y="2810"/>
                                </a:lnTo>
                                <a:lnTo>
                                  <a:pt x="2930" y="2748"/>
                                </a:lnTo>
                                <a:lnTo>
                                  <a:pt x="2879" y="2691"/>
                                </a:lnTo>
                                <a:lnTo>
                                  <a:pt x="2828" y="2632"/>
                                </a:lnTo>
                                <a:lnTo>
                                  <a:pt x="2777" y="2574"/>
                                </a:lnTo>
                                <a:lnTo>
                                  <a:pt x="2725" y="2516"/>
                                </a:lnTo>
                                <a:lnTo>
                                  <a:pt x="2673" y="2458"/>
                                </a:lnTo>
                                <a:lnTo>
                                  <a:pt x="2638" y="2494"/>
                                </a:lnTo>
                                <a:lnTo>
                                  <a:pt x="2612" y="2521"/>
                                </a:lnTo>
                                <a:lnTo>
                                  <a:pt x="2594" y="2540"/>
                                </a:lnTo>
                                <a:lnTo>
                                  <a:pt x="2584" y="2552"/>
                                </a:lnTo>
                                <a:lnTo>
                                  <a:pt x="2566" y="2568"/>
                                </a:lnTo>
                                <a:lnTo>
                                  <a:pt x="2545" y="2589"/>
                                </a:lnTo>
                                <a:lnTo>
                                  <a:pt x="2520" y="2614"/>
                                </a:lnTo>
                                <a:lnTo>
                                  <a:pt x="2491" y="2643"/>
                                </a:lnTo>
                                <a:lnTo>
                                  <a:pt x="2572" y="2724"/>
                                </a:lnTo>
                                <a:lnTo>
                                  <a:pt x="2628" y="2784"/>
                                </a:lnTo>
                                <a:lnTo>
                                  <a:pt x="2740" y="2904"/>
                                </a:lnTo>
                                <a:lnTo>
                                  <a:pt x="3075" y="3262"/>
                                </a:lnTo>
                                <a:lnTo>
                                  <a:pt x="3186" y="3382"/>
                                </a:lnTo>
                                <a:lnTo>
                                  <a:pt x="3242" y="3442"/>
                                </a:lnTo>
                                <a:lnTo>
                                  <a:pt x="3181" y="3422"/>
                                </a:lnTo>
                                <a:lnTo>
                                  <a:pt x="3115" y="3401"/>
                                </a:lnTo>
                                <a:lnTo>
                                  <a:pt x="3046" y="3380"/>
                                </a:lnTo>
                                <a:lnTo>
                                  <a:pt x="2973" y="3358"/>
                                </a:lnTo>
                                <a:lnTo>
                                  <a:pt x="2896" y="3334"/>
                                </a:lnTo>
                                <a:lnTo>
                                  <a:pt x="2729" y="3284"/>
                                </a:lnTo>
                                <a:lnTo>
                                  <a:pt x="2640" y="3257"/>
                                </a:lnTo>
                                <a:lnTo>
                                  <a:pt x="2466" y="3206"/>
                                </a:lnTo>
                                <a:lnTo>
                                  <a:pt x="2386" y="3182"/>
                                </a:lnTo>
                                <a:lnTo>
                                  <a:pt x="2311" y="3159"/>
                                </a:lnTo>
                                <a:lnTo>
                                  <a:pt x="2240" y="3137"/>
                                </a:lnTo>
                                <a:lnTo>
                                  <a:pt x="2173" y="3116"/>
                                </a:lnTo>
                                <a:lnTo>
                                  <a:pt x="2111" y="3096"/>
                                </a:lnTo>
                                <a:lnTo>
                                  <a:pt x="2054" y="3077"/>
                                </a:lnTo>
                                <a:lnTo>
                                  <a:pt x="1991" y="3144"/>
                                </a:lnTo>
                                <a:lnTo>
                                  <a:pt x="1965" y="3170"/>
                                </a:lnTo>
                                <a:lnTo>
                                  <a:pt x="1944" y="3192"/>
                                </a:lnTo>
                                <a:lnTo>
                                  <a:pt x="1915" y="3219"/>
                                </a:lnTo>
                                <a:lnTo>
                                  <a:pt x="1884" y="3249"/>
                                </a:lnTo>
                                <a:lnTo>
                                  <a:pt x="1850" y="3282"/>
                                </a:lnTo>
                                <a:lnTo>
                                  <a:pt x="1814" y="3317"/>
                                </a:lnTo>
                                <a:lnTo>
                                  <a:pt x="1867" y="3370"/>
                                </a:lnTo>
                                <a:lnTo>
                                  <a:pt x="1921" y="3426"/>
                                </a:lnTo>
                                <a:lnTo>
                                  <a:pt x="1978" y="3485"/>
                                </a:lnTo>
                                <a:lnTo>
                                  <a:pt x="2036" y="3546"/>
                                </a:lnTo>
                                <a:lnTo>
                                  <a:pt x="2097" y="3610"/>
                                </a:lnTo>
                                <a:lnTo>
                                  <a:pt x="2160" y="3677"/>
                                </a:lnTo>
                                <a:lnTo>
                                  <a:pt x="2218" y="3741"/>
                                </a:lnTo>
                                <a:lnTo>
                                  <a:pt x="2277" y="3804"/>
                                </a:lnTo>
                                <a:lnTo>
                                  <a:pt x="2393" y="3932"/>
                                </a:lnTo>
                                <a:lnTo>
                                  <a:pt x="2451" y="3995"/>
                                </a:lnTo>
                                <a:lnTo>
                                  <a:pt x="2510" y="4059"/>
                                </a:lnTo>
                                <a:lnTo>
                                  <a:pt x="2572" y="4127"/>
                                </a:lnTo>
                                <a:lnTo>
                                  <a:pt x="2632" y="4193"/>
                                </a:lnTo>
                                <a:lnTo>
                                  <a:pt x="2688" y="4256"/>
                                </a:lnTo>
                                <a:lnTo>
                                  <a:pt x="2741" y="4318"/>
                                </a:lnTo>
                                <a:lnTo>
                                  <a:pt x="2791" y="4378"/>
                                </a:lnTo>
                                <a:lnTo>
                                  <a:pt x="2825" y="4343"/>
                                </a:lnTo>
                                <a:lnTo>
                                  <a:pt x="2851" y="4315"/>
                                </a:lnTo>
                                <a:lnTo>
                                  <a:pt x="2871" y="4294"/>
                                </a:lnTo>
                                <a:lnTo>
                                  <a:pt x="2884" y="4280"/>
                                </a:lnTo>
                                <a:lnTo>
                                  <a:pt x="2901" y="4265"/>
                                </a:lnTo>
                                <a:lnTo>
                                  <a:pt x="2921" y="4245"/>
                                </a:lnTo>
                                <a:lnTo>
                                  <a:pt x="2946" y="4222"/>
                                </a:lnTo>
                                <a:lnTo>
                                  <a:pt x="2976" y="4193"/>
                                </a:lnTo>
                                <a:lnTo>
                                  <a:pt x="2917" y="4133"/>
                                </a:lnTo>
                                <a:lnTo>
                                  <a:pt x="2861" y="4076"/>
                                </a:lnTo>
                                <a:lnTo>
                                  <a:pt x="2808" y="4021"/>
                                </a:lnTo>
                                <a:lnTo>
                                  <a:pt x="2758" y="3968"/>
                                </a:lnTo>
                                <a:lnTo>
                                  <a:pt x="2711" y="3919"/>
                                </a:lnTo>
                                <a:lnTo>
                                  <a:pt x="2666" y="3872"/>
                                </a:lnTo>
                                <a:lnTo>
                                  <a:pt x="2590" y="3790"/>
                                </a:lnTo>
                                <a:lnTo>
                                  <a:pt x="2520" y="3715"/>
                                </a:lnTo>
                                <a:lnTo>
                                  <a:pt x="2457" y="3647"/>
                                </a:lnTo>
                                <a:lnTo>
                                  <a:pt x="2400" y="3586"/>
                                </a:lnTo>
                                <a:lnTo>
                                  <a:pt x="2349" y="3531"/>
                                </a:lnTo>
                                <a:lnTo>
                                  <a:pt x="2304" y="3482"/>
                                </a:lnTo>
                                <a:lnTo>
                                  <a:pt x="2266" y="3441"/>
                                </a:lnTo>
                                <a:lnTo>
                                  <a:pt x="2234" y="3406"/>
                                </a:lnTo>
                                <a:lnTo>
                                  <a:pt x="2302" y="3428"/>
                                </a:lnTo>
                                <a:lnTo>
                                  <a:pt x="2377" y="3451"/>
                                </a:lnTo>
                                <a:lnTo>
                                  <a:pt x="2459" y="3476"/>
                                </a:lnTo>
                                <a:lnTo>
                                  <a:pt x="2546" y="3502"/>
                                </a:lnTo>
                                <a:lnTo>
                                  <a:pt x="2639" y="3530"/>
                                </a:lnTo>
                                <a:lnTo>
                                  <a:pt x="2726" y="3555"/>
                                </a:lnTo>
                                <a:lnTo>
                                  <a:pt x="2880" y="3600"/>
                                </a:lnTo>
                                <a:lnTo>
                                  <a:pt x="2947" y="3620"/>
                                </a:lnTo>
                                <a:lnTo>
                                  <a:pt x="3057" y="3650"/>
                                </a:lnTo>
                                <a:lnTo>
                                  <a:pt x="3147" y="3675"/>
                                </a:lnTo>
                                <a:lnTo>
                                  <a:pt x="3215" y="3694"/>
                                </a:lnTo>
                                <a:lnTo>
                                  <a:pt x="3264" y="3708"/>
                                </a:lnTo>
                                <a:lnTo>
                                  <a:pt x="3291" y="3717"/>
                                </a:lnTo>
                                <a:lnTo>
                                  <a:pt x="3324" y="3728"/>
                                </a:lnTo>
                                <a:lnTo>
                                  <a:pt x="3364" y="3741"/>
                                </a:lnTo>
                                <a:lnTo>
                                  <a:pt x="3410" y="3756"/>
                                </a:lnTo>
                                <a:lnTo>
                                  <a:pt x="3450" y="3718"/>
                                </a:lnTo>
                                <a:lnTo>
                                  <a:pt x="3483" y="3684"/>
                                </a:lnTo>
                                <a:lnTo>
                                  <a:pt x="3510" y="3656"/>
                                </a:lnTo>
                                <a:lnTo>
                                  <a:pt x="3532" y="3634"/>
                                </a:lnTo>
                                <a:lnTo>
                                  <a:pt x="3557" y="3609"/>
                                </a:lnTo>
                                <a:lnTo>
                                  <a:pt x="3585" y="3582"/>
                                </a:lnTo>
                                <a:lnTo>
                                  <a:pt x="3615" y="3553"/>
                                </a:lnTo>
                                <a:lnTo>
                                  <a:pt x="3648" y="3521"/>
                                </a:lnTo>
                                <a:close/>
                                <a:moveTo>
                                  <a:pt x="3772" y="2758"/>
                                </a:moveTo>
                                <a:lnTo>
                                  <a:pt x="3731" y="2714"/>
                                </a:lnTo>
                                <a:lnTo>
                                  <a:pt x="3694" y="2673"/>
                                </a:lnTo>
                                <a:lnTo>
                                  <a:pt x="3660" y="2635"/>
                                </a:lnTo>
                                <a:lnTo>
                                  <a:pt x="3628" y="2600"/>
                                </a:lnTo>
                                <a:lnTo>
                                  <a:pt x="3584" y="2646"/>
                                </a:lnTo>
                                <a:lnTo>
                                  <a:pt x="3542" y="2690"/>
                                </a:lnTo>
                                <a:lnTo>
                                  <a:pt x="3503" y="2731"/>
                                </a:lnTo>
                                <a:lnTo>
                                  <a:pt x="3465" y="2770"/>
                                </a:lnTo>
                                <a:lnTo>
                                  <a:pt x="3426" y="2807"/>
                                </a:lnTo>
                                <a:lnTo>
                                  <a:pt x="3385" y="2847"/>
                                </a:lnTo>
                                <a:lnTo>
                                  <a:pt x="3342" y="2889"/>
                                </a:lnTo>
                                <a:lnTo>
                                  <a:pt x="3295" y="2933"/>
                                </a:lnTo>
                                <a:lnTo>
                                  <a:pt x="3332" y="2973"/>
                                </a:lnTo>
                                <a:lnTo>
                                  <a:pt x="3369" y="3012"/>
                                </a:lnTo>
                                <a:lnTo>
                                  <a:pt x="3404" y="3052"/>
                                </a:lnTo>
                                <a:lnTo>
                                  <a:pt x="3439" y="3092"/>
                                </a:lnTo>
                                <a:lnTo>
                                  <a:pt x="3482" y="3044"/>
                                </a:lnTo>
                                <a:lnTo>
                                  <a:pt x="3524" y="3000"/>
                                </a:lnTo>
                                <a:lnTo>
                                  <a:pt x="3563" y="2959"/>
                                </a:lnTo>
                                <a:lnTo>
                                  <a:pt x="3600" y="2921"/>
                                </a:lnTo>
                                <a:lnTo>
                                  <a:pt x="3639" y="2883"/>
                                </a:lnTo>
                                <a:lnTo>
                                  <a:pt x="3681" y="2843"/>
                                </a:lnTo>
                                <a:lnTo>
                                  <a:pt x="3725" y="2802"/>
                                </a:lnTo>
                                <a:lnTo>
                                  <a:pt x="3772" y="2758"/>
                                </a:lnTo>
                                <a:close/>
                                <a:moveTo>
                                  <a:pt x="4577" y="2462"/>
                                </a:moveTo>
                                <a:lnTo>
                                  <a:pt x="4575" y="2421"/>
                                </a:lnTo>
                                <a:lnTo>
                                  <a:pt x="4568" y="2379"/>
                                </a:lnTo>
                                <a:lnTo>
                                  <a:pt x="4555" y="2338"/>
                                </a:lnTo>
                                <a:lnTo>
                                  <a:pt x="4538" y="2299"/>
                                </a:lnTo>
                                <a:lnTo>
                                  <a:pt x="4517" y="2263"/>
                                </a:lnTo>
                                <a:lnTo>
                                  <a:pt x="4492" y="2228"/>
                                </a:lnTo>
                                <a:lnTo>
                                  <a:pt x="4464" y="2196"/>
                                </a:lnTo>
                                <a:lnTo>
                                  <a:pt x="4449" y="2183"/>
                                </a:lnTo>
                                <a:lnTo>
                                  <a:pt x="4435" y="2171"/>
                                </a:lnTo>
                                <a:lnTo>
                                  <a:pt x="4420" y="2159"/>
                                </a:lnTo>
                                <a:lnTo>
                                  <a:pt x="4406" y="2148"/>
                                </a:lnTo>
                                <a:lnTo>
                                  <a:pt x="4392" y="2140"/>
                                </a:lnTo>
                                <a:lnTo>
                                  <a:pt x="4377" y="2132"/>
                                </a:lnTo>
                                <a:lnTo>
                                  <a:pt x="4361" y="2124"/>
                                </a:lnTo>
                                <a:lnTo>
                                  <a:pt x="4344" y="2117"/>
                                </a:lnTo>
                                <a:lnTo>
                                  <a:pt x="4327" y="2110"/>
                                </a:lnTo>
                                <a:lnTo>
                                  <a:pt x="4309" y="2105"/>
                                </a:lnTo>
                                <a:lnTo>
                                  <a:pt x="4290" y="2100"/>
                                </a:lnTo>
                                <a:lnTo>
                                  <a:pt x="4269" y="2096"/>
                                </a:lnTo>
                                <a:lnTo>
                                  <a:pt x="4247" y="2091"/>
                                </a:lnTo>
                                <a:lnTo>
                                  <a:pt x="4224" y="2088"/>
                                </a:lnTo>
                                <a:lnTo>
                                  <a:pt x="4200" y="2085"/>
                                </a:lnTo>
                                <a:lnTo>
                                  <a:pt x="4176" y="2084"/>
                                </a:lnTo>
                                <a:lnTo>
                                  <a:pt x="4149" y="2082"/>
                                </a:lnTo>
                                <a:lnTo>
                                  <a:pt x="4121" y="2081"/>
                                </a:lnTo>
                                <a:lnTo>
                                  <a:pt x="4093" y="2081"/>
                                </a:lnTo>
                                <a:lnTo>
                                  <a:pt x="4063" y="2081"/>
                                </a:lnTo>
                                <a:lnTo>
                                  <a:pt x="4023" y="2080"/>
                                </a:lnTo>
                                <a:lnTo>
                                  <a:pt x="3941" y="2078"/>
                                </a:lnTo>
                                <a:lnTo>
                                  <a:pt x="3900" y="2076"/>
                                </a:lnTo>
                                <a:lnTo>
                                  <a:pt x="3881" y="2078"/>
                                </a:lnTo>
                                <a:lnTo>
                                  <a:pt x="3859" y="2080"/>
                                </a:lnTo>
                                <a:lnTo>
                                  <a:pt x="3835" y="2081"/>
                                </a:lnTo>
                                <a:lnTo>
                                  <a:pt x="3808" y="2081"/>
                                </a:lnTo>
                                <a:lnTo>
                                  <a:pt x="3783" y="2082"/>
                                </a:lnTo>
                                <a:lnTo>
                                  <a:pt x="3760" y="2081"/>
                                </a:lnTo>
                                <a:lnTo>
                                  <a:pt x="3740" y="2080"/>
                                </a:lnTo>
                                <a:lnTo>
                                  <a:pt x="3722" y="2076"/>
                                </a:lnTo>
                                <a:lnTo>
                                  <a:pt x="3705" y="2074"/>
                                </a:lnTo>
                                <a:lnTo>
                                  <a:pt x="3691" y="2071"/>
                                </a:lnTo>
                                <a:lnTo>
                                  <a:pt x="3679" y="2068"/>
                                </a:lnTo>
                                <a:lnTo>
                                  <a:pt x="3669" y="2064"/>
                                </a:lnTo>
                                <a:lnTo>
                                  <a:pt x="3657" y="2062"/>
                                </a:lnTo>
                                <a:lnTo>
                                  <a:pt x="3645" y="2055"/>
                                </a:lnTo>
                                <a:lnTo>
                                  <a:pt x="3636" y="2048"/>
                                </a:lnTo>
                                <a:lnTo>
                                  <a:pt x="3626" y="2043"/>
                                </a:lnTo>
                                <a:lnTo>
                                  <a:pt x="3616" y="2036"/>
                                </a:lnTo>
                                <a:lnTo>
                                  <a:pt x="3607" y="2026"/>
                                </a:lnTo>
                                <a:lnTo>
                                  <a:pt x="3588" y="2003"/>
                                </a:lnTo>
                                <a:lnTo>
                                  <a:pt x="3576" y="1975"/>
                                </a:lnTo>
                                <a:lnTo>
                                  <a:pt x="3570" y="1944"/>
                                </a:lnTo>
                                <a:lnTo>
                                  <a:pt x="3571" y="1908"/>
                                </a:lnTo>
                                <a:lnTo>
                                  <a:pt x="3578" y="1873"/>
                                </a:lnTo>
                                <a:lnTo>
                                  <a:pt x="3592" y="1838"/>
                                </a:lnTo>
                                <a:lnTo>
                                  <a:pt x="3613" y="1804"/>
                                </a:lnTo>
                                <a:lnTo>
                                  <a:pt x="3640" y="1772"/>
                                </a:lnTo>
                                <a:lnTo>
                                  <a:pt x="3687" y="1732"/>
                                </a:lnTo>
                                <a:lnTo>
                                  <a:pt x="3742" y="1694"/>
                                </a:lnTo>
                                <a:lnTo>
                                  <a:pt x="3803" y="1661"/>
                                </a:lnTo>
                                <a:lnTo>
                                  <a:pt x="3873" y="1630"/>
                                </a:lnTo>
                                <a:lnTo>
                                  <a:pt x="3820" y="1586"/>
                                </a:lnTo>
                                <a:lnTo>
                                  <a:pt x="3770" y="1544"/>
                                </a:lnTo>
                                <a:lnTo>
                                  <a:pt x="3724" y="1504"/>
                                </a:lnTo>
                                <a:lnTo>
                                  <a:pt x="3681" y="1467"/>
                                </a:lnTo>
                                <a:lnTo>
                                  <a:pt x="3614" y="1511"/>
                                </a:lnTo>
                                <a:lnTo>
                                  <a:pt x="3552" y="1556"/>
                                </a:lnTo>
                                <a:lnTo>
                                  <a:pt x="3497" y="1602"/>
                                </a:lnTo>
                                <a:lnTo>
                                  <a:pt x="3448" y="1649"/>
                                </a:lnTo>
                                <a:lnTo>
                                  <a:pt x="3401" y="1700"/>
                                </a:lnTo>
                                <a:lnTo>
                                  <a:pt x="3362" y="1751"/>
                                </a:lnTo>
                                <a:lnTo>
                                  <a:pt x="3332" y="1802"/>
                                </a:lnTo>
                                <a:lnTo>
                                  <a:pt x="3312" y="1853"/>
                                </a:lnTo>
                                <a:lnTo>
                                  <a:pt x="3299" y="1905"/>
                                </a:lnTo>
                                <a:lnTo>
                                  <a:pt x="3294" y="1954"/>
                                </a:lnTo>
                                <a:lnTo>
                                  <a:pt x="3296" y="2003"/>
                                </a:lnTo>
                                <a:lnTo>
                                  <a:pt x="3307" y="2050"/>
                                </a:lnTo>
                                <a:lnTo>
                                  <a:pt x="3322" y="2097"/>
                                </a:lnTo>
                                <a:lnTo>
                                  <a:pt x="3344" y="2140"/>
                                </a:lnTo>
                                <a:lnTo>
                                  <a:pt x="3371" y="2181"/>
                                </a:lnTo>
                                <a:lnTo>
                                  <a:pt x="3403" y="2218"/>
                                </a:lnTo>
                                <a:lnTo>
                                  <a:pt x="3423" y="2236"/>
                                </a:lnTo>
                                <a:lnTo>
                                  <a:pt x="3443" y="2252"/>
                                </a:lnTo>
                                <a:lnTo>
                                  <a:pt x="3463" y="2267"/>
                                </a:lnTo>
                                <a:lnTo>
                                  <a:pt x="3484" y="2280"/>
                                </a:lnTo>
                                <a:lnTo>
                                  <a:pt x="3506" y="2292"/>
                                </a:lnTo>
                                <a:lnTo>
                                  <a:pt x="3530" y="2302"/>
                                </a:lnTo>
                                <a:lnTo>
                                  <a:pt x="3554" y="2310"/>
                                </a:lnTo>
                                <a:lnTo>
                                  <a:pt x="3580" y="2316"/>
                                </a:lnTo>
                                <a:lnTo>
                                  <a:pt x="3611" y="2324"/>
                                </a:lnTo>
                                <a:lnTo>
                                  <a:pt x="3643" y="2329"/>
                                </a:lnTo>
                                <a:lnTo>
                                  <a:pt x="3679" y="2332"/>
                                </a:lnTo>
                                <a:lnTo>
                                  <a:pt x="3717" y="2336"/>
                                </a:lnTo>
                                <a:lnTo>
                                  <a:pt x="3739" y="2336"/>
                                </a:lnTo>
                                <a:lnTo>
                                  <a:pt x="3767" y="2336"/>
                                </a:lnTo>
                                <a:lnTo>
                                  <a:pt x="3803" y="2337"/>
                                </a:lnTo>
                                <a:lnTo>
                                  <a:pt x="3844" y="2338"/>
                                </a:lnTo>
                                <a:lnTo>
                                  <a:pt x="3933" y="2338"/>
                                </a:lnTo>
                                <a:lnTo>
                                  <a:pt x="4006" y="2337"/>
                                </a:lnTo>
                                <a:lnTo>
                                  <a:pt x="4066" y="2338"/>
                                </a:lnTo>
                                <a:lnTo>
                                  <a:pt x="4111" y="2340"/>
                                </a:lnTo>
                                <a:lnTo>
                                  <a:pt x="4140" y="2341"/>
                                </a:lnTo>
                                <a:lnTo>
                                  <a:pt x="4166" y="2344"/>
                                </a:lnTo>
                                <a:lnTo>
                                  <a:pt x="4189" y="2350"/>
                                </a:lnTo>
                                <a:lnTo>
                                  <a:pt x="4212" y="2357"/>
                                </a:lnTo>
                                <a:lnTo>
                                  <a:pt x="4226" y="2363"/>
                                </a:lnTo>
                                <a:lnTo>
                                  <a:pt x="4239" y="2372"/>
                                </a:lnTo>
                                <a:lnTo>
                                  <a:pt x="4252" y="2381"/>
                                </a:lnTo>
                                <a:lnTo>
                                  <a:pt x="4264" y="2393"/>
                                </a:lnTo>
                                <a:lnTo>
                                  <a:pt x="4279" y="2410"/>
                                </a:lnTo>
                                <a:lnTo>
                                  <a:pt x="4291" y="2429"/>
                                </a:lnTo>
                                <a:lnTo>
                                  <a:pt x="4301" y="2449"/>
                                </a:lnTo>
                                <a:lnTo>
                                  <a:pt x="4308" y="2470"/>
                                </a:lnTo>
                                <a:lnTo>
                                  <a:pt x="4310" y="2492"/>
                                </a:lnTo>
                                <a:lnTo>
                                  <a:pt x="4309" y="2515"/>
                                </a:lnTo>
                                <a:lnTo>
                                  <a:pt x="4304" y="2539"/>
                                </a:lnTo>
                                <a:lnTo>
                                  <a:pt x="4296" y="2564"/>
                                </a:lnTo>
                                <a:lnTo>
                                  <a:pt x="4283" y="2588"/>
                                </a:lnTo>
                                <a:lnTo>
                                  <a:pt x="4269" y="2612"/>
                                </a:lnTo>
                                <a:lnTo>
                                  <a:pt x="4251" y="2634"/>
                                </a:lnTo>
                                <a:lnTo>
                                  <a:pt x="4231" y="2655"/>
                                </a:lnTo>
                                <a:lnTo>
                                  <a:pt x="4175" y="2704"/>
                                </a:lnTo>
                                <a:lnTo>
                                  <a:pt x="4107" y="2748"/>
                                </a:lnTo>
                                <a:lnTo>
                                  <a:pt x="4027" y="2787"/>
                                </a:lnTo>
                                <a:lnTo>
                                  <a:pt x="3936" y="2820"/>
                                </a:lnTo>
                                <a:lnTo>
                                  <a:pt x="3978" y="2854"/>
                                </a:lnTo>
                                <a:lnTo>
                                  <a:pt x="4025" y="2894"/>
                                </a:lnTo>
                                <a:lnTo>
                                  <a:pt x="4077" y="2940"/>
                                </a:lnTo>
                                <a:lnTo>
                                  <a:pt x="4132" y="2991"/>
                                </a:lnTo>
                                <a:lnTo>
                                  <a:pt x="4186" y="2959"/>
                                </a:lnTo>
                                <a:lnTo>
                                  <a:pt x="4234" y="2930"/>
                                </a:lnTo>
                                <a:lnTo>
                                  <a:pt x="4275" y="2903"/>
                                </a:lnTo>
                                <a:lnTo>
                                  <a:pt x="4310" y="2878"/>
                                </a:lnTo>
                                <a:lnTo>
                                  <a:pt x="4341" y="2855"/>
                                </a:lnTo>
                                <a:lnTo>
                                  <a:pt x="4368" y="2833"/>
                                </a:lnTo>
                                <a:lnTo>
                                  <a:pt x="4393" y="2811"/>
                                </a:lnTo>
                                <a:lnTo>
                                  <a:pt x="4416" y="2789"/>
                                </a:lnTo>
                                <a:lnTo>
                                  <a:pt x="4445" y="2758"/>
                                </a:lnTo>
                                <a:lnTo>
                                  <a:pt x="4473" y="2725"/>
                                </a:lnTo>
                                <a:lnTo>
                                  <a:pt x="4498" y="2691"/>
                                </a:lnTo>
                                <a:lnTo>
                                  <a:pt x="4521" y="2657"/>
                                </a:lnTo>
                                <a:lnTo>
                                  <a:pt x="4540" y="2621"/>
                                </a:lnTo>
                                <a:lnTo>
                                  <a:pt x="4555" y="2583"/>
                                </a:lnTo>
                                <a:lnTo>
                                  <a:pt x="4566" y="2544"/>
                                </a:lnTo>
                                <a:lnTo>
                                  <a:pt x="4574" y="2504"/>
                                </a:lnTo>
                                <a:lnTo>
                                  <a:pt x="4577" y="2462"/>
                                </a:lnTo>
                                <a:close/>
                                <a:moveTo>
                                  <a:pt x="5068" y="2100"/>
                                </a:moveTo>
                                <a:lnTo>
                                  <a:pt x="5000" y="2031"/>
                                </a:lnTo>
                                <a:lnTo>
                                  <a:pt x="4934" y="1963"/>
                                </a:lnTo>
                                <a:lnTo>
                                  <a:pt x="4869" y="1896"/>
                                </a:lnTo>
                                <a:lnTo>
                                  <a:pt x="4806" y="1830"/>
                                </a:lnTo>
                                <a:lnTo>
                                  <a:pt x="4744" y="1766"/>
                                </a:lnTo>
                                <a:lnTo>
                                  <a:pt x="4684" y="1703"/>
                                </a:lnTo>
                                <a:lnTo>
                                  <a:pt x="4625" y="1641"/>
                                </a:lnTo>
                                <a:lnTo>
                                  <a:pt x="4568" y="1581"/>
                                </a:lnTo>
                                <a:lnTo>
                                  <a:pt x="4512" y="1522"/>
                                </a:lnTo>
                                <a:lnTo>
                                  <a:pt x="4458" y="1464"/>
                                </a:lnTo>
                                <a:lnTo>
                                  <a:pt x="4406" y="1407"/>
                                </a:lnTo>
                                <a:lnTo>
                                  <a:pt x="4355" y="1352"/>
                                </a:lnTo>
                                <a:lnTo>
                                  <a:pt x="4305" y="1298"/>
                                </a:lnTo>
                                <a:lnTo>
                                  <a:pt x="4258" y="1246"/>
                                </a:lnTo>
                                <a:lnTo>
                                  <a:pt x="4211" y="1195"/>
                                </a:lnTo>
                                <a:lnTo>
                                  <a:pt x="4167" y="1145"/>
                                </a:lnTo>
                                <a:lnTo>
                                  <a:pt x="4124" y="1096"/>
                                </a:lnTo>
                                <a:lnTo>
                                  <a:pt x="4082" y="1049"/>
                                </a:lnTo>
                                <a:lnTo>
                                  <a:pt x="4014" y="1120"/>
                                </a:lnTo>
                                <a:lnTo>
                                  <a:pt x="3994" y="1141"/>
                                </a:lnTo>
                                <a:lnTo>
                                  <a:pt x="3984" y="1150"/>
                                </a:lnTo>
                                <a:lnTo>
                                  <a:pt x="3957" y="1177"/>
                                </a:lnTo>
                                <a:lnTo>
                                  <a:pt x="3930" y="1204"/>
                                </a:lnTo>
                                <a:lnTo>
                                  <a:pt x="3903" y="1230"/>
                                </a:lnTo>
                                <a:lnTo>
                                  <a:pt x="3876" y="1256"/>
                                </a:lnTo>
                                <a:lnTo>
                                  <a:pt x="3955" y="1335"/>
                                </a:lnTo>
                                <a:lnTo>
                                  <a:pt x="3998" y="1379"/>
                                </a:lnTo>
                                <a:lnTo>
                                  <a:pt x="4046" y="1428"/>
                                </a:lnTo>
                                <a:lnTo>
                                  <a:pt x="4099" y="1483"/>
                                </a:lnTo>
                                <a:lnTo>
                                  <a:pt x="4156" y="1544"/>
                                </a:lnTo>
                                <a:lnTo>
                                  <a:pt x="4286" y="1681"/>
                                </a:lnTo>
                                <a:lnTo>
                                  <a:pt x="4358" y="1757"/>
                                </a:lnTo>
                                <a:lnTo>
                                  <a:pt x="4415" y="1820"/>
                                </a:lnTo>
                                <a:lnTo>
                                  <a:pt x="4472" y="1882"/>
                                </a:lnTo>
                                <a:lnTo>
                                  <a:pt x="4529" y="1944"/>
                                </a:lnTo>
                                <a:lnTo>
                                  <a:pt x="4585" y="2005"/>
                                </a:lnTo>
                                <a:lnTo>
                                  <a:pt x="4641" y="2067"/>
                                </a:lnTo>
                                <a:lnTo>
                                  <a:pt x="4696" y="2128"/>
                                </a:lnTo>
                                <a:lnTo>
                                  <a:pt x="4751" y="2189"/>
                                </a:lnTo>
                                <a:lnTo>
                                  <a:pt x="4806" y="2249"/>
                                </a:lnTo>
                                <a:lnTo>
                                  <a:pt x="4860" y="2309"/>
                                </a:lnTo>
                                <a:lnTo>
                                  <a:pt x="4899" y="2268"/>
                                </a:lnTo>
                                <a:lnTo>
                                  <a:pt x="4931" y="2235"/>
                                </a:lnTo>
                                <a:lnTo>
                                  <a:pt x="4955" y="2211"/>
                                </a:lnTo>
                                <a:lnTo>
                                  <a:pt x="4970" y="2194"/>
                                </a:lnTo>
                                <a:lnTo>
                                  <a:pt x="4995" y="2171"/>
                                </a:lnTo>
                                <a:lnTo>
                                  <a:pt x="5044" y="2124"/>
                                </a:lnTo>
                                <a:lnTo>
                                  <a:pt x="5068" y="2100"/>
                                </a:lnTo>
                                <a:close/>
                                <a:moveTo>
                                  <a:pt x="6105" y="1064"/>
                                </a:moveTo>
                                <a:lnTo>
                                  <a:pt x="6051" y="1007"/>
                                </a:lnTo>
                                <a:lnTo>
                                  <a:pt x="5997" y="950"/>
                                </a:lnTo>
                                <a:lnTo>
                                  <a:pt x="5943" y="894"/>
                                </a:lnTo>
                                <a:lnTo>
                                  <a:pt x="5890" y="837"/>
                                </a:lnTo>
                                <a:lnTo>
                                  <a:pt x="5836" y="780"/>
                                </a:lnTo>
                                <a:lnTo>
                                  <a:pt x="5780" y="719"/>
                                </a:lnTo>
                                <a:lnTo>
                                  <a:pt x="5724" y="658"/>
                                </a:lnTo>
                                <a:lnTo>
                                  <a:pt x="5500" y="413"/>
                                </a:lnTo>
                                <a:lnTo>
                                  <a:pt x="5444" y="352"/>
                                </a:lnTo>
                                <a:lnTo>
                                  <a:pt x="5388" y="291"/>
                                </a:lnTo>
                                <a:lnTo>
                                  <a:pt x="5336" y="233"/>
                                </a:lnTo>
                                <a:lnTo>
                                  <a:pt x="5285" y="175"/>
                                </a:lnTo>
                                <a:lnTo>
                                  <a:pt x="5234" y="117"/>
                                </a:lnTo>
                                <a:lnTo>
                                  <a:pt x="5131" y="0"/>
                                </a:lnTo>
                                <a:lnTo>
                                  <a:pt x="5069" y="65"/>
                                </a:lnTo>
                                <a:lnTo>
                                  <a:pt x="5050" y="84"/>
                                </a:lnTo>
                                <a:lnTo>
                                  <a:pt x="5040" y="94"/>
                                </a:lnTo>
                                <a:lnTo>
                                  <a:pt x="5023" y="112"/>
                                </a:lnTo>
                                <a:lnTo>
                                  <a:pt x="5002" y="132"/>
                                </a:lnTo>
                                <a:lnTo>
                                  <a:pt x="4976" y="157"/>
                                </a:lnTo>
                                <a:lnTo>
                                  <a:pt x="4946" y="185"/>
                                </a:lnTo>
                                <a:lnTo>
                                  <a:pt x="5030" y="269"/>
                                </a:lnTo>
                                <a:lnTo>
                                  <a:pt x="5141" y="388"/>
                                </a:lnTo>
                                <a:lnTo>
                                  <a:pt x="5307" y="567"/>
                                </a:lnTo>
                                <a:lnTo>
                                  <a:pt x="5418" y="686"/>
                                </a:lnTo>
                                <a:lnTo>
                                  <a:pt x="5530" y="806"/>
                                </a:lnTo>
                                <a:lnTo>
                                  <a:pt x="5586" y="865"/>
                                </a:lnTo>
                                <a:lnTo>
                                  <a:pt x="5641" y="925"/>
                                </a:lnTo>
                                <a:lnTo>
                                  <a:pt x="5697" y="984"/>
                                </a:lnTo>
                                <a:lnTo>
                                  <a:pt x="5637" y="964"/>
                                </a:lnTo>
                                <a:lnTo>
                                  <a:pt x="5572" y="944"/>
                                </a:lnTo>
                                <a:lnTo>
                                  <a:pt x="5503" y="922"/>
                                </a:lnTo>
                                <a:lnTo>
                                  <a:pt x="5430" y="900"/>
                                </a:lnTo>
                                <a:lnTo>
                                  <a:pt x="5352" y="877"/>
                                </a:lnTo>
                                <a:lnTo>
                                  <a:pt x="5186" y="828"/>
                                </a:lnTo>
                                <a:lnTo>
                                  <a:pt x="5097" y="802"/>
                                </a:lnTo>
                                <a:lnTo>
                                  <a:pt x="5008" y="775"/>
                                </a:lnTo>
                                <a:lnTo>
                                  <a:pt x="4844" y="725"/>
                                </a:lnTo>
                                <a:lnTo>
                                  <a:pt x="4768" y="702"/>
                                </a:lnTo>
                                <a:lnTo>
                                  <a:pt x="4697" y="680"/>
                                </a:lnTo>
                                <a:lnTo>
                                  <a:pt x="4631" y="659"/>
                                </a:lnTo>
                                <a:lnTo>
                                  <a:pt x="4569" y="639"/>
                                </a:lnTo>
                                <a:lnTo>
                                  <a:pt x="4512" y="620"/>
                                </a:lnTo>
                                <a:lnTo>
                                  <a:pt x="4477" y="655"/>
                                </a:lnTo>
                                <a:lnTo>
                                  <a:pt x="4447" y="686"/>
                                </a:lnTo>
                                <a:lnTo>
                                  <a:pt x="4421" y="713"/>
                                </a:lnTo>
                                <a:lnTo>
                                  <a:pt x="4399" y="735"/>
                                </a:lnTo>
                                <a:lnTo>
                                  <a:pt x="4372" y="762"/>
                                </a:lnTo>
                                <a:lnTo>
                                  <a:pt x="4342" y="792"/>
                                </a:lnTo>
                                <a:lnTo>
                                  <a:pt x="4308" y="825"/>
                                </a:lnTo>
                                <a:lnTo>
                                  <a:pt x="4272" y="860"/>
                                </a:lnTo>
                                <a:lnTo>
                                  <a:pt x="4324" y="913"/>
                                </a:lnTo>
                                <a:lnTo>
                                  <a:pt x="4379" y="969"/>
                                </a:lnTo>
                                <a:lnTo>
                                  <a:pt x="4435" y="1028"/>
                                </a:lnTo>
                                <a:lnTo>
                                  <a:pt x="4493" y="1090"/>
                                </a:lnTo>
                                <a:lnTo>
                                  <a:pt x="4553" y="1155"/>
                                </a:lnTo>
                                <a:lnTo>
                                  <a:pt x="4615" y="1222"/>
                                </a:lnTo>
                                <a:lnTo>
                                  <a:pt x="4674" y="1285"/>
                                </a:lnTo>
                                <a:lnTo>
                                  <a:pt x="4732" y="1349"/>
                                </a:lnTo>
                                <a:lnTo>
                                  <a:pt x="4850" y="1475"/>
                                </a:lnTo>
                                <a:lnTo>
                                  <a:pt x="4909" y="1538"/>
                                </a:lnTo>
                                <a:lnTo>
                                  <a:pt x="4968" y="1601"/>
                                </a:lnTo>
                                <a:lnTo>
                                  <a:pt x="5030" y="1669"/>
                                </a:lnTo>
                                <a:lnTo>
                                  <a:pt x="5089" y="1736"/>
                                </a:lnTo>
                                <a:lnTo>
                                  <a:pt x="5145" y="1800"/>
                                </a:lnTo>
                                <a:lnTo>
                                  <a:pt x="5198" y="1861"/>
                                </a:lnTo>
                                <a:lnTo>
                                  <a:pt x="5248" y="1920"/>
                                </a:lnTo>
                                <a:lnTo>
                                  <a:pt x="5281" y="1886"/>
                                </a:lnTo>
                                <a:lnTo>
                                  <a:pt x="5308" y="1858"/>
                                </a:lnTo>
                                <a:lnTo>
                                  <a:pt x="5328" y="1837"/>
                                </a:lnTo>
                                <a:lnTo>
                                  <a:pt x="5342" y="1824"/>
                                </a:lnTo>
                                <a:lnTo>
                                  <a:pt x="5431" y="1736"/>
                                </a:lnTo>
                                <a:lnTo>
                                  <a:pt x="5373" y="1676"/>
                                </a:lnTo>
                                <a:lnTo>
                                  <a:pt x="5318" y="1618"/>
                                </a:lnTo>
                                <a:lnTo>
                                  <a:pt x="5266" y="1563"/>
                                </a:lnTo>
                                <a:lnTo>
                                  <a:pt x="5216" y="1511"/>
                                </a:lnTo>
                                <a:lnTo>
                                  <a:pt x="5168" y="1461"/>
                                </a:lnTo>
                                <a:lnTo>
                                  <a:pt x="5124" y="1414"/>
                                </a:lnTo>
                                <a:lnTo>
                                  <a:pt x="5048" y="1333"/>
                                </a:lnTo>
                                <a:lnTo>
                                  <a:pt x="4978" y="1258"/>
                                </a:lnTo>
                                <a:lnTo>
                                  <a:pt x="4914" y="1190"/>
                                </a:lnTo>
                                <a:lnTo>
                                  <a:pt x="4857" y="1128"/>
                                </a:lnTo>
                                <a:lnTo>
                                  <a:pt x="4806" y="1073"/>
                                </a:lnTo>
                                <a:lnTo>
                                  <a:pt x="4762" y="1025"/>
                                </a:lnTo>
                                <a:lnTo>
                                  <a:pt x="4724" y="983"/>
                                </a:lnTo>
                                <a:lnTo>
                                  <a:pt x="4692" y="948"/>
                                </a:lnTo>
                                <a:lnTo>
                                  <a:pt x="4760" y="970"/>
                                </a:lnTo>
                                <a:lnTo>
                                  <a:pt x="4834" y="994"/>
                                </a:lnTo>
                                <a:lnTo>
                                  <a:pt x="4914" y="1018"/>
                                </a:lnTo>
                                <a:lnTo>
                                  <a:pt x="5001" y="1044"/>
                                </a:lnTo>
                                <a:lnTo>
                                  <a:pt x="5096" y="1073"/>
                                </a:lnTo>
                                <a:lnTo>
                                  <a:pt x="5183" y="1099"/>
                                </a:lnTo>
                                <a:lnTo>
                                  <a:pt x="5264" y="1122"/>
                                </a:lnTo>
                                <a:lnTo>
                                  <a:pt x="5338" y="1143"/>
                                </a:lnTo>
                                <a:lnTo>
                                  <a:pt x="5404" y="1162"/>
                                </a:lnTo>
                                <a:lnTo>
                                  <a:pt x="5514" y="1193"/>
                                </a:lnTo>
                                <a:lnTo>
                                  <a:pt x="5603" y="1218"/>
                                </a:lnTo>
                                <a:lnTo>
                                  <a:pt x="5673" y="1237"/>
                                </a:lnTo>
                                <a:lnTo>
                                  <a:pt x="5721" y="1251"/>
                                </a:lnTo>
                                <a:lnTo>
                                  <a:pt x="5748" y="1260"/>
                                </a:lnTo>
                                <a:lnTo>
                                  <a:pt x="5782" y="1271"/>
                                </a:lnTo>
                                <a:lnTo>
                                  <a:pt x="5822" y="1285"/>
                                </a:lnTo>
                                <a:lnTo>
                                  <a:pt x="5868" y="1301"/>
                                </a:lnTo>
                                <a:lnTo>
                                  <a:pt x="5906" y="1261"/>
                                </a:lnTo>
                                <a:lnTo>
                                  <a:pt x="5939" y="1227"/>
                                </a:lnTo>
                                <a:lnTo>
                                  <a:pt x="5966" y="1199"/>
                                </a:lnTo>
                                <a:lnTo>
                                  <a:pt x="5988" y="1176"/>
                                </a:lnTo>
                                <a:lnTo>
                                  <a:pt x="6014" y="1152"/>
                                </a:lnTo>
                                <a:lnTo>
                                  <a:pt x="6042" y="1124"/>
                                </a:lnTo>
                                <a:lnTo>
                                  <a:pt x="6072" y="1095"/>
                                </a:lnTo>
                                <a:lnTo>
                                  <a:pt x="6105" y="1064"/>
                                </a:lnTo>
                                <a:close/>
                              </a:path>
                            </a:pathLst>
                          </a:custGeom>
                          <a:solidFill>
                            <a:srgbClr val="F2F2F2"/>
                          </a:solidFill>
                          <a:ln>
                            <a:noFill/>
                          </a:ln>
                        </wps:spPr>
                        <wps:bodyPr upright="1"/>
                      </wps:wsp>
                      <pic:pic xmlns:pic="http://schemas.openxmlformats.org/drawingml/2006/picture">
                        <pic:nvPicPr>
                          <pic:cNvPr id="117" name="图片 57"/>
                          <pic:cNvPicPr>
                            <a:picLocks noChangeAspect="1"/>
                          </pic:cNvPicPr>
                        </pic:nvPicPr>
                        <pic:blipFill>
                          <a:blip r:embed="rId103"/>
                          <a:stretch>
                            <a:fillRect/>
                          </a:stretch>
                        </pic:blipFill>
                        <pic:spPr>
                          <a:xfrm>
                            <a:off x="1636" y="2548"/>
                            <a:ext cx="6780" cy="1673"/>
                          </a:xfrm>
                          <a:prstGeom prst="rect">
                            <a:avLst/>
                          </a:prstGeom>
                          <a:noFill/>
                          <a:ln>
                            <a:noFill/>
                          </a:ln>
                        </pic:spPr>
                      </pic:pic>
                      <pic:pic xmlns:pic="http://schemas.openxmlformats.org/drawingml/2006/picture">
                        <pic:nvPicPr>
                          <pic:cNvPr id="118" name="图片 58"/>
                          <pic:cNvPicPr>
                            <a:picLocks noChangeAspect="1"/>
                          </pic:cNvPicPr>
                        </pic:nvPicPr>
                        <pic:blipFill>
                          <a:blip r:embed="rId58"/>
                          <a:stretch>
                            <a:fillRect/>
                          </a:stretch>
                        </pic:blipFill>
                        <pic:spPr>
                          <a:xfrm>
                            <a:off x="1637" y="717"/>
                            <a:ext cx="1234" cy="1212"/>
                          </a:xfrm>
                          <a:prstGeom prst="rect">
                            <a:avLst/>
                          </a:prstGeom>
                          <a:noFill/>
                          <a:ln>
                            <a:noFill/>
                          </a:ln>
                        </pic:spPr>
                      </pic:pic>
                      <wps:wsp>
                        <wps:cNvPr id="119" name="任意多边形 63"/>
                        <wps:cNvSpPr/>
                        <wps:spPr>
                          <a:xfrm>
                            <a:off x="1598" y="703"/>
                            <a:ext cx="1287" cy="1241"/>
                          </a:xfrm>
                          <a:custGeom>
                            <a:avLst/>
                            <a:gdLst/>
                            <a:ahLst/>
                            <a:cxnLst/>
                            <a:pathLst>
                              <a:path w="1287" h="1241">
                                <a:moveTo>
                                  <a:pt x="1287" y="0"/>
                                </a:moveTo>
                                <a:lnTo>
                                  <a:pt x="0" y="0"/>
                                </a:lnTo>
                                <a:lnTo>
                                  <a:pt x="0" y="1241"/>
                                </a:lnTo>
                                <a:lnTo>
                                  <a:pt x="1287" y="1241"/>
                                </a:lnTo>
                                <a:lnTo>
                                  <a:pt x="1287" y="1234"/>
                                </a:lnTo>
                                <a:lnTo>
                                  <a:pt x="15" y="1234"/>
                                </a:lnTo>
                                <a:lnTo>
                                  <a:pt x="8" y="1227"/>
                                </a:lnTo>
                                <a:lnTo>
                                  <a:pt x="15" y="1227"/>
                                </a:lnTo>
                                <a:lnTo>
                                  <a:pt x="15" y="15"/>
                                </a:lnTo>
                                <a:lnTo>
                                  <a:pt x="8" y="15"/>
                                </a:lnTo>
                                <a:lnTo>
                                  <a:pt x="15" y="7"/>
                                </a:lnTo>
                                <a:lnTo>
                                  <a:pt x="1287" y="7"/>
                                </a:lnTo>
                                <a:lnTo>
                                  <a:pt x="1287" y="0"/>
                                </a:lnTo>
                                <a:close/>
                                <a:moveTo>
                                  <a:pt x="15" y="1227"/>
                                </a:moveTo>
                                <a:lnTo>
                                  <a:pt x="8" y="1227"/>
                                </a:lnTo>
                                <a:lnTo>
                                  <a:pt x="15" y="1234"/>
                                </a:lnTo>
                                <a:lnTo>
                                  <a:pt x="15" y="1227"/>
                                </a:lnTo>
                                <a:close/>
                                <a:moveTo>
                                  <a:pt x="1272" y="1227"/>
                                </a:moveTo>
                                <a:lnTo>
                                  <a:pt x="15" y="1227"/>
                                </a:lnTo>
                                <a:lnTo>
                                  <a:pt x="15" y="1234"/>
                                </a:lnTo>
                                <a:lnTo>
                                  <a:pt x="1272" y="1234"/>
                                </a:lnTo>
                                <a:lnTo>
                                  <a:pt x="1272" y="1227"/>
                                </a:lnTo>
                                <a:close/>
                                <a:moveTo>
                                  <a:pt x="1272" y="7"/>
                                </a:moveTo>
                                <a:lnTo>
                                  <a:pt x="1272" y="1234"/>
                                </a:lnTo>
                                <a:lnTo>
                                  <a:pt x="1280" y="1227"/>
                                </a:lnTo>
                                <a:lnTo>
                                  <a:pt x="1287" y="1227"/>
                                </a:lnTo>
                                <a:lnTo>
                                  <a:pt x="1287" y="15"/>
                                </a:lnTo>
                                <a:lnTo>
                                  <a:pt x="1280" y="15"/>
                                </a:lnTo>
                                <a:lnTo>
                                  <a:pt x="1272" y="7"/>
                                </a:lnTo>
                                <a:close/>
                                <a:moveTo>
                                  <a:pt x="1287" y="1227"/>
                                </a:moveTo>
                                <a:lnTo>
                                  <a:pt x="1280" y="1227"/>
                                </a:lnTo>
                                <a:lnTo>
                                  <a:pt x="1272" y="1234"/>
                                </a:lnTo>
                                <a:lnTo>
                                  <a:pt x="1287" y="1234"/>
                                </a:lnTo>
                                <a:lnTo>
                                  <a:pt x="1287" y="1227"/>
                                </a:lnTo>
                                <a:close/>
                                <a:moveTo>
                                  <a:pt x="15" y="7"/>
                                </a:moveTo>
                                <a:lnTo>
                                  <a:pt x="8" y="15"/>
                                </a:lnTo>
                                <a:lnTo>
                                  <a:pt x="15" y="15"/>
                                </a:lnTo>
                                <a:lnTo>
                                  <a:pt x="15" y="7"/>
                                </a:lnTo>
                                <a:close/>
                                <a:moveTo>
                                  <a:pt x="1272" y="7"/>
                                </a:moveTo>
                                <a:lnTo>
                                  <a:pt x="15" y="7"/>
                                </a:lnTo>
                                <a:lnTo>
                                  <a:pt x="15" y="15"/>
                                </a:lnTo>
                                <a:lnTo>
                                  <a:pt x="1272" y="15"/>
                                </a:lnTo>
                                <a:lnTo>
                                  <a:pt x="1272" y="7"/>
                                </a:lnTo>
                                <a:close/>
                                <a:moveTo>
                                  <a:pt x="1287" y="7"/>
                                </a:moveTo>
                                <a:lnTo>
                                  <a:pt x="1272" y="7"/>
                                </a:lnTo>
                                <a:lnTo>
                                  <a:pt x="1280" y="15"/>
                                </a:lnTo>
                                <a:lnTo>
                                  <a:pt x="1287" y="15"/>
                                </a:lnTo>
                                <a:lnTo>
                                  <a:pt x="1287" y="7"/>
                                </a:lnTo>
                                <a:close/>
                              </a:path>
                            </a:pathLst>
                          </a:custGeom>
                          <a:solidFill>
                            <a:srgbClr val="000000"/>
                          </a:solidFill>
                          <a:ln>
                            <a:noFill/>
                          </a:ln>
                        </wps:spPr>
                        <wps:bodyPr upright="1"/>
                      </wps:wsp>
                      <wps:wsp>
                        <wps:cNvPr id="120" name="矩形 64"/>
                        <wps:cNvSpPr/>
                        <wps:spPr>
                          <a:xfrm>
                            <a:off x="3170" y="729"/>
                            <a:ext cx="7323" cy="1203"/>
                          </a:xfrm>
                          <a:prstGeom prst="rect">
                            <a:avLst/>
                          </a:prstGeom>
                          <a:solidFill>
                            <a:srgbClr val="FFFFFF"/>
                          </a:solidFill>
                          <a:ln>
                            <a:noFill/>
                          </a:ln>
                        </wps:spPr>
                        <wps:bodyPr upright="1"/>
                      </wps:wsp>
                      <wps:wsp>
                        <wps:cNvPr id="121" name="任意多边形 65"/>
                        <wps:cNvSpPr/>
                        <wps:spPr>
                          <a:xfrm>
                            <a:off x="2781" y="722"/>
                            <a:ext cx="7719" cy="2902"/>
                          </a:xfrm>
                          <a:custGeom>
                            <a:avLst/>
                            <a:gdLst/>
                            <a:ahLst/>
                            <a:cxnLst/>
                            <a:pathLst>
                              <a:path w="7719" h="2902">
                                <a:moveTo>
                                  <a:pt x="199" y="2775"/>
                                </a:moveTo>
                                <a:lnTo>
                                  <a:pt x="57" y="2446"/>
                                </a:lnTo>
                                <a:lnTo>
                                  <a:pt x="97" y="2429"/>
                                </a:lnTo>
                                <a:lnTo>
                                  <a:pt x="103" y="2427"/>
                                </a:lnTo>
                                <a:lnTo>
                                  <a:pt x="7" y="2345"/>
                                </a:lnTo>
                                <a:lnTo>
                                  <a:pt x="0" y="2470"/>
                                </a:lnTo>
                                <a:lnTo>
                                  <a:pt x="45" y="2451"/>
                                </a:lnTo>
                                <a:lnTo>
                                  <a:pt x="187" y="2780"/>
                                </a:lnTo>
                                <a:lnTo>
                                  <a:pt x="199" y="2775"/>
                                </a:lnTo>
                                <a:close/>
                                <a:moveTo>
                                  <a:pt x="4944" y="2895"/>
                                </a:moveTo>
                                <a:lnTo>
                                  <a:pt x="4685" y="2569"/>
                                </a:lnTo>
                                <a:lnTo>
                                  <a:pt x="4704" y="2554"/>
                                </a:lnTo>
                                <a:lnTo>
                                  <a:pt x="4723" y="2540"/>
                                </a:lnTo>
                                <a:lnTo>
                                  <a:pt x="4608" y="2487"/>
                                </a:lnTo>
                                <a:lnTo>
                                  <a:pt x="4634" y="2609"/>
                                </a:lnTo>
                                <a:lnTo>
                                  <a:pt x="4673" y="2579"/>
                                </a:lnTo>
                                <a:lnTo>
                                  <a:pt x="4932" y="2902"/>
                                </a:lnTo>
                                <a:lnTo>
                                  <a:pt x="4944" y="2895"/>
                                </a:lnTo>
                                <a:close/>
                                <a:moveTo>
                                  <a:pt x="7718" y="0"/>
                                </a:moveTo>
                                <a:lnTo>
                                  <a:pt x="7704" y="0"/>
                                </a:lnTo>
                                <a:lnTo>
                                  <a:pt x="7704" y="15"/>
                                </a:lnTo>
                                <a:lnTo>
                                  <a:pt x="7704" y="1203"/>
                                </a:lnTo>
                                <a:lnTo>
                                  <a:pt x="396" y="1203"/>
                                </a:lnTo>
                                <a:lnTo>
                                  <a:pt x="396" y="15"/>
                                </a:lnTo>
                                <a:lnTo>
                                  <a:pt x="7704" y="15"/>
                                </a:lnTo>
                                <a:lnTo>
                                  <a:pt x="7704" y="0"/>
                                </a:lnTo>
                                <a:lnTo>
                                  <a:pt x="381" y="0"/>
                                </a:lnTo>
                                <a:lnTo>
                                  <a:pt x="381" y="1217"/>
                                </a:lnTo>
                                <a:lnTo>
                                  <a:pt x="7718" y="1217"/>
                                </a:lnTo>
                                <a:lnTo>
                                  <a:pt x="7718" y="1210"/>
                                </a:lnTo>
                                <a:lnTo>
                                  <a:pt x="7718" y="1203"/>
                                </a:lnTo>
                                <a:lnTo>
                                  <a:pt x="7718" y="15"/>
                                </a:lnTo>
                                <a:lnTo>
                                  <a:pt x="7718" y="8"/>
                                </a:lnTo>
                                <a:lnTo>
                                  <a:pt x="7718" y="0"/>
                                </a:lnTo>
                                <a:close/>
                              </a:path>
                            </a:pathLst>
                          </a:custGeom>
                          <a:solidFill>
                            <a:srgbClr val="000000"/>
                          </a:solidFill>
                          <a:ln>
                            <a:noFill/>
                          </a:ln>
                        </wps:spPr>
                        <wps:bodyPr upright="1"/>
                      </wps:wsp>
                      <pic:pic xmlns:pic="http://schemas.openxmlformats.org/drawingml/2006/picture">
                        <pic:nvPicPr>
                          <pic:cNvPr id="122" name="图片 62"/>
                          <pic:cNvPicPr>
                            <a:picLocks noChangeAspect="1"/>
                          </pic:cNvPicPr>
                        </pic:nvPicPr>
                        <pic:blipFill>
                          <a:blip r:embed="rId52"/>
                          <a:stretch>
                            <a:fillRect/>
                          </a:stretch>
                        </pic:blipFill>
                        <pic:spPr>
                          <a:xfrm>
                            <a:off x="1869" y="5519"/>
                            <a:ext cx="1114" cy="1164"/>
                          </a:xfrm>
                          <a:prstGeom prst="rect">
                            <a:avLst/>
                          </a:prstGeom>
                          <a:noFill/>
                          <a:ln>
                            <a:noFill/>
                          </a:ln>
                        </pic:spPr>
                      </pic:pic>
                      <pic:pic xmlns:pic="http://schemas.openxmlformats.org/drawingml/2006/picture">
                        <pic:nvPicPr>
                          <pic:cNvPr id="123" name="图片 64"/>
                          <pic:cNvPicPr>
                            <a:picLocks noChangeAspect="1"/>
                          </pic:cNvPicPr>
                        </pic:nvPicPr>
                        <pic:blipFill>
                          <a:blip r:embed="rId104"/>
                          <a:stretch>
                            <a:fillRect/>
                          </a:stretch>
                        </pic:blipFill>
                        <pic:spPr>
                          <a:xfrm>
                            <a:off x="1843" y="6350"/>
                            <a:ext cx="1203" cy="399"/>
                          </a:xfrm>
                          <a:prstGeom prst="rect">
                            <a:avLst/>
                          </a:prstGeom>
                          <a:noFill/>
                          <a:ln>
                            <a:noFill/>
                          </a:ln>
                        </pic:spPr>
                      </pic:pic>
                      <wps:wsp>
                        <wps:cNvPr id="124" name="矩形 69"/>
                        <wps:cNvSpPr/>
                        <wps:spPr>
                          <a:xfrm>
                            <a:off x="3314" y="5534"/>
                            <a:ext cx="7006" cy="1128"/>
                          </a:xfrm>
                          <a:prstGeom prst="rect">
                            <a:avLst/>
                          </a:prstGeom>
                          <a:solidFill>
                            <a:srgbClr val="FFFFFF"/>
                          </a:solidFill>
                          <a:ln>
                            <a:noFill/>
                          </a:ln>
                        </wps:spPr>
                        <wps:bodyPr upright="1"/>
                      </wps:wsp>
                      <wps:wsp>
                        <wps:cNvPr id="125" name="任意多边形 70"/>
                        <wps:cNvSpPr/>
                        <wps:spPr>
                          <a:xfrm>
                            <a:off x="3307" y="5527"/>
                            <a:ext cx="7020" cy="1143"/>
                          </a:xfrm>
                          <a:custGeom>
                            <a:avLst/>
                            <a:gdLst/>
                            <a:ahLst/>
                            <a:cxnLst/>
                            <a:pathLst>
                              <a:path w="7020" h="1143">
                                <a:moveTo>
                                  <a:pt x="7020" y="0"/>
                                </a:moveTo>
                                <a:lnTo>
                                  <a:pt x="0" y="0"/>
                                </a:lnTo>
                                <a:lnTo>
                                  <a:pt x="0" y="1143"/>
                                </a:lnTo>
                                <a:lnTo>
                                  <a:pt x="7020" y="1143"/>
                                </a:lnTo>
                                <a:lnTo>
                                  <a:pt x="7020" y="1135"/>
                                </a:lnTo>
                                <a:lnTo>
                                  <a:pt x="15" y="1135"/>
                                </a:lnTo>
                                <a:lnTo>
                                  <a:pt x="7" y="1128"/>
                                </a:lnTo>
                                <a:lnTo>
                                  <a:pt x="15" y="1128"/>
                                </a:lnTo>
                                <a:lnTo>
                                  <a:pt x="15" y="15"/>
                                </a:lnTo>
                                <a:lnTo>
                                  <a:pt x="7" y="15"/>
                                </a:lnTo>
                                <a:lnTo>
                                  <a:pt x="15" y="7"/>
                                </a:lnTo>
                                <a:lnTo>
                                  <a:pt x="7020" y="7"/>
                                </a:lnTo>
                                <a:lnTo>
                                  <a:pt x="7020" y="0"/>
                                </a:lnTo>
                                <a:close/>
                                <a:moveTo>
                                  <a:pt x="15" y="1128"/>
                                </a:moveTo>
                                <a:lnTo>
                                  <a:pt x="7" y="1128"/>
                                </a:lnTo>
                                <a:lnTo>
                                  <a:pt x="15" y="1135"/>
                                </a:lnTo>
                                <a:lnTo>
                                  <a:pt x="15" y="1128"/>
                                </a:lnTo>
                                <a:close/>
                                <a:moveTo>
                                  <a:pt x="7006" y="1128"/>
                                </a:moveTo>
                                <a:lnTo>
                                  <a:pt x="15" y="1128"/>
                                </a:lnTo>
                                <a:lnTo>
                                  <a:pt x="15" y="1135"/>
                                </a:lnTo>
                                <a:lnTo>
                                  <a:pt x="7006" y="1135"/>
                                </a:lnTo>
                                <a:lnTo>
                                  <a:pt x="7006" y="1128"/>
                                </a:lnTo>
                                <a:close/>
                                <a:moveTo>
                                  <a:pt x="7006" y="7"/>
                                </a:moveTo>
                                <a:lnTo>
                                  <a:pt x="7006" y="1135"/>
                                </a:lnTo>
                                <a:lnTo>
                                  <a:pt x="7013" y="1128"/>
                                </a:lnTo>
                                <a:lnTo>
                                  <a:pt x="7020" y="1128"/>
                                </a:lnTo>
                                <a:lnTo>
                                  <a:pt x="7020" y="15"/>
                                </a:lnTo>
                                <a:lnTo>
                                  <a:pt x="7013" y="15"/>
                                </a:lnTo>
                                <a:lnTo>
                                  <a:pt x="7006" y="7"/>
                                </a:lnTo>
                                <a:close/>
                                <a:moveTo>
                                  <a:pt x="7020" y="1128"/>
                                </a:moveTo>
                                <a:lnTo>
                                  <a:pt x="7013" y="1128"/>
                                </a:lnTo>
                                <a:lnTo>
                                  <a:pt x="7006" y="1135"/>
                                </a:lnTo>
                                <a:lnTo>
                                  <a:pt x="7020" y="1135"/>
                                </a:lnTo>
                                <a:lnTo>
                                  <a:pt x="7020" y="1128"/>
                                </a:lnTo>
                                <a:close/>
                                <a:moveTo>
                                  <a:pt x="15" y="7"/>
                                </a:moveTo>
                                <a:lnTo>
                                  <a:pt x="7" y="15"/>
                                </a:lnTo>
                                <a:lnTo>
                                  <a:pt x="15" y="15"/>
                                </a:lnTo>
                                <a:lnTo>
                                  <a:pt x="15" y="7"/>
                                </a:lnTo>
                                <a:close/>
                                <a:moveTo>
                                  <a:pt x="7006" y="7"/>
                                </a:moveTo>
                                <a:lnTo>
                                  <a:pt x="15" y="7"/>
                                </a:lnTo>
                                <a:lnTo>
                                  <a:pt x="15" y="15"/>
                                </a:lnTo>
                                <a:lnTo>
                                  <a:pt x="7006" y="15"/>
                                </a:lnTo>
                                <a:lnTo>
                                  <a:pt x="7006" y="7"/>
                                </a:lnTo>
                                <a:close/>
                                <a:moveTo>
                                  <a:pt x="7020" y="7"/>
                                </a:moveTo>
                                <a:lnTo>
                                  <a:pt x="7006" y="7"/>
                                </a:lnTo>
                                <a:lnTo>
                                  <a:pt x="7013" y="15"/>
                                </a:lnTo>
                                <a:lnTo>
                                  <a:pt x="7020" y="15"/>
                                </a:lnTo>
                                <a:lnTo>
                                  <a:pt x="7020" y="7"/>
                                </a:lnTo>
                                <a:close/>
                              </a:path>
                            </a:pathLst>
                          </a:custGeom>
                          <a:solidFill>
                            <a:srgbClr val="000000"/>
                          </a:solidFill>
                          <a:ln>
                            <a:noFill/>
                          </a:ln>
                        </wps:spPr>
                        <wps:bodyPr upright="1"/>
                      </wps:wsp>
                      <pic:pic xmlns:pic="http://schemas.openxmlformats.org/drawingml/2006/picture">
                        <pic:nvPicPr>
                          <pic:cNvPr id="126" name="图片 67"/>
                          <pic:cNvPicPr>
                            <a:picLocks noChangeAspect="1"/>
                          </pic:cNvPicPr>
                        </pic:nvPicPr>
                        <pic:blipFill>
                          <a:blip r:embed="rId105"/>
                          <a:stretch>
                            <a:fillRect/>
                          </a:stretch>
                        </pic:blipFill>
                        <pic:spPr>
                          <a:xfrm>
                            <a:off x="8560" y="2553"/>
                            <a:ext cx="1788" cy="2475"/>
                          </a:xfrm>
                          <a:prstGeom prst="rect">
                            <a:avLst/>
                          </a:prstGeom>
                          <a:noFill/>
                          <a:ln>
                            <a:noFill/>
                          </a:ln>
                        </pic:spPr>
                      </pic:pic>
                    </wpg:wgp>
                  </a:graphicData>
                </a:graphic>
              </wp:anchor>
            </w:drawing>
          </mc:Choice>
          <mc:Fallback>
            <w:pict>
              <v:group id="_x0000_s1026" o:spid="_x0000_s1026" o:spt="203" style="position:absolute;left:0pt;margin-left:79.15pt;margin-top:236.35pt;height:354.15pt;width:445.1pt;mso-position-horizontal-relative:page;z-index:-251568128;mso-width-relative:page;mso-height-relative:page;" coordorigin="1598,-334" coordsize="8902,7083" o:gfxdata="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">
                <o:lock v:ext="edit" aspectratio="f"/>
                <v:shape id="任意多边形 60" o:spid="_x0000_s1026" o:spt="100" style="position:absolute;left:2949;top:-334;height:6190;width:6106;" fillcolor="#F2F2F2" filled="t" stroked="f" coordsize="6106,6190" o:gfxdata="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j1SgbsAAADc&#10;AAAADwAAAAAAAAABACAAAAAiAAAAZHJzL2Rvd25yZXYueG1sUEsBAhQAFAAAAAgAh07iQDMvBZ47&#10;AAAAOQAAABAAAAAAAAAAAQAgAAAACgEAAGRycy9zaGFwZXhtbC54bWxQSwUGAAAAAAYABgBbAQAA&#10;tAMAAAAA&#10;" path="m1584,5345l1580,5269,1566,5192,1542,5115,1509,5038,1467,4963,1419,4891,1364,4821,1332,4786,1317,4770,1317,5381,1315,5417,1311,5450,1303,5479,1293,5506,1282,5532,1267,5558,1250,5586,1231,5614,1207,5643,1182,5672,1156,5700,1128,5729,1101,5755,1075,5781,1048,5807,1020,5832,343,5100,387,5053,429,5009,469,4968,506,4930,561,4878,613,4838,661,4810,705,4793,749,4786,796,4786,844,4794,895,4810,949,4834,1003,4868,1058,4910,1113,4961,1143,4992,1171,5024,1197,5058,1221,5093,1243,5129,1261,5165,1277,5201,1291,5237,1302,5273,1309,5309,1314,5345,1317,5381,1317,4770,1303,4755,1268,4723,1233,4692,1196,4663,1159,4635,1121,4611,1082,4589,1044,4569,1008,4553,969,4540,931,4530,891,4522,852,4517,812,4514,774,4515,735,4520,696,4529,658,4541,620,4557,582,4578,544,4604,506,4632,468,4663,429,4698,391,4736,361,4764,329,4796,295,4832,190,4942,162,4972,105,5030,71,5063,35,5096,0,5132,73,5204,96,5228,110,5244,320,5465,529,5688,736,5912,883,6079,931,6134,979,6190,1026,6143,1062,6106,1087,6079,1101,6063,1213,5954,1269,5900,1324,5844,1336,5832,1380,5785,1430,5727,1475,5669,1514,5612,1544,5552,1567,5487,1580,5419,1584,5345xm2625,4544l2588,4502,2550,4460,2511,4416,2472,4371,2450,4396,2427,4421,2405,4445,2383,4469,2348,4505,2278,4577,2244,4613,2194,4665,2154,4707,2124,4737,2104,4757,2032,4829,1978,4770,1764,4539,1816,4482,1864,4431,1908,4385,1948,4344,1970,4322,2011,4282,2071,4224,2150,4148,2067,4055,2030,4014,1996,3975,1929,4046,1873,4106,1826,4154,1790,4191,1745,4236,1700,4280,1655,4325,1610,4368,1558,4313,1356,4092,1383,4063,1406,4037,1426,4016,1442,3999,1663,3778,1705,3739,1722,3723,1737,3711,1802,3653,1763,3610,1724,3568,1686,3526,1648,3483,1602,3530,1508,3625,1461,3672,1223,3911,1167,3966,1112,4021,1057,4075,1003,4128,1028,4155,1053,4181,1078,4206,1104,4232,1162,4294,1221,4355,1279,4417,1338,4479,1396,4541,1449,4598,1502,4655,1555,4712,1608,4769,1713,4884,1766,4945,1820,5006,1873,5066,1926,5128,1980,5189,2012,5157,2044,5124,2076,5092,2107,5060,2160,5006,2214,4952,2267,4899,2320,4846,2376,4790,2435,4732,2495,4671,2559,4609,2625,4544xm3648,3521l3594,3464,3541,3407,3487,3350,3433,3294,3379,3238,3323,3177,3211,3054,3155,2993,3099,2932,3043,2871,2987,2810,2930,2748,2879,2691,2828,2632,2777,2574,2725,2516,2673,2458,2638,2494,2612,2521,2594,2540,2584,2552,2566,2568,2545,2589,2520,2614,2491,2643,2572,2724,2628,2784,2740,2904,3075,3262,3186,3382,3242,3442,3181,3422,3115,3401,3046,3380,2973,3358,2896,3334,2729,3284,2640,3257,2466,3206,2386,3182,2311,3159,2240,3137,2173,3116,2111,3096,2054,3077,1991,3144,1965,3170,1944,3192,1915,3219,1884,3249,1850,3282,1814,3317,1867,3370,1921,3426,1978,3485,2036,3546,2097,3610,2160,3677,2218,3741,2277,3804,2393,3932,2451,3995,2510,4059,2572,4127,2632,4193,2688,4256,2741,4318,2791,4378,2825,4343,2851,4315,2871,4294,2884,4280,2901,4265,2921,4245,2946,4222,2976,4193,2917,4133,2861,4076,2808,4021,2758,3968,2711,3919,2666,3872,2590,3790,2520,3715,2457,3647,2400,3586,2349,3531,2304,3482,2266,3441,2234,3406,2302,3428,2377,3451,2459,3476,2546,3502,2639,3530,2726,3555,2880,3600,2947,3620,3057,3650,3147,3675,3215,3694,3264,3708,3291,3717,3324,3728,3364,3741,3410,3756,3450,3718,3483,3684,3510,3656,3532,3634,3557,3609,3585,3582,3615,3553,3648,3521xm3772,2758l3731,2714,3694,2673,3660,2635,3628,2600,3584,2646,3542,2690,3503,2731,3465,2770,3426,2807,3385,2847,3342,2889,3295,2933,3332,2973,3369,3012,3404,3052,3439,3092,3482,3044,3524,3000,3563,2959,3600,2921,3639,2883,3681,2843,3725,2802,3772,2758xm4577,2462l4575,2421,4568,2379,4555,2338,4538,2299,4517,2263,4492,2228,4464,2196,4449,2183,4435,2171,4420,2159,4406,2148,4392,2140,4377,2132,4361,2124,4344,2117,4327,2110,4309,2105,4290,2100,4269,2096,4247,2091,4224,2088,4200,2085,4176,2084,4149,2082,4121,2081,4093,2081,4063,2081,4023,2080,3941,2078,3900,2076,3881,2078,3859,2080,3835,2081,3808,2081,3783,2082,3760,2081,3740,2080,3722,2076,3705,2074,3691,2071,3679,2068,3669,2064,3657,2062,3645,2055,3636,2048,3626,2043,3616,2036,3607,2026,3588,2003,3576,1975,3570,1944,3571,1908,3578,1873,3592,1838,3613,1804,3640,1772,3687,1732,3742,1694,3803,1661,3873,1630,3820,1586,3770,1544,3724,1504,3681,1467,3614,1511,3552,1556,3497,1602,3448,1649,3401,1700,3362,1751,3332,1802,3312,1853,3299,1905,3294,1954,3296,2003,3307,2050,3322,2097,3344,2140,3371,2181,3403,2218,3423,2236,3443,2252,3463,2267,3484,2280,3506,2292,3530,2302,3554,2310,3580,2316,3611,2324,3643,2329,3679,2332,3717,2336,3739,2336,3767,2336,3803,2337,3844,2338,3933,2338,4006,2337,4066,2338,4111,2340,4140,2341,4166,2344,4189,2350,4212,2357,4226,2363,4239,2372,4252,2381,4264,2393,4279,2410,4291,2429,4301,2449,4308,2470,4310,2492,4309,2515,4304,2539,4296,2564,4283,2588,4269,2612,4251,2634,4231,2655,4175,2704,4107,2748,4027,2787,3936,2820,3978,2854,4025,2894,4077,2940,4132,2991,4186,2959,4234,2930,4275,2903,4310,2878,4341,2855,4368,2833,4393,2811,4416,2789,4445,2758,4473,2725,4498,2691,4521,2657,4540,2621,4555,2583,4566,2544,4574,2504,4577,2462xm5068,2100l5000,2031,4934,1963,4869,1896,4806,1830,4744,1766,4684,1703,4625,1641,4568,1581,4512,1522,4458,1464,4406,1407,4355,1352,4305,1298,4258,1246,4211,1195,4167,1145,4124,1096,4082,1049,4014,1120,3994,1141,3984,1150,3957,1177,3930,1204,3903,1230,3876,1256,3955,1335,3998,1379,4046,1428,4099,1483,4156,1544,4286,1681,4358,1757,4415,1820,4472,1882,4529,1944,4585,2005,4641,2067,4696,2128,4751,2189,4806,2249,4860,2309,4899,2268,4931,2235,4955,2211,4970,2194,4995,2171,5044,2124,5068,2100xm6105,1064l6051,1007,5997,950,5943,894,5890,837,5836,780,5780,719,5724,658,5500,413,5444,352,5388,291,5336,233,5285,175,5234,117,5131,0,5069,65,5050,84,5040,94,5023,112,5002,132,4976,157,4946,185,5030,269,5141,388,5307,567,5418,686,5530,806,5586,865,5641,925,5697,984,5637,964,5572,944,5503,922,5430,900,5352,877,5186,828,5097,802,5008,775,4844,725,4768,702,4697,680,4631,659,4569,639,4512,620,4477,655,4447,686,4421,713,4399,735,4372,762,4342,792,4308,825,4272,860,4324,913,4379,969,4435,1028,4493,1090,4553,1155,4615,1222,4674,1285,4732,1349,4850,1475,4909,1538,4968,1601,5030,1669,5089,1736,5145,1800,5198,1861,5248,1920,5281,1886,5308,1858,5328,1837,5342,1824,5431,1736,5373,1676,5318,1618,5266,1563,5216,1511,5168,1461,5124,1414,5048,1333,4978,1258,4914,1190,4857,1128,4806,1073,4762,1025,4724,983,4692,948,4760,970,4834,994,4914,1018,5001,1044,5096,1073,5183,1099,5264,1122,5338,1143,5404,1162,5514,1193,5603,1218,5673,1237,5721,1251,5748,1260,5782,1271,5822,1285,5868,1301,5906,1261,5939,1227,5966,1199,5988,1176,6014,1152,6042,1124,6072,1095,6105,1064xe">
                  <v:fill on="t" focussize="0,0"/>
                  <v:stroke on="f"/>
                  <v:imagedata o:title=""/>
                  <o:lock v:ext="edit" aspectratio="f"/>
                </v:shape>
                <v:shape id="图片 57" o:spid="_x0000_s1026" o:spt="75" type="#_x0000_t75" style="position:absolute;left:1636;top:2548;height:1673;width:6780;" filled="f" o:preferrelative="t" stroked="f" coordsize="21600,21600" o:gfxdata="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aTTJLsAAADc&#10;AAAADwAAAAAAAAABACAAAAAiAAAAZHJzL2Rvd25yZXYueG1sUEsBAhQAFAAAAAgAh07iQDMvBZ47&#10;AAAAOQAAABAAAAAAAAAAAQAgAAAACgEAAGRycy9zaGFwZXhtbC54bWxQSwUGAAAAAAYABgBbAQAA&#10;tAMAAAAA&#10;">
                  <v:fill on="f" focussize="0,0"/>
                  <v:stroke on="f"/>
                  <v:imagedata r:id="rId103" o:title=""/>
                  <o:lock v:ext="edit" aspectratio="t"/>
                </v:shape>
                <v:shape id="图片 58" o:spid="_x0000_s1026" o:spt="75" type="#_x0000_t75" style="position:absolute;left:1637;top:717;height:1212;width:1234;" filled="f" o:preferrelative="t" stroked="f" coordsize="21600,21600" o:gfxdata="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L7Or4A&#10;AADcAAAADwAAAAAAAAABACAAAAAiAAAAZHJzL2Rvd25yZXYueG1sUEsBAhQAFAAAAAgAh07iQDMv&#10;BZ47AAAAOQAAABAAAAAAAAAAAQAgAAAADQEAAGRycy9zaGFwZXhtbC54bWxQSwUGAAAAAAYABgBb&#10;AQAAtwMAAAAA&#10;">
                  <v:fill on="f" focussize="0,0"/>
                  <v:stroke on="f"/>
                  <v:imagedata r:id="rId58" o:title=""/>
                  <o:lock v:ext="edit" aspectratio="t"/>
                </v:shape>
                <v:shape id="任意多边形 63" o:spid="_x0000_s1026" o:spt="100" style="position:absolute;left:1598;top:703;height:1241;width:1287;" fillcolor="#000000" filled="t" stroked="f" coordsize="1287,1241" o:gfxdata="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dk/t7sAAADc&#10;AAAADwAAAAAAAAABACAAAAAiAAAAZHJzL2Rvd25yZXYueG1sUEsBAhQAFAAAAAgAh07iQDMvBZ47&#10;AAAAOQAAABAAAAAAAAAAAQAgAAAACgEAAGRycy9zaGFwZXhtbC54bWxQSwUGAAAAAAYABgBbAQAA&#10;tAMAAAAA&#10;" path="m1287,0l0,0,0,1241,1287,1241,1287,1234,15,1234,8,1227,15,1227,15,15,8,15,15,7,1287,7,1287,0xm15,1227l8,1227,15,1234,15,1227xm1272,1227l15,1227,15,1234,1272,1234,1272,1227xm1272,7l1272,1234,1280,1227,1287,1227,1287,15,1280,15,1272,7xm1287,1227l1280,1227,1272,1234,1287,1234,1287,1227xm15,7l8,15,15,15,15,7xm1272,7l15,7,15,15,1272,15,1272,7xm1287,7l1272,7,1280,15,1287,15,1287,7xe">
                  <v:fill on="t" focussize="0,0"/>
                  <v:stroke on="f"/>
                  <v:imagedata o:title=""/>
                  <o:lock v:ext="edit" aspectratio="f"/>
                </v:shape>
                <v:rect id="矩形 64" o:spid="_x0000_s1026" o:spt="1" style="position:absolute;left:3170;top:729;height:1203;width:7323;" fillcolor="#FFFFFF" filled="t" stroked="f" coordsize="21600,21600" o:gfxdata="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73b4A&#10;AADcAAAADwAAAAAAAAABACAAAAAiAAAAZHJzL2Rvd25yZXYueG1sUEsBAhQAFAAAAAgAh07iQDMv&#10;BZ47AAAAOQAAABAAAAAAAAAAAQAgAAAADQEAAGRycy9zaGFwZXhtbC54bWxQSwUGAAAAAAYABgBb&#10;AQAAtwMAAAAA&#10;">
                  <v:fill on="t" focussize="0,0"/>
                  <v:stroke on="f"/>
                  <v:imagedata o:title=""/>
                  <o:lock v:ext="edit" aspectratio="f"/>
                </v:rect>
                <v:shape id="任意多边形 65" o:spid="_x0000_s1026" o:spt="100" style="position:absolute;left:2781;top:722;height:2902;width:7719;" fillcolor="#000000" filled="t" stroked="f" coordsize="7719,2902" o:gfxdata="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DEC1vQAA&#10;ANwAAAAPAAAAAAAAAAEAIAAAACIAAABkcnMvZG93bnJldi54bWxQSwECFAAUAAAACACHTuJAMy8F&#10;njsAAAA5AAAAEAAAAAAAAAABACAAAAAMAQAAZHJzL3NoYXBleG1sLnhtbFBLBQYAAAAABgAGAFsB&#10;AAC2AwAAAAA=&#10;" path="m199,2775l57,2446,97,2429,103,2427,7,2345,0,2470,45,2451,187,2780,199,2775xm4944,2895l4685,2569,4704,2554,4723,2540,4608,2487,4634,2609,4673,2579,4932,2902,4944,2895xm7718,0l7704,0,7704,15,7704,1203,396,1203,396,15,7704,15,7704,0,381,0,381,1217,7718,1217,7718,1210,7718,1203,7718,15,7718,8,7718,0xe">
                  <v:fill on="t" focussize="0,0"/>
                  <v:stroke on="f"/>
                  <v:imagedata o:title=""/>
                  <o:lock v:ext="edit" aspectratio="f"/>
                </v:shape>
                <v:shape id="图片 62" o:spid="_x0000_s1026" o:spt="75" type="#_x0000_t75" style="position:absolute;left:1869;top:5519;height:1164;width:1114;" filled="f" o:preferrelative="t" stroked="f" coordsize="21600,21600" o:gfxdata="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gPsKvQAA&#10;ANwAAAAPAAAAAAAAAAEAIAAAACIAAABkcnMvZG93bnJldi54bWxQSwECFAAUAAAACACHTuJAMy8F&#10;njsAAAA5AAAAEAAAAAAAAAABACAAAAAMAQAAZHJzL3NoYXBleG1sLnhtbFBLBQYAAAAABgAGAFsB&#10;AAC2AwAAAAA=&#10;">
                  <v:fill on="f" focussize="0,0"/>
                  <v:stroke on="f"/>
                  <v:imagedata r:id="rId52" o:title=""/>
                  <o:lock v:ext="edit" aspectratio="t"/>
                </v:shape>
                <v:shape id="图片 64" o:spid="_x0000_s1026" o:spt="75" type="#_x0000_t75" style="position:absolute;left:1843;top:6350;height:399;width:1203;" filled="f" o:preferrelative="t" stroked="f" coordsize="21600,21600" o:gfxdata="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CchSr4A&#10;AADcAAAADwAAAAAAAAABACAAAAAiAAAAZHJzL2Rvd25yZXYueG1sUEsBAhQAFAAAAAgAh07iQDMv&#10;BZ47AAAAOQAAABAAAAAAAAAAAQAgAAAADQEAAGRycy9zaGFwZXhtbC54bWxQSwUGAAAAAAYABgBb&#10;AQAAtwMAAAAA&#10;">
                  <v:fill on="f" focussize="0,0"/>
                  <v:stroke on="f"/>
                  <v:imagedata r:id="rId104" o:title=""/>
                  <o:lock v:ext="edit" aspectratio="t"/>
                </v:shape>
                <v:rect id="矩形 69" o:spid="_x0000_s1026" o:spt="1" style="position:absolute;left:3314;top:5534;height:1128;width:7006;" fillcolor="#FFFFFF" filled="t" stroked="f" coordsize="21600,21600" o:gfxdata="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2P3eugAAANwA&#10;AAAPAAAAAAAAAAEAIAAAACIAAABkcnMvZG93bnJldi54bWxQSwECFAAUAAAACACHTuJAMy8FnjsA&#10;AAA5AAAAEAAAAAAAAAABACAAAAAJAQAAZHJzL3NoYXBleG1sLnhtbFBLBQYAAAAABgAGAFsBAACz&#10;AwAAAAA=&#10;">
                  <v:fill on="t" focussize="0,0"/>
                  <v:stroke on="f"/>
                  <v:imagedata o:title=""/>
                  <o:lock v:ext="edit" aspectratio="f"/>
                </v:rect>
                <v:shape id="任意多边形 70" o:spid="_x0000_s1026" o:spt="100" style="position:absolute;left:3307;top:5527;height:1143;width:7020;" fillcolor="#000000" filled="t" stroked="f" coordsize="7020,1143" o:gfxdata="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ipoIm2AAAA3AAAAA8A&#10;AAAAAAAAAQAgAAAAIgAAAGRycy9kb3ducmV2LnhtbFBLAQIUABQAAAAIAIdO4kAzLwWeOwAAADkA&#10;AAAQAAAAAAAAAAEAIAAAAAUBAABkcnMvc2hhcGV4bWwueG1sUEsFBgAAAAAGAAYAWwEAAK8DAAAA&#10;AA==&#10;" path="m7020,0l0,0,0,1143,7020,1143,7020,1135,15,1135,7,1128,15,1128,15,15,7,15,15,7,7020,7,7020,0xm15,1128l7,1128,15,1135,15,1128xm7006,1128l15,1128,15,1135,7006,1135,7006,1128xm7006,7l7006,1135,7013,1128,7020,1128,7020,15,7013,15,7006,7xm7020,1128l7013,1128,7006,1135,7020,1135,7020,1128xm15,7l7,15,15,15,15,7xm7006,7l15,7,15,15,7006,15,7006,7xm7020,7l7006,7,7013,15,7020,15,7020,7xe">
                  <v:fill on="t" focussize="0,0"/>
                  <v:stroke on="f"/>
                  <v:imagedata o:title=""/>
                  <o:lock v:ext="edit" aspectratio="f"/>
                </v:shape>
                <v:shape id="图片 67" o:spid="_x0000_s1026" o:spt="75" type="#_x0000_t75" style="position:absolute;left:8560;top:2553;height:2475;width:1788;" filled="f" o:preferrelative="t" stroked="f" coordsize="21600,21600" o:gfxdata="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unCL4A&#10;AADcAAAADwAAAAAAAAABACAAAAAiAAAAZHJzL2Rvd25yZXYueG1sUEsBAhQAFAAAAAgAh07iQDMv&#10;BZ47AAAAOQAAABAAAAAAAAAAAQAgAAAADQEAAGRycy9zaGFwZXhtbC54bWxQSwUGAAAAAAYABgBb&#10;AQAAtwMAAAAA&#10;">
                  <v:fill on="f" focussize="0,0"/>
                  <v:stroke on="f"/>
                  <v:imagedata r:id="rId105" o:title=""/>
                  <o:lock v:ext="edit" aspectratio="t"/>
                </v:shape>
              </v:group>
            </w:pict>
          </mc:Fallback>
        </mc:AlternateContent>
      </w:r>
    </w:p>
    <w:p>
      <w:pPr>
        <w:pStyle w:val="6"/>
        <w:ind w:left="646"/>
        <w:rPr>
          <w:sz w:val="20"/>
        </w:rPr>
      </w:pPr>
      <w:r>
        <w:rPr>
          <w:sz w:val="20"/>
        </w:rPr>
        <mc:AlternateContent>
          <mc:Choice Requires="wpg">
            <w:drawing>
              <wp:inline distT="0" distB="0" distL="114300" distR="114300">
                <wp:extent cx="5858510" cy="624840"/>
                <wp:effectExtent l="0" t="0" r="8890" b="3810"/>
                <wp:docPr id="306" name="组合 306"/>
                <wp:cNvGraphicFramePr/>
                <a:graphic xmlns:a="http://schemas.openxmlformats.org/drawingml/2006/main">
                  <a:graphicData uri="http://schemas.microsoft.com/office/word/2010/wordprocessingGroup">
                    <wpg:wgp>
                      <wpg:cNvGrpSpPr/>
                      <wpg:grpSpPr>
                        <a:xfrm>
                          <a:off x="0" y="0"/>
                          <a:ext cx="5858510" cy="624840"/>
                          <a:chOff x="0" y="0"/>
                          <a:chExt cx="9226" cy="984"/>
                        </a:xfrm>
                      </wpg:grpSpPr>
                      <wps:wsp>
                        <wps:cNvPr id="302" name="矩形 302"/>
                        <wps:cNvSpPr/>
                        <wps:spPr>
                          <a:xfrm>
                            <a:off x="630" y="0"/>
                            <a:ext cx="8596" cy="27"/>
                          </a:xfrm>
                          <a:prstGeom prst="rect">
                            <a:avLst/>
                          </a:prstGeom>
                          <a:solidFill>
                            <a:srgbClr val="000000"/>
                          </a:solidFill>
                          <a:ln>
                            <a:noFill/>
                          </a:ln>
                        </wps:spPr>
                        <wps:bodyPr upright="1"/>
                      </wps:wsp>
                      <pic:pic xmlns:pic="http://schemas.openxmlformats.org/drawingml/2006/picture">
                        <pic:nvPicPr>
                          <pic:cNvPr id="303" name="图片 69"/>
                          <pic:cNvPicPr>
                            <a:picLocks noChangeAspect="1"/>
                          </pic:cNvPicPr>
                        </pic:nvPicPr>
                        <pic:blipFill>
                          <a:blip r:embed="rId106"/>
                          <a:stretch>
                            <a:fillRect/>
                          </a:stretch>
                        </pic:blipFill>
                        <pic:spPr>
                          <a:xfrm>
                            <a:off x="0" y="0"/>
                            <a:ext cx="632" cy="617"/>
                          </a:xfrm>
                          <a:prstGeom prst="rect">
                            <a:avLst/>
                          </a:prstGeom>
                          <a:noFill/>
                          <a:ln>
                            <a:noFill/>
                          </a:ln>
                        </pic:spPr>
                      </pic:pic>
                      <pic:pic xmlns:pic="http://schemas.openxmlformats.org/drawingml/2006/picture">
                        <pic:nvPicPr>
                          <pic:cNvPr id="304" name="图片 70"/>
                          <pic:cNvPicPr>
                            <a:picLocks noChangeAspect="1"/>
                          </pic:cNvPicPr>
                        </pic:nvPicPr>
                        <pic:blipFill>
                          <a:blip r:embed="rId107"/>
                          <a:stretch>
                            <a:fillRect/>
                          </a:stretch>
                        </pic:blipFill>
                        <pic:spPr>
                          <a:xfrm>
                            <a:off x="228" y="480"/>
                            <a:ext cx="4682" cy="208"/>
                          </a:xfrm>
                          <a:prstGeom prst="rect">
                            <a:avLst/>
                          </a:prstGeom>
                          <a:noFill/>
                          <a:ln>
                            <a:noFill/>
                          </a:ln>
                        </pic:spPr>
                      </pic:pic>
                      <pic:pic xmlns:pic="http://schemas.openxmlformats.org/drawingml/2006/picture">
                        <pic:nvPicPr>
                          <pic:cNvPr id="305" name="图片 71"/>
                          <pic:cNvPicPr>
                            <a:picLocks noChangeAspect="1"/>
                          </pic:cNvPicPr>
                        </pic:nvPicPr>
                        <pic:blipFill>
                          <a:blip r:embed="rId108"/>
                          <a:stretch>
                            <a:fillRect/>
                          </a:stretch>
                        </pic:blipFill>
                        <pic:spPr>
                          <a:xfrm>
                            <a:off x="0" y="261"/>
                            <a:ext cx="5345" cy="723"/>
                          </a:xfrm>
                          <a:prstGeom prst="rect">
                            <a:avLst/>
                          </a:prstGeom>
                          <a:noFill/>
                          <a:ln>
                            <a:noFill/>
                          </a:ln>
                        </pic:spPr>
                      </pic:pic>
                    </wpg:wgp>
                  </a:graphicData>
                </a:graphic>
              </wp:inline>
            </w:drawing>
          </mc:Choice>
          <mc:Fallback>
            <w:pict>
              <v:group id="_x0000_s1026" o:spid="_x0000_s1026" o:spt="203" style="height:49.2pt;width:461.3pt;" coordsize="9226,984" o:gfxdata="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">
                <o:lock v:ext="edit" aspectratio="f"/>
                <v:rect id="_x0000_s1026" o:spid="_x0000_s1026" o:spt="1" style="position:absolute;left:630;top:0;height:27;width:8596;" fillcolor="#000000" filled="t" stroked="f" coordsize="21600,21600" o:gfxdata="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qQGt&#10;wAAAANwAAAAPAAAAAAAAAAEAIAAAACIAAABkcnMvZG93bnJldi54bWxQSwECFAAUAAAACACHTuJA&#10;My8FnjsAAAA5AAAAEAAAAAAAAAABACAAAAAPAQAAZHJzL3NoYXBleG1sLnhtbFBLBQYAAAAABgAG&#10;AFsBAAC5AwAAAAA=&#10;">
                  <v:fill on="t" focussize="0,0"/>
                  <v:stroke on="f"/>
                  <v:imagedata o:title=""/>
                  <o:lock v:ext="edit" aspectratio="f"/>
                </v:rect>
                <v:shape id="图片 69" o:spid="_x0000_s1026" o:spt="75" alt="" type="#_x0000_t75" style="position:absolute;left:0;top:0;height:617;width:632;" filled="f" o:preferrelative="t" stroked="f" coordsize="21600,21600" o:gfxdata="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PLthm5AAAA3AAA&#10;AA8AAAAAAAAAAQAgAAAAIgAAAGRycy9kb3ducmV2LnhtbFBLAQIUABQAAAAIAIdO4kAzLwWeOwAA&#10;ADkAAAAQAAAAAAAAAAEAIAAAAAgBAABkcnMvc2hhcGV4bWwueG1sUEsFBgAAAAAGAAYAWwEAALID&#10;AAAAAA==&#10;">
                  <v:fill on="f" focussize="0,0"/>
                  <v:stroke on="f"/>
                  <v:imagedata r:id="rId106" o:title=""/>
                  <o:lock v:ext="edit" aspectratio="t"/>
                </v:shape>
                <v:shape id="图片 70" o:spid="_x0000_s1026" o:spt="75" alt="" type="#_x0000_t75" style="position:absolute;left:228;top:480;height:208;width:4682;" filled="f" o:preferrelative="t" stroked="f" coordsize="21600,21600" o:gfxdata="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HwOC&#10;wAAAANwAAAAPAAAAAAAAAAEAIAAAACIAAABkcnMvZG93bnJldi54bWxQSwECFAAUAAAACACHTuJA&#10;My8FnjsAAAA5AAAAEAAAAAAAAAABACAAAAAPAQAAZHJzL3NoYXBleG1sLnhtbFBLBQYAAAAABgAG&#10;AFsBAAC5AwAAAAA=&#10;">
                  <v:fill on="f" focussize="0,0"/>
                  <v:stroke on="f"/>
                  <v:imagedata r:id="rId107" o:title=""/>
                  <o:lock v:ext="edit" aspectratio="t"/>
                </v:shape>
                <v:shape id="图片 71" o:spid="_x0000_s1026" o:spt="75" alt="" type="#_x0000_t75" style="position:absolute;left:0;top:261;height:723;width:5345;" filled="f" o:preferrelative="t" stroked="f" coordsize="21600,21600" o:gfxdata="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n9cm8AAAA&#10;3AAAAA8AAAAAAAAAAQAgAAAAIgAAAGRycy9kb3ducmV2LnhtbFBLAQIUABQAAAAIAIdO4kAzLwWe&#10;OwAAADkAAAAQAAAAAAAAAAEAIAAAAAsBAABkcnMvc2hhcGV4bWwueG1sUEsFBgAAAAAGAAYAWwEA&#10;ALUDAAAAAA==&#10;">
                  <v:fill on="f" focussize="0,0"/>
                  <v:stroke on="f"/>
                  <v:imagedata r:id="rId108" o:title=""/>
                  <o:lock v:ext="edit" aspectratio="t"/>
                </v:shape>
                <w10:wrap type="none"/>
                <w10:anchorlock/>
              </v:group>
            </w:pict>
          </mc:Fallback>
        </mc:AlternateContent>
      </w:r>
    </w:p>
    <w:p>
      <w:pPr>
        <w:pStyle w:val="6"/>
        <w:spacing w:before="22" w:line="247" w:lineRule="auto"/>
        <w:ind w:left="859" w:right="1631"/>
        <w:jc w:val="both"/>
      </w:pPr>
      <w:r>
        <w:rPr>
          <w:w w:val="105"/>
        </w:rPr>
        <w:t>Immediate hospital attention should be given personnel who sustain equipment related injuries</w:t>
      </w:r>
      <w:r>
        <w:rPr>
          <w:spacing w:val="1"/>
          <w:w w:val="105"/>
        </w:rPr>
        <w:t xml:space="preserve"> </w:t>
      </w:r>
      <w:r>
        <w:rPr>
          <w:w w:val="105"/>
        </w:rPr>
        <w:t>while</w:t>
      </w:r>
      <w:r>
        <w:rPr>
          <w:spacing w:val="-3"/>
          <w:w w:val="105"/>
        </w:rPr>
        <w:t xml:space="preserve"> </w:t>
      </w:r>
      <w:r>
        <w:rPr>
          <w:w w:val="105"/>
        </w:rPr>
        <w:t>operating</w:t>
      </w:r>
      <w:r>
        <w:rPr>
          <w:spacing w:val="-4"/>
          <w:w w:val="105"/>
        </w:rPr>
        <w:t xml:space="preserve"> </w:t>
      </w:r>
      <w:r>
        <w:rPr>
          <w:w w:val="105"/>
        </w:rPr>
        <w:t>the</w:t>
      </w:r>
      <w:r>
        <w:rPr>
          <w:spacing w:val="-2"/>
          <w:w w:val="105"/>
        </w:rPr>
        <w:t xml:space="preserve"> </w:t>
      </w:r>
      <w:r>
        <w:rPr>
          <w:w w:val="105"/>
        </w:rPr>
        <w:t>system.</w:t>
      </w:r>
      <w:r>
        <w:rPr>
          <w:spacing w:val="-3"/>
          <w:w w:val="105"/>
        </w:rPr>
        <w:t xml:space="preserve"> </w:t>
      </w:r>
      <w:r>
        <w:rPr>
          <w:w w:val="105"/>
        </w:rPr>
        <w:t>In</w:t>
      </w:r>
      <w:r>
        <w:rPr>
          <w:spacing w:val="-5"/>
          <w:w w:val="105"/>
        </w:rPr>
        <w:t xml:space="preserve"> </w:t>
      </w:r>
      <w:r>
        <w:rPr>
          <w:w w:val="105"/>
        </w:rPr>
        <w:t>such</w:t>
      </w:r>
      <w:r>
        <w:rPr>
          <w:spacing w:val="-5"/>
          <w:w w:val="105"/>
        </w:rPr>
        <w:t xml:space="preserve"> </w:t>
      </w:r>
      <w:r>
        <w:rPr>
          <w:w w:val="105"/>
        </w:rPr>
        <w:t>cases,</w:t>
      </w:r>
      <w:r>
        <w:rPr>
          <w:spacing w:val="-5"/>
          <w:w w:val="105"/>
        </w:rPr>
        <w:t xml:space="preserve"> </w:t>
      </w:r>
      <w:r>
        <w:rPr>
          <w:w w:val="105"/>
        </w:rPr>
        <w:t>it</w:t>
      </w:r>
      <w:r>
        <w:rPr>
          <w:spacing w:val="-6"/>
          <w:w w:val="105"/>
        </w:rPr>
        <w:t xml:space="preserve"> </w:t>
      </w:r>
      <w:r>
        <w:rPr>
          <w:w w:val="105"/>
        </w:rPr>
        <w:t>is</w:t>
      </w:r>
      <w:r>
        <w:rPr>
          <w:spacing w:val="-4"/>
          <w:w w:val="105"/>
        </w:rPr>
        <w:t xml:space="preserve"> </w:t>
      </w:r>
      <w:r>
        <w:rPr>
          <w:w w:val="105"/>
        </w:rPr>
        <w:t>vital</w:t>
      </w:r>
      <w:r>
        <w:rPr>
          <w:spacing w:val="-3"/>
          <w:w w:val="105"/>
        </w:rPr>
        <w:t xml:space="preserve"> </w:t>
      </w:r>
      <w:r>
        <w:rPr>
          <w:w w:val="105"/>
        </w:rPr>
        <w:t>that</w:t>
      </w:r>
      <w:r>
        <w:rPr>
          <w:spacing w:val="-6"/>
          <w:w w:val="105"/>
        </w:rPr>
        <w:t xml:space="preserve"> </w:t>
      </w:r>
      <w:r>
        <w:rPr>
          <w:w w:val="105"/>
        </w:rPr>
        <w:t>medical</w:t>
      </w:r>
      <w:r>
        <w:rPr>
          <w:spacing w:val="-5"/>
          <w:w w:val="105"/>
        </w:rPr>
        <w:t xml:space="preserve"> </w:t>
      </w:r>
      <w:r>
        <w:rPr>
          <w:w w:val="105"/>
        </w:rPr>
        <w:t>personnel</w:t>
      </w:r>
      <w:r>
        <w:rPr>
          <w:spacing w:val="-5"/>
          <w:w w:val="105"/>
        </w:rPr>
        <w:t xml:space="preserve"> </w:t>
      </w:r>
      <w:r>
        <w:rPr>
          <w:w w:val="105"/>
        </w:rPr>
        <w:t>be</w:t>
      </w:r>
      <w:r>
        <w:rPr>
          <w:spacing w:val="-3"/>
          <w:w w:val="105"/>
        </w:rPr>
        <w:t xml:space="preserve"> </w:t>
      </w:r>
      <w:r>
        <w:rPr>
          <w:w w:val="105"/>
        </w:rPr>
        <w:t>apprised</w:t>
      </w:r>
      <w:r>
        <w:rPr>
          <w:spacing w:val="-7"/>
          <w:w w:val="105"/>
        </w:rPr>
        <w:t xml:space="preserve"> </w:t>
      </w:r>
      <w:r>
        <w:rPr>
          <w:w w:val="105"/>
        </w:rPr>
        <w:t>of</w:t>
      </w:r>
      <w:r>
        <w:rPr>
          <w:spacing w:val="-3"/>
          <w:w w:val="105"/>
        </w:rPr>
        <w:t xml:space="preserve"> </w:t>
      </w:r>
      <w:r>
        <w:rPr>
          <w:w w:val="105"/>
        </w:rPr>
        <w:t>all</w:t>
      </w:r>
      <w:r>
        <w:rPr>
          <w:spacing w:val="-6"/>
          <w:w w:val="105"/>
        </w:rPr>
        <w:t xml:space="preserve"> </w:t>
      </w:r>
      <w:r>
        <w:rPr>
          <w:w w:val="105"/>
        </w:rPr>
        <w:t>facts</w:t>
      </w:r>
      <w:r>
        <w:rPr>
          <w:spacing w:val="-55"/>
          <w:w w:val="105"/>
        </w:rPr>
        <w:t xml:space="preserve"> </w:t>
      </w:r>
      <w:r>
        <w:rPr>
          <w:w w:val="105"/>
        </w:rPr>
        <w:t>relevant to such injuries. Therefore, all operating personnel should be provided with waterproof</w:t>
      </w:r>
      <w:r>
        <w:rPr>
          <w:spacing w:val="1"/>
          <w:w w:val="105"/>
        </w:rPr>
        <w:t xml:space="preserve"> </w:t>
      </w:r>
      <w:r>
        <w:rPr>
          <w:w w:val="105"/>
        </w:rPr>
        <w:t>emergency medical alert tags or cards, describing the nature of their work and the possibility of</w:t>
      </w:r>
      <w:r>
        <w:rPr>
          <w:spacing w:val="1"/>
          <w:w w:val="105"/>
        </w:rPr>
        <w:t xml:space="preserve"> </w:t>
      </w:r>
      <w:r>
        <w:rPr>
          <w:w w:val="105"/>
        </w:rPr>
        <w:t>injury</w:t>
      </w:r>
      <w:r>
        <w:rPr>
          <w:spacing w:val="-10"/>
          <w:w w:val="105"/>
        </w:rPr>
        <w:t xml:space="preserve"> </w:t>
      </w:r>
      <w:r>
        <w:rPr>
          <w:w w:val="105"/>
        </w:rPr>
        <w:t>inherent</w:t>
      </w:r>
      <w:r>
        <w:rPr>
          <w:spacing w:val="-7"/>
          <w:w w:val="105"/>
        </w:rPr>
        <w:t xml:space="preserve"> </w:t>
      </w:r>
      <w:r>
        <w:rPr>
          <w:w w:val="105"/>
        </w:rPr>
        <w:t>in</w:t>
      </w:r>
      <w:r>
        <w:rPr>
          <w:spacing w:val="-8"/>
          <w:w w:val="105"/>
        </w:rPr>
        <w:t xml:space="preserve"> </w:t>
      </w:r>
      <w:r>
        <w:rPr>
          <w:w w:val="105"/>
        </w:rPr>
        <w:t>the</w:t>
      </w:r>
      <w:r>
        <w:rPr>
          <w:spacing w:val="-6"/>
          <w:w w:val="105"/>
        </w:rPr>
        <w:t xml:space="preserve"> </w:t>
      </w:r>
      <w:r>
        <w:rPr>
          <w:w w:val="105"/>
        </w:rPr>
        <w:t>use</w:t>
      </w:r>
      <w:r>
        <w:rPr>
          <w:spacing w:val="-10"/>
          <w:w w:val="105"/>
        </w:rPr>
        <w:t xml:space="preserve"> </w:t>
      </w:r>
      <w:r>
        <w:rPr>
          <w:w w:val="105"/>
        </w:rPr>
        <w:t>of</w:t>
      </w:r>
      <w:r>
        <w:rPr>
          <w:spacing w:val="-8"/>
          <w:w w:val="105"/>
        </w:rPr>
        <w:t xml:space="preserve"> </w:t>
      </w:r>
      <w:r>
        <w:rPr>
          <w:w w:val="105"/>
        </w:rPr>
        <w:t>water</w:t>
      </w:r>
      <w:r>
        <w:rPr>
          <w:spacing w:val="-10"/>
          <w:w w:val="105"/>
        </w:rPr>
        <w:t xml:space="preserve"> </w:t>
      </w:r>
      <w:r>
        <w:rPr>
          <w:w w:val="105"/>
        </w:rPr>
        <w:t>jetting</w:t>
      </w:r>
      <w:r>
        <w:rPr>
          <w:spacing w:val="-11"/>
          <w:w w:val="105"/>
        </w:rPr>
        <w:t xml:space="preserve"> </w:t>
      </w:r>
      <w:r>
        <w:rPr>
          <w:w w:val="105"/>
        </w:rPr>
        <w:t>equipment.</w:t>
      </w:r>
      <w:r>
        <w:rPr>
          <w:spacing w:val="-9"/>
          <w:w w:val="105"/>
        </w:rPr>
        <w:t xml:space="preserve"> </w:t>
      </w:r>
      <w:r>
        <w:rPr>
          <w:w w:val="105"/>
        </w:rPr>
        <w:t>The</w:t>
      </w:r>
      <w:r>
        <w:rPr>
          <w:spacing w:val="-7"/>
          <w:w w:val="105"/>
        </w:rPr>
        <w:t xml:space="preserve"> </w:t>
      </w:r>
      <w:r>
        <w:rPr>
          <w:w w:val="105"/>
        </w:rPr>
        <w:t>below</w:t>
      </w:r>
      <w:r>
        <w:rPr>
          <w:spacing w:val="-9"/>
          <w:w w:val="105"/>
        </w:rPr>
        <w:t xml:space="preserve"> </w:t>
      </w:r>
      <w:r>
        <w:rPr>
          <w:w w:val="105"/>
        </w:rPr>
        <w:t>example</w:t>
      </w:r>
      <w:r>
        <w:rPr>
          <w:spacing w:val="-6"/>
          <w:w w:val="105"/>
        </w:rPr>
        <w:t xml:space="preserve"> </w:t>
      </w:r>
      <w:r>
        <w:rPr>
          <w:w w:val="105"/>
        </w:rPr>
        <w:t>of</w:t>
      </w:r>
      <w:r>
        <w:rPr>
          <w:spacing w:val="-6"/>
          <w:w w:val="105"/>
        </w:rPr>
        <w:t xml:space="preserve"> </w:t>
      </w:r>
      <w:r>
        <w:rPr>
          <w:w w:val="105"/>
        </w:rPr>
        <w:t>a</w:t>
      </w:r>
      <w:r>
        <w:rPr>
          <w:spacing w:val="-11"/>
          <w:w w:val="105"/>
        </w:rPr>
        <w:t xml:space="preserve"> </w:t>
      </w:r>
      <w:r>
        <w:rPr>
          <w:w w:val="105"/>
        </w:rPr>
        <w:t>standard</w:t>
      </w:r>
      <w:r>
        <w:rPr>
          <w:spacing w:val="-9"/>
          <w:w w:val="105"/>
        </w:rPr>
        <w:t xml:space="preserve"> </w:t>
      </w:r>
      <w:r>
        <w:rPr>
          <w:w w:val="105"/>
        </w:rPr>
        <w:t>card</w:t>
      </w:r>
      <w:r>
        <w:rPr>
          <w:spacing w:val="-9"/>
          <w:w w:val="105"/>
        </w:rPr>
        <w:t xml:space="preserve"> </w:t>
      </w:r>
      <w:r>
        <w:rPr>
          <w:w w:val="105"/>
        </w:rPr>
        <w:t>can</w:t>
      </w:r>
      <w:r>
        <w:rPr>
          <w:spacing w:val="-8"/>
          <w:w w:val="105"/>
        </w:rPr>
        <w:t xml:space="preserve"> </w:t>
      </w:r>
      <w:r>
        <w:rPr>
          <w:w w:val="105"/>
        </w:rPr>
        <w:t>be</w:t>
      </w:r>
      <w:r>
        <w:rPr>
          <w:spacing w:val="-55"/>
          <w:w w:val="105"/>
        </w:rPr>
        <w:t xml:space="preserve"> </w:t>
      </w:r>
      <w:r>
        <w:rPr>
          <w:w w:val="105"/>
        </w:rPr>
        <w:t>photo</w:t>
      </w:r>
      <w:r>
        <w:rPr>
          <w:spacing w:val="-3"/>
          <w:w w:val="105"/>
        </w:rPr>
        <w:t xml:space="preserve"> </w:t>
      </w:r>
      <w:r>
        <w:rPr>
          <w:w w:val="105"/>
        </w:rPr>
        <w:t>copied,</w:t>
      </w:r>
      <w:r>
        <w:rPr>
          <w:spacing w:val="-3"/>
          <w:w w:val="105"/>
        </w:rPr>
        <w:t xml:space="preserve"> </w:t>
      </w:r>
      <w:r>
        <w:rPr>
          <w:w w:val="105"/>
        </w:rPr>
        <w:t>laminated</w:t>
      </w:r>
      <w:r>
        <w:rPr>
          <w:spacing w:val="-4"/>
          <w:w w:val="105"/>
        </w:rPr>
        <w:t xml:space="preserve"> </w:t>
      </w:r>
      <w:r>
        <w:rPr>
          <w:w w:val="105"/>
        </w:rPr>
        <w:t>and</w:t>
      </w:r>
      <w:r>
        <w:rPr>
          <w:spacing w:val="-2"/>
          <w:w w:val="105"/>
        </w:rPr>
        <w:t xml:space="preserve"> </w:t>
      </w:r>
      <w:r>
        <w:rPr>
          <w:w w:val="105"/>
        </w:rPr>
        <w:t>used</w:t>
      </w:r>
      <w:r>
        <w:rPr>
          <w:spacing w:val="-4"/>
          <w:w w:val="105"/>
        </w:rPr>
        <w:t xml:space="preserve"> </w:t>
      </w:r>
      <w:r>
        <w:rPr>
          <w:w w:val="105"/>
        </w:rPr>
        <w:t>as</w:t>
      </w:r>
      <w:r>
        <w:rPr>
          <w:spacing w:val="-3"/>
          <w:w w:val="105"/>
        </w:rPr>
        <w:t xml:space="preserve"> </w:t>
      </w:r>
      <w:r>
        <w:rPr>
          <w:w w:val="105"/>
        </w:rPr>
        <w:t>medical</w:t>
      </w:r>
      <w:r>
        <w:rPr>
          <w:spacing w:val="-5"/>
          <w:w w:val="105"/>
        </w:rPr>
        <w:t xml:space="preserve"> </w:t>
      </w:r>
      <w:r>
        <w:rPr>
          <w:w w:val="105"/>
        </w:rPr>
        <w:t>alert</w:t>
      </w:r>
      <w:r>
        <w:rPr>
          <w:spacing w:val="-7"/>
          <w:w w:val="105"/>
        </w:rPr>
        <w:t xml:space="preserve"> </w:t>
      </w:r>
      <w:r>
        <w:rPr>
          <w:w w:val="105"/>
        </w:rPr>
        <w:t>tag.</w:t>
      </w:r>
    </w:p>
    <w:p>
      <w:pPr>
        <w:pStyle w:val="6"/>
        <w:rPr>
          <w:sz w:val="20"/>
        </w:rPr>
      </w:pPr>
    </w:p>
    <w:p>
      <w:pPr>
        <w:pStyle w:val="6"/>
        <w:rPr>
          <w:sz w:val="20"/>
        </w:rPr>
      </w:pPr>
      <w:r>
        <mc:AlternateContent>
          <mc:Choice Requires="wps">
            <w:drawing>
              <wp:anchor distT="0" distB="0" distL="114300" distR="114300" simplePos="0" relativeHeight="251756544" behindDoc="0" locked="0" layoutInCell="1" allowOverlap="1">
                <wp:simplePos x="0" y="0"/>
                <wp:positionH relativeFrom="column">
                  <wp:posOffset>1360805</wp:posOffset>
                </wp:positionH>
                <wp:positionV relativeFrom="paragraph">
                  <wp:posOffset>45085</wp:posOffset>
                </wp:positionV>
                <wp:extent cx="3884930" cy="3133725"/>
                <wp:effectExtent l="0" t="0" r="1270" b="9525"/>
                <wp:wrapNone/>
                <wp:docPr id="144" name="任意多边形 144"/>
                <wp:cNvGraphicFramePr/>
                <a:graphic xmlns:a="http://schemas.openxmlformats.org/drawingml/2006/main">
                  <a:graphicData uri="http://schemas.microsoft.com/office/word/2010/wordprocessingShape">
                    <wps:wsp>
                      <wps:cNvSpPr/>
                      <wps:spPr>
                        <a:xfrm>
                          <a:off x="0" y="0"/>
                          <a:ext cx="3884930" cy="3133725"/>
                        </a:xfrm>
                        <a:custGeom>
                          <a:avLst/>
                          <a:gdLst/>
                          <a:ahLst/>
                          <a:cxnLst/>
                          <a:pathLst>
                            <a:path w="6118" h="4935">
                              <a:moveTo>
                                <a:pt x="6118" y="0"/>
                              </a:moveTo>
                              <a:lnTo>
                                <a:pt x="6103" y="0"/>
                              </a:lnTo>
                              <a:lnTo>
                                <a:pt x="6103" y="15"/>
                              </a:lnTo>
                              <a:lnTo>
                                <a:pt x="6103" y="4116"/>
                              </a:lnTo>
                              <a:lnTo>
                                <a:pt x="14" y="4116"/>
                              </a:lnTo>
                              <a:lnTo>
                                <a:pt x="14" y="15"/>
                              </a:lnTo>
                              <a:lnTo>
                                <a:pt x="6103" y="15"/>
                              </a:lnTo>
                              <a:lnTo>
                                <a:pt x="6103" y="0"/>
                              </a:lnTo>
                              <a:lnTo>
                                <a:pt x="0" y="0"/>
                              </a:lnTo>
                              <a:lnTo>
                                <a:pt x="0" y="4116"/>
                              </a:lnTo>
                              <a:lnTo>
                                <a:pt x="0" y="4930"/>
                              </a:lnTo>
                              <a:lnTo>
                                <a:pt x="0" y="4935"/>
                              </a:lnTo>
                              <a:lnTo>
                                <a:pt x="6118" y="4935"/>
                              </a:lnTo>
                              <a:lnTo>
                                <a:pt x="6118" y="4930"/>
                              </a:lnTo>
                              <a:lnTo>
                                <a:pt x="6118" y="4928"/>
                              </a:lnTo>
                              <a:lnTo>
                                <a:pt x="6118" y="8"/>
                              </a:lnTo>
                              <a:lnTo>
                                <a:pt x="6118" y="0"/>
                              </a:lnTo>
                              <a:close/>
                            </a:path>
                          </a:pathLst>
                        </a:custGeom>
                        <a:solidFill>
                          <a:srgbClr val="000000"/>
                        </a:solidFill>
                        <a:ln>
                          <a:noFill/>
                        </a:ln>
                      </wps:spPr>
                      <wps:txbx>
                        <w:txbxContent>
                          <w:p>
                            <w:pPr>
                              <w:jc w:val="center"/>
                            </w:pPr>
                          </w:p>
                        </w:txbxContent>
                      </wps:txbx>
                      <wps:bodyPr upright="1"/>
                    </wps:wsp>
                  </a:graphicData>
                </a:graphic>
              </wp:anchor>
            </w:drawing>
          </mc:Choice>
          <mc:Fallback>
            <w:pict>
              <v:shape id="_x0000_s1026" o:spid="_x0000_s1026" o:spt="100" style="position:absolute;left:0pt;margin-left:107.15pt;margin-top:3.55pt;height:246.75pt;width:305.9pt;z-index:251756544;mso-width-relative:page;mso-height-relative:page;" fillcolor="#000000" filled="t" stroked="f" coordsize="6118,4935" o:gfxdata="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mljvk1gAAAAkBAAAPAAAAAAAAAAEAIAAAACIAAABkcnMvZG93bnJldi54bWxQSwECFAAU&#10;AAAACACHTuJASdDSQ2UCAAB1BgAADgAAAAAAAAABACAAAAAlAQAAZHJzL2Uyb0RvYy54bWxQSwUG&#10;AAAAAAYABgBZAQAA/AUAAAAA&#10;" path="m6118,0l6103,0,6103,15,6103,4116,14,4116,14,15,6103,15,6103,0,0,0,0,4116,0,4930,0,4935,6118,4935,6118,4930,6118,4928,6118,8,6118,0xe">
                <v:path textboxrect="0,0,6118,4935"/>
                <v:fill on="t" focussize="0,0"/>
                <v:stroke on="f"/>
                <v:imagedata o:title=""/>
                <o:lock v:ext="edit" aspectratio="f"/>
                <v:textbox>
                  <w:txbxContent>
                    <w:p>
                      <w:pPr>
                        <w:jc w:val="center"/>
                      </w:pPr>
                    </w:p>
                  </w:txbxContent>
                </v:textbox>
              </v:shape>
            </w:pict>
          </mc:Fallback>
        </mc:AlternateContent>
      </w:r>
    </w:p>
    <w:p>
      <w:pPr>
        <w:pStyle w:val="6"/>
        <w:spacing w:before="7"/>
        <w:rPr>
          <w:sz w:val="20"/>
        </w:rPr>
      </w:pPr>
    </w:p>
    <w:p>
      <w:pPr>
        <w:pStyle w:val="2"/>
        <w:spacing w:before="61" w:line="247" w:lineRule="auto"/>
        <w:ind w:left="3991" w:right="3923" w:firstLine="832"/>
      </w:pPr>
      <w:r>
        <w:t>IMPORTANT</w:t>
      </w:r>
      <w:r>
        <w:rPr>
          <w:spacing w:val="1"/>
        </w:rPr>
        <w:t xml:space="preserve"> </w:t>
      </w:r>
      <w:r>
        <w:t>MEDICAL</w:t>
      </w:r>
      <w:r>
        <w:rPr>
          <w:spacing w:val="25"/>
        </w:rPr>
        <w:t xml:space="preserve"> </w:t>
      </w:r>
      <w:r>
        <w:t>INFORMATION</w:t>
      </w:r>
    </w:p>
    <w:p>
      <w:pPr>
        <w:pStyle w:val="6"/>
        <w:rPr>
          <w:b/>
          <w:sz w:val="20"/>
        </w:rPr>
      </w:pPr>
    </w:p>
    <w:p>
      <w:pPr>
        <w:pStyle w:val="6"/>
        <w:spacing w:before="6"/>
        <w:rPr>
          <w:b/>
          <w:sz w:val="21"/>
        </w:rPr>
      </w:pPr>
      <w:r>
        <mc:AlternateContent>
          <mc:Choice Requires="wps">
            <w:drawing>
              <wp:anchor distT="0" distB="0" distL="114300" distR="114300" simplePos="0" relativeHeight="251758592" behindDoc="0" locked="0" layoutInCell="1" allowOverlap="1">
                <wp:simplePos x="0" y="0"/>
                <wp:positionH relativeFrom="column">
                  <wp:posOffset>3343275</wp:posOffset>
                </wp:positionH>
                <wp:positionV relativeFrom="paragraph">
                  <wp:posOffset>146685</wp:posOffset>
                </wp:positionV>
                <wp:extent cx="1779270" cy="1451610"/>
                <wp:effectExtent l="0" t="0" r="11430" b="15240"/>
                <wp:wrapNone/>
                <wp:docPr id="146" name="任意多边形 146"/>
                <wp:cNvGraphicFramePr/>
                <a:graphic xmlns:a="http://schemas.openxmlformats.org/drawingml/2006/main">
                  <a:graphicData uri="http://schemas.microsoft.com/office/word/2010/wordprocessingShape">
                    <wps:wsp>
                      <wps:cNvSpPr/>
                      <wps:spPr>
                        <a:xfrm>
                          <a:off x="0" y="0"/>
                          <a:ext cx="1779270" cy="1451610"/>
                        </a:xfrm>
                        <a:custGeom>
                          <a:avLst/>
                          <a:gdLst/>
                          <a:ahLst/>
                          <a:cxnLst/>
                          <a:pathLst>
                            <a:path w="4407" h="2976">
                              <a:moveTo>
                                <a:pt x="3540" y="2042"/>
                              </a:moveTo>
                              <a:lnTo>
                                <a:pt x="3216" y="2042"/>
                              </a:lnTo>
                              <a:lnTo>
                                <a:pt x="3216" y="1790"/>
                              </a:lnTo>
                              <a:lnTo>
                                <a:pt x="3216" y="1783"/>
                              </a:lnTo>
                              <a:lnTo>
                                <a:pt x="3216" y="1776"/>
                              </a:lnTo>
                              <a:lnTo>
                                <a:pt x="2877" y="1776"/>
                              </a:lnTo>
                              <a:lnTo>
                                <a:pt x="2877" y="2042"/>
                              </a:lnTo>
                              <a:lnTo>
                                <a:pt x="2553" y="2042"/>
                              </a:lnTo>
                              <a:lnTo>
                                <a:pt x="2553" y="2395"/>
                              </a:lnTo>
                              <a:lnTo>
                                <a:pt x="2877" y="2395"/>
                              </a:lnTo>
                              <a:lnTo>
                                <a:pt x="2877" y="2638"/>
                              </a:lnTo>
                              <a:lnTo>
                                <a:pt x="3216" y="2638"/>
                              </a:lnTo>
                              <a:lnTo>
                                <a:pt x="3216" y="2630"/>
                              </a:lnTo>
                              <a:lnTo>
                                <a:pt x="3216" y="2623"/>
                              </a:lnTo>
                              <a:lnTo>
                                <a:pt x="3216" y="2395"/>
                              </a:lnTo>
                              <a:lnTo>
                                <a:pt x="3540" y="2395"/>
                              </a:lnTo>
                              <a:lnTo>
                                <a:pt x="3540" y="2388"/>
                              </a:lnTo>
                              <a:lnTo>
                                <a:pt x="3540" y="2383"/>
                              </a:lnTo>
                              <a:lnTo>
                                <a:pt x="3540" y="2057"/>
                              </a:lnTo>
                              <a:lnTo>
                                <a:pt x="3540" y="2050"/>
                              </a:lnTo>
                              <a:lnTo>
                                <a:pt x="3540" y="2042"/>
                              </a:lnTo>
                              <a:close/>
                              <a:moveTo>
                                <a:pt x="4188" y="1697"/>
                              </a:moveTo>
                              <a:lnTo>
                                <a:pt x="4183" y="1644"/>
                              </a:lnTo>
                              <a:lnTo>
                                <a:pt x="4176" y="1620"/>
                              </a:lnTo>
                              <a:lnTo>
                                <a:pt x="4173" y="1614"/>
                              </a:lnTo>
                              <a:lnTo>
                                <a:pt x="4173" y="1673"/>
                              </a:lnTo>
                              <a:lnTo>
                                <a:pt x="4173" y="2741"/>
                              </a:lnTo>
                              <a:lnTo>
                                <a:pt x="4168" y="2765"/>
                              </a:lnTo>
                              <a:lnTo>
                                <a:pt x="4154" y="2813"/>
                              </a:lnTo>
                              <a:lnTo>
                                <a:pt x="4144" y="2832"/>
                              </a:lnTo>
                              <a:lnTo>
                                <a:pt x="4132" y="2854"/>
                              </a:lnTo>
                              <a:lnTo>
                                <a:pt x="4118" y="2873"/>
                              </a:lnTo>
                              <a:lnTo>
                                <a:pt x="4084" y="2906"/>
                              </a:lnTo>
                              <a:lnTo>
                                <a:pt x="4065" y="2921"/>
                              </a:lnTo>
                              <a:lnTo>
                                <a:pt x="4044" y="2933"/>
                              </a:lnTo>
                              <a:lnTo>
                                <a:pt x="4000" y="2952"/>
                              </a:lnTo>
                              <a:lnTo>
                                <a:pt x="3952" y="2962"/>
                              </a:lnTo>
                              <a:lnTo>
                                <a:pt x="2140" y="2962"/>
                              </a:lnTo>
                              <a:lnTo>
                                <a:pt x="2092" y="2952"/>
                              </a:lnTo>
                              <a:lnTo>
                                <a:pt x="2068" y="2942"/>
                              </a:lnTo>
                              <a:lnTo>
                                <a:pt x="2047" y="2933"/>
                              </a:lnTo>
                              <a:lnTo>
                                <a:pt x="2028" y="2921"/>
                              </a:lnTo>
                              <a:lnTo>
                                <a:pt x="2008" y="2906"/>
                              </a:lnTo>
                              <a:lnTo>
                                <a:pt x="1989" y="2890"/>
                              </a:lnTo>
                              <a:lnTo>
                                <a:pt x="1975" y="2873"/>
                              </a:lnTo>
                              <a:lnTo>
                                <a:pt x="1960" y="2854"/>
                              </a:lnTo>
                              <a:lnTo>
                                <a:pt x="1936" y="2810"/>
                              </a:lnTo>
                              <a:lnTo>
                                <a:pt x="1929" y="2789"/>
                              </a:lnTo>
                              <a:lnTo>
                                <a:pt x="1920" y="2741"/>
                              </a:lnTo>
                              <a:lnTo>
                                <a:pt x="1917" y="2714"/>
                              </a:lnTo>
                              <a:lnTo>
                                <a:pt x="1917" y="1699"/>
                              </a:lnTo>
                              <a:lnTo>
                                <a:pt x="1920" y="1673"/>
                              </a:lnTo>
                              <a:lnTo>
                                <a:pt x="1929" y="1625"/>
                              </a:lnTo>
                              <a:lnTo>
                                <a:pt x="1939" y="1601"/>
                              </a:lnTo>
                              <a:lnTo>
                                <a:pt x="1948" y="1579"/>
                              </a:lnTo>
                              <a:lnTo>
                                <a:pt x="1960" y="1560"/>
                              </a:lnTo>
                              <a:lnTo>
                                <a:pt x="1975" y="1541"/>
                              </a:lnTo>
                              <a:lnTo>
                                <a:pt x="2008" y="1507"/>
                              </a:lnTo>
                              <a:lnTo>
                                <a:pt x="2028" y="1493"/>
                              </a:lnTo>
                              <a:lnTo>
                                <a:pt x="2047" y="1481"/>
                              </a:lnTo>
                              <a:lnTo>
                                <a:pt x="2071" y="1471"/>
                              </a:lnTo>
                              <a:lnTo>
                                <a:pt x="2092" y="1462"/>
                              </a:lnTo>
                              <a:lnTo>
                                <a:pt x="2140" y="1452"/>
                              </a:lnTo>
                              <a:lnTo>
                                <a:pt x="3952" y="1452"/>
                              </a:lnTo>
                              <a:lnTo>
                                <a:pt x="4000" y="1462"/>
                              </a:lnTo>
                              <a:lnTo>
                                <a:pt x="4044" y="1481"/>
                              </a:lnTo>
                              <a:lnTo>
                                <a:pt x="4065" y="1493"/>
                              </a:lnTo>
                              <a:lnTo>
                                <a:pt x="4084" y="1507"/>
                              </a:lnTo>
                              <a:lnTo>
                                <a:pt x="4118" y="1541"/>
                              </a:lnTo>
                              <a:lnTo>
                                <a:pt x="4132" y="1560"/>
                              </a:lnTo>
                              <a:lnTo>
                                <a:pt x="4144" y="1582"/>
                              </a:lnTo>
                              <a:lnTo>
                                <a:pt x="4164" y="1625"/>
                              </a:lnTo>
                              <a:lnTo>
                                <a:pt x="4173" y="1673"/>
                              </a:lnTo>
                              <a:lnTo>
                                <a:pt x="4173" y="1614"/>
                              </a:lnTo>
                              <a:lnTo>
                                <a:pt x="4166" y="1596"/>
                              </a:lnTo>
                              <a:lnTo>
                                <a:pt x="4156" y="1574"/>
                              </a:lnTo>
                              <a:lnTo>
                                <a:pt x="4128" y="1531"/>
                              </a:lnTo>
                              <a:lnTo>
                                <a:pt x="4111" y="1512"/>
                              </a:lnTo>
                              <a:lnTo>
                                <a:pt x="4092" y="1495"/>
                              </a:lnTo>
                              <a:lnTo>
                                <a:pt x="4072" y="1481"/>
                              </a:lnTo>
                              <a:lnTo>
                                <a:pt x="4051" y="1469"/>
                              </a:lnTo>
                              <a:lnTo>
                                <a:pt x="4027" y="1457"/>
                              </a:lnTo>
                              <a:lnTo>
                                <a:pt x="4011" y="1452"/>
                              </a:lnTo>
                              <a:lnTo>
                                <a:pt x="3979" y="1442"/>
                              </a:lnTo>
                              <a:lnTo>
                                <a:pt x="3952" y="1438"/>
                              </a:lnTo>
                              <a:lnTo>
                                <a:pt x="2138" y="1438"/>
                              </a:lnTo>
                              <a:lnTo>
                                <a:pt x="2112" y="1442"/>
                              </a:lnTo>
                              <a:lnTo>
                                <a:pt x="2064" y="1457"/>
                              </a:lnTo>
                              <a:lnTo>
                                <a:pt x="2040" y="1469"/>
                              </a:lnTo>
                              <a:lnTo>
                                <a:pt x="2018" y="1481"/>
                              </a:lnTo>
                              <a:lnTo>
                                <a:pt x="1980" y="1514"/>
                              </a:lnTo>
                              <a:lnTo>
                                <a:pt x="1963" y="1531"/>
                              </a:lnTo>
                              <a:lnTo>
                                <a:pt x="1948" y="1553"/>
                              </a:lnTo>
                              <a:lnTo>
                                <a:pt x="1924" y="1596"/>
                              </a:lnTo>
                              <a:lnTo>
                                <a:pt x="1915" y="1620"/>
                              </a:lnTo>
                              <a:lnTo>
                                <a:pt x="1905" y="1673"/>
                              </a:lnTo>
                              <a:lnTo>
                                <a:pt x="1905" y="2743"/>
                              </a:lnTo>
                              <a:lnTo>
                                <a:pt x="1910" y="2767"/>
                              </a:lnTo>
                              <a:lnTo>
                                <a:pt x="1915" y="2794"/>
                              </a:lnTo>
                              <a:lnTo>
                                <a:pt x="1924" y="2818"/>
                              </a:lnTo>
                              <a:lnTo>
                                <a:pt x="1948" y="2861"/>
                              </a:lnTo>
                              <a:lnTo>
                                <a:pt x="1963" y="2882"/>
                              </a:lnTo>
                              <a:lnTo>
                                <a:pt x="1982" y="2899"/>
                              </a:lnTo>
                              <a:lnTo>
                                <a:pt x="1999" y="2916"/>
                              </a:lnTo>
                              <a:lnTo>
                                <a:pt x="2020" y="2933"/>
                              </a:lnTo>
                              <a:lnTo>
                                <a:pt x="2064" y="2957"/>
                              </a:lnTo>
                              <a:lnTo>
                                <a:pt x="2088" y="2964"/>
                              </a:lnTo>
                              <a:lnTo>
                                <a:pt x="2114" y="2971"/>
                              </a:lnTo>
                              <a:lnTo>
                                <a:pt x="2140" y="2976"/>
                              </a:lnTo>
                              <a:lnTo>
                                <a:pt x="3952" y="2976"/>
                              </a:lnTo>
                              <a:lnTo>
                                <a:pt x="3979" y="2971"/>
                              </a:lnTo>
                              <a:lnTo>
                                <a:pt x="4005" y="2964"/>
                              </a:lnTo>
                              <a:lnTo>
                                <a:pt x="4013" y="2962"/>
                              </a:lnTo>
                              <a:lnTo>
                                <a:pt x="4029" y="2957"/>
                              </a:lnTo>
                              <a:lnTo>
                                <a:pt x="4051" y="2945"/>
                              </a:lnTo>
                              <a:lnTo>
                                <a:pt x="4094" y="2916"/>
                              </a:lnTo>
                              <a:lnTo>
                                <a:pt x="4111" y="2899"/>
                              </a:lnTo>
                              <a:lnTo>
                                <a:pt x="4144" y="2861"/>
                              </a:lnTo>
                              <a:lnTo>
                                <a:pt x="4168" y="2818"/>
                              </a:lnTo>
                              <a:lnTo>
                                <a:pt x="4176" y="2791"/>
                              </a:lnTo>
                              <a:lnTo>
                                <a:pt x="4183" y="2767"/>
                              </a:lnTo>
                              <a:lnTo>
                                <a:pt x="4188" y="2714"/>
                              </a:lnTo>
                              <a:lnTo>
                                <a:pt x="4188" y="1697"/>
                              </a:lnTo>
                              <a:close/>
                              <a:moveTo>
                                <a:pt x="4406" y="0"/>
                              </a:moveTo>
                              <a:lnTo>
                                <a:pt x="0" y="0"/>
                              </a:lnTo>
                              <a:lnTo>
                                <a:pt x="0" y="14"/>
                              </a:lnTo>
                              <a:lnTo>
                                <a:pt x="4406" y="14"/>
                              </a:lnTo>
                              <a:lnTo>
                                <a:pt x="4406" y="0"/>
                              </a:lnTo>
                              <a:close/>
                            </a:path>
                          </a:pathLst>
                        </a:custGeom>
                        <a:solidFill>
                          <a:srgbClr val="000000"/>
                        </a:solidFill>
                        <a:ln>
                          <a:noFill/>
                        </a:ln>
                      </wps:spPr>
                      <wps:txbx>
                        <w:txbxContent>
                          <w:p>
                            <w:pPr>
                              <w:jc w:val="center"/>
                            </w:pPr>
                          </w:p>
                        </w:txbxContent>
                      </wps:txbx>
                      <wps:bodyPr upright="1"/>
                    </wps:wsp>
                  </a:graphicData>
                </a:graphic>
              </wp:anchor>
            </w:drawing>
          </mc:Choice>
          <mc:Fallback>
            <w:pict>
              <v:shape id="_x0000_s1026" o:spid="_x0000_s1026" o:spt="100" style="position:absolute;left:0pt;margin-left:263.25pt;margin-top:11.55pt;height:114.3pt;width:140.1pt;z-index:251758592;mso-width-relative:page;mso-height-relative:page;" fillcolor="#000000" filled="t" stroked="f" coordsize="4407,2976" o:gfxdata="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" path="m3540,2042l3216,2042,3216,1790,3216,1783,3216,1776,2877,1776,2877,2042,2553,2042,2553,2395,2877,2395,2877,2638,3216,2638,3216,2630,3216,2623,3216,2395,3540,2395,3540,2388,3540,2383,3540,2057,3540,2050,3540,2042xm4188,1697l4183,1644,4176,1620,4173,1614,4173,1673,4173,2741,4168,2765,4154,2813,4144,2832,4132,2854,4118,2873,4084,2906,4065,2921,4044,2933,4000,2952,3952,2962,2140,2962,2092,2952,2068,2942,2047,2933,2028,2921,2008,2906,1989,2890,1975,2873,1960,2854,1936,2810,1929,2789,1920,2741,1917,2714,1917,1699,1920,1673,1929,1625,1939,1601,1948,1579,1960,1560,1975,1541,2008,1507,2028,1493,2047,1481,2071,1471,2092,1462,2140,1452,3952,1452,4000,1462,4044,1481,4065,1493,4084,1507,4118,1541,4132,1560,4144,1582,4164,1625,4173,1673,4173,1614,4166,1596,4156,1574,4128,1531,4111,1512,4092,1495,4072,1481,4051,1469,4027,1457,4011,1452,3979,1442,3952,1438,2138,1438,2112,1442,2064,1457,2040,1469,2018,1481,1980,1514,1963,1531,1948,1553,1924,1596,1915,1620,1905,1673,1905,2743,1910,2767,1915,2794,1924,2818,1948,2861,1963,2882,1982,2899,1999,2916,2020,2933,2064,2957,2088,2964,2114,2971,2140,2976,3952,2976,3979,2971,4005,2964,4013,2962,4029,2957,4051,2945,4094,2916,4111,2899,4144,2861,4168,2818,4176,2791,4183,2767,4188,2714,4188,1697xm4406,0l0,0,0,14,4406,14,4406,0xe">
                <v:path textboxrect="0,0,4407,2976"/>
                <v:fill on="t" focussize="0,0"/>
                <v:stroke on="f"/>
                <v:imagedata o:title=""/>
                <o:lock v:ext="edit" aspectratio="f"/>
                <v:textbox>
                  <w:txbxContent>
                    <w:p>
                      <w:pPr>
                        <w:jc w:val="center"/>
                      </w:pPr>
                    </w:p>
                  </w:txbxContent>
                </v:textbox>
              </v:shape>
            </w:pict>
          </mc:Fallback>
        </mc:AlternateContent>
      </w:r>
    </w:p>
    <w:p>
      <w:pPr>
        <w:spacing w:after="0"/>
        <w:rPr>
          <w:sz w:val="21"/>
        </w:rPr>
        <w:sectPr>
          <w:pgSz w:w="12240" w:h="15840"/>
          <w:pgMar w:top="700" w:right="0" w:bottom="540" w:left="760" w:header="449" w:footer="354" w:gutter="0"/>
          <w:pgNumType w:fmt="decimal"/>
          <w:cols w:space="720" w:num="1"/>
        </w:sectPr>
      </w:pPr>
    </w:p>
    <w:p>
      <w:pPr>
        <w:spacing w:before="146"/>
        <w:ind w:left="2253" w:right="0" w:firstLine="0"/>
        <w:jc w:val="center"/>
        <w:rPr>
          <w:b/>
          <w:sz w:val="26"/>
        </w:rPr>
      </w:pPr>
      <w:r>
        <w:rPr>
          <w:b/>
          <w:sz w:val="26"/>
        </w:rPr>
        <w:t>WARNING</w:t>
      </w:r>
    </w:p>
    <w:p>
      <w:pPr>
        <w:pStyle w:val="6"/>
        <w:spacing w:before="3"/>
        <w:rPr>
          <w:b/>
          <w:sz w:val="24"/>
        </w:rPr>
      </w:pPr>
    </w:p>
    <w:p>
      <w:pPr>
        <w:spacing w:before="0"/>
        <w:ind w:left="2261" w:right="7" w:hanging="6"/>
        <w:jc w:val="center"/>
        <w:rPr>
          <w:sz w:val="18"/>
        </w:rPr>
      </w:pPr>
      <w:r>
        <w:rPr>
          <w:sz w:val="18"/>
        </w:rPr>
        <w:t>Obtain medical treatment</w:t>
      </w:r>
      <w:r>
        <w:rPr>
          <w:spacing w:val="1"/>
          <w:sz w:val="18"/>
        </w:rPr>
        <w:t xml:space="preserve"> </w:t>
      </w:r>
      <w:r>
        <w:rPr>
          <w:sz w:val="18"/>
        </w:rPr>
        <w:t>immediately</w:t>
      </w:r>
      <w:r>
        <w:rPr>
          <w:spacing w:val="-9"/>
          <w:sz w:val="18"/>
        </w:rPr>
        <w:t xml:space="preserve"> </w:t>
      </w:r>
      <w:r>
        <w:rPr>
          <w:sz w:val="18"/>
        </w:rPr>
        <w:t>for</w:t>
      </w:r>
      <w:r>
        <w:rPr>
          <w:spacing w:val="-7"/>
          <w:sz w:val="18"/>
        </w:rPr>
        <w:t xml:space="preserve"> </w:t>
      </w:r>
      <w:r>
        <w:rPr>
          <w:sz w:val="18"/>
        </w:rPr>
        <w:t>ANY</w:t>
      </w:r>
      <w:r>
        <w:rPr>
          <w:spacing w:val="-11"/>
          <w:sz w:val="18"/>
        </w:rPr>
        <w:t xml:space="preserve"> </w:t>
      </w:r>
      <w:r>
        <w:rPr>
          <w:sz w:val="18"/>
        </w:rPr>
        <w:t>high-pressure</w:t>
      </w:r>
      <w:r>
        <w:rPr>
          <w:spacing w:val="-42"/>
          <w:sz w:val="18"/>
        </w:rPr>
        <w:t xml:space="preserve"> </w:t>
      </w:r>
      <w:r>
        <w:rPr>
          <w:sz w:val="18"/>
        </w:rPr>
        <w:t>water-jet</w:t>
      </w:r>
      <w:r>
        <w:rPr>
          <w:spacing w:val="-2"/>
          <w:sz w:val="18"/>
        </w:rPr>
        <w:t xml:space="preserve"> </w:t>
      </w:r>
      <w:r>
        <w:rPr>
          <w:sz w:val="18"/>
        </w:rPr>
        <w:t>injuries.</w:t>
      </w:r>
    </w:p>
    <w:p>
      <w:pPr>
        <w:pStyle w:val="6"/>
        <w:spacing w:before="7"/>
        <w:rPr>
          <w:sz w:val="17"/>
        </w:rPr>
      </w:pPr>
    </w:p>
    <w:p>
      <w:pPr>
        <w:spacing w:before="0"/>
        <w:ind w:left="2249" w:right="0" w:firstLine="0"/>
        <w:jc w:val="center"/>
        <w:rPr>
          <w:sz w:val="18"/>
        </w:rPr>
      </w:pPr>
      <w:r>
        <w:rPr>
          <w:sz w:val="18"/>
        </w:rPr>
        <w:t>Inform</w:t>
      </w:r>
      <w:r>
        <w:rPr>
          <w:spacing w:val="-6"/>
          <w:sz w:val="18"/>
        </w:rPr>
        <w:t xml:space="preserve"> </w:t>
      </w:r>
      <w:r>
        <w:rPr>
          <w:sz w:val="18"/>
        </w:rPr>
        <w:t>the</w:t>
      </w:r>
      <w:r>
        <w:rPr>
          <w:spacing w:val="-3"/>
          <w:sz w:val="18"/>
        </w:rPr>
        <w:t xml:space="preserve"> </w:t>
      </w:r>
      <w:r>
        <w:rPr>
          <w:sz w:val="18"/>
        </w:rPr>
        <w:t>doctor</w:t>
      </w:r>
      <w:r>
        <w:rPr>
          <w:spacing w:val="2"/>
          <w:sz w:val="18"/>
        </w:rPr>
        <w:t xml:space="preserve"> </w:t>
      </w:r>
      <w:r>
        <w:rPr>
          <w:sz w:val="18"/>
        </w:rPr>
        <w:t>of</w:t>
      </w:r>
      <w:r>
        <w:rPr>
          <w:spacing w:val="-2"/>
          <w:sz w:val="18"/>
        </w:rPr>
        <w:t xml:space="preserve"> </w:t>
      </w:r>
      <w:r>
        <w:rPr>
          <w:sz w:val="18"/>
        </w:rPr>
        <w:t>the</w:t>
      </w:r>
      <w:r>
        <w:rPr>
          <w:spacing w:val="-5"/>
          <w:sz w:val="18"/>
        </w:rPr>
        <w:t xml:space="preserve"> </w:t>
      </w:r>
      <w:r>
        <w:rPr>
          <w:sz w:val="18"/>
        </w:rPr>
        <w:t>cause</w:t>
      </w:r>
      <w:r>
        <w:rPr>
          <w:spacing w:val="-5"/>
          <w:sz w:val="18"/>
        </w:rPr>
        <w:t xml:space="preserve"> </w:t>
      </w:r>
      <w:r>
        <w:rPr>
          <w:sz w:val="18"/>
        </w:rPr>
        <w:t>of</w:t>
      </w:r>
      <w:r>
        <w:rPr>
          <w:spacing w:val="-6"/>
          <w:sz w:val="18"/>
        </w:rPr>
        <w:t xml:space="preserve"> </w:t>
      </w:r>
      <w:r>
        <w:rPr>
          <w:sz w:val="18"/>
        </w:rPr>
        <w:t>the</w:t>
      </w:r>
      <w:r>
        <w:rPr>
          <w:spacing w:val="-42"/>
          <w:sz w:val="18"/>
        </w:rPr>
        <w:t xml:space="preserve"> </w:t>
      </w:r>
      <w:r>
        <w:rPr>
          <w:sz w:val="18"/>
        </w:rPr>
        <w:t>injury.</w:t>
      </w:r>
    </w:p>
    <w:p>
      <w:pPr>
        <w:pStyle w:val="6"/>
        <w:spacing w:before="1"/>
        <w:rPr>
          <w:sz w:val="18"/>
        </w:rPr>
      </w:pPr>
    </w:p>
    <w:p>
      <w:pPr>
        <w:spacing w:before="0"/>
        <w:ind w:left="2246" w:right="0" w:firstLine="0"/>
        <w:jc w:val="center"/>
        <w:rPr>
          <w:sz w:val="18"/>
        </w:rPr>
      </w:pPr>
      <w:r>
        <w:rPr>
          <w:sz w:val="18"/>
        </w:rPr>
        <w:t>Show</w:t>
      </w:r>
      <w:r>
        <w:rPr>
          <w:spacing w:val="-5"/>
          <w:sz w:val="18"/>
        </w:rPr>
        <w:t xml:space="preserve"> </w:t>
      </w:r>
      <w:r>
        <w:rPr>
          <w:sz w:val="18"/>
        </w:rPr>
        <w:t>this</w:t>
      </w:r>
      <w:r>
        <w:rPr>
          <w:spacing w:val="-4"/>
          <w:sz w:val="18"/>
        </w:rPr>
        <w:t xml:space="preserve"> </w:t>
      </w:r>
      <w:r>
        <w:rPr>
          <w:sz w:val="18"/>
        </w:rPr>
        <w:t>card</w:t>
      </w:r>
      <w:r>
        <w:rPr>
          <w:spacing w:val="-3"/>
          <w:sz w:val="18"/>
        </w:rPr>
        <w:t xml:space="preserve"> </w:t>
      </w:r>
      <w:r>
        <w:rPr>
          <w:sz w:val="18"/>
        </w:rPr>
        <w:t>to</w:t>
      </w:r>
      <w:r>
        <w:rPr>
          <w:spacing w:val="-7"/>
          <w:sz w:val="18"/>
        </w:rPr>
        <w:t xml:space="preserve"> </w:t>
      </w:r>
      <w:r>
        <w:rPr>
          <w:sz w:val="18"/>
        </w:rPr>
        <w:t>the</w:t>
      </w:r>
      <w:r>
        <w:rPr>
          <w:spacing w:val="-3"/>
          <w:sz w:val="18"/>
        </w:rPr>
        <w:t xml:space="preserve"> </w:t>
      </w:r>
      <w:r>
        <w:rPr>
          <w:sz w:val="18"/>
        </w:rPr>
        <w:t>doctor.</w:t>
      </w:r>
    </w:p>
    <w:p>
      <w:pPr>
        <w:spacing w:before="69" w:line="237" w:lineRule="auto"/>
        <w:ind w:left="459" w:right="3618" w:hanging="1"/>
        <w:jc w:val="center"/>
        <w:rPr>
          <w:b/>
          <w:sz w:val="20"/>
        </w:rPr>
      </w:pPr>
      <w:r>
        <w:br w:type="column"/>
      </w:r>
      <w:r>
        <w:rPr>
          <w:b/>
          <w:sz w:val="20"/>
        </w:rPr>
        <w:t>This card is to be carried by</w:t>
      </w:r>
      <w:r>
        <w:rPr>
          <w:b/>
          <w:spacing w:val="1"/>
          <w:sz w:val="20"/>
        </w:rPr>
        <w:t xml:space="preserve"> </w:t>
      </w:r>
      <w:r>
        <w:rPr>
          <w:b/>
          <w:spacing w:val="-1"/>
          <w:sz w:val="20"/>
        </w:rPr>
        <w:t>personnel</w:t>
      </w:r>
      <w:r>
        <w:rPr>
          <w:b/>
          <w:spacing w:val="-11"/>
          <w:sz w:val="20"/>
        </w:rPr>
        <w:t xml:space="preserve"> </w:t>
      </w:r>
      <w:r>
        <w:rPr>
          <w:b/>
          <w:sz w:val="20"/>
        </w:rPr>
        <w:t>working</w:t>
      </w:r>
      <w:r>
        <w:rPr>
          <w:b/>
          <w:spacing w:val="-7"/>
          <w:sz w:val="20"/>
        </w:rPr>
        <w:t xml:space="preserve"> </w:t>
      </w:r>
      <w:r>
        <w:rPr>
          <w:b/>
          <w:sz w:val="20"/>
        </w:rPr>
        <w:t>with</w:t>
      </w:r>
      <w:r>
        <w:rPr>
          <w:b/>
          <w:spacing w:val="-7"/>
          <w:sz w:val="20"/>
        </w:rPr>
        <w:t xml:space="preserve"> </w:t>
      </w:r>
      <w:r>
        <w:rPr>
          <w:b/>
          <w:sz w:val="20"/>
        </w:rPr>
        <w:t>high-</w:t>
      </w:r>
      <w:r>
        <w:rPr>
          <w:b/>
          <w:spacing w:val="-47"/>
          <w:sz w:val="20"/>
        </w:rPr>
        <w:t xml:space="preserve"> </w:t>
      </w:r>
      <w:r>
        <w:rPr>
          <w:b/>
          <w:sz w:val="20"/>
        </w:rPr>
        <w:t>pressure water jetting</w:t>
      </w:r>
      <w:r>
        <w:rPr>
          <w:b/>
          <w:spacing w:val="1"/>
          <w:sz w:val="20"/>
        </w:rPr>
        <w:t xml:space="preserve"> </w:t>
      </w:r>
      <w:r>
        <w:rPr>
          <w:b/>
          <w:sz w:val="20"/>
        </w:rPr>
        <w:t>equipment.</w:t>
      </w:r>
    </w:p>
    <w:p>
      <w:pPr>
        <w:spacing w:after="0" w:line="237" w:lineRule="auto"/>
        <w:jc w:val="center"/>
        <w:rPr>
          <w:sz w:val="20"/>
        </w:rPr>
        <w:sectPr>
          <w:type w:val="continuous"/>
          <w:pgSz w:w="12240" w:h="15840"/>
          <w:pgMar w:top="500" w:right="0" w:bottom="240" w:left="760" w:header="720" w:footer="720" w:gutter="0"/>
          <w:pgNumType w:fmt="decimal"/>
          <w:cols w:equalWidth="0" w:num="2">
            <w:col w:w="4871" w:space="40"/>
            <w:col w:w="6569"/>
          </w:cols>
        </w:sectPr>
      </w:pPr>
    </w:p>
    <w:p>
      <w:pPr>
        <w:pStyle w:val="6"/>
        <w:rPr>
          <w:b/>
          <w:sz w:val="20"/>
        </w:rPr>
      </w:pPr>
    </w:p>
    <w:p>
      <w:pPr>
        <w:pStyle w:val="6"/>
        <w:spacing w:before="1"/>
        <w:rPr>
          <w:b/>
          <w:sz w:val="21"/>
        </w:rPr>
      </w:pPr>
    </w:p>
    <w:p>
      <w:pPr>
        <w:spacing w:before="76" w:line="254" w:lineRule="auto"/>
        <w:ind w:left="2119" w:right="6289" w:firstLine="0"/>
        <w:jc w:val="left"/>
        <w:rPr>
          <w:sz w:val="18"/>
        </w:rPr>
      </w:pPr>
      <w:r>
        <w:rPr>
          <w:rFonts w:hint="eastAsia" w:eastAsia="宋体"/>
          <w:color w:val="FFFFFF"/>
          <w:w w:val="105"/>
          <w:sz w:val="18"/>
          <w:lang w:eastAsia="zh-CN"/>
        </w:rPr>
        <w:t>BOTUOLINI</w:t>
      </w:r>
      <w:r>
        <w:rPr>
          <w:color w:val="FFFFFF"/>
          <w:spacing w:val="-7"/>
          <w:w w:val="105"/>
          <w:sz w:val="18"/>
        </w:rPr>
        <w:t xml:space="preserve"> </w:t>
      </w:r>
      <w:r>
        <w:rPr>
          <w:color w:val="FFFFFF"/>
          <w:w w:val="105"/>
          <w:sz w:val="18"/>
        </w:rPr>
        <w:t>-</w:t>
      </w:r>
      <w:r>
        <w:rPr>
          <w:color w:val="FFFFFF"/>
          <w:spacing w:val="-3"/>
          <w:w w:val="105"/>
          <w:sz w:val="18"/>
        </w:rPr>
        <w:t xml:space="preserve"> </w:t>
      </w:r>
      <w:r>
        <w:rPr>
          <w:color w:val="FFFFFF"/>
          <w:w w:val="105"/>
          <w:sz w:val="18"/>
        </w:rPr>
        <w:t>a</w:t>
      </w:r>
      <w:r>
        <w:rPr>
          <w:color w:val="FFFFFF"/>
          <w:spacing w:val="-3"/>
          <w:w w:val="105"/>
          <w:sz w:val="18"/>
        </w:rPr>
        <w:t xml:space="preserve"> </w:t>
      </w:r>
      <w:r>
        <w:rPr>
          <w:color w:val="FFFFFF"/>
          <w:w w:val="105"/>
          <w:sz w:val="18"/>
        </w:rPr>
        <w:t>division</w:t>
      </w:r>
      <w:r>
        <w:rPr>
          <w:color w:val="FFFFFF"/>
          <w:spacing w:val="-3"/>
          <w:w w:val="105"/>
          <w:sz w:val="18"/>
        </w:rPr>
        <w:t xml:space="preserve"> </w:t>
      </w:r>
      <w:r>
        <w:rPr>
          <w:color w:val="FFFFFF"/>
          <w:w w:val="105"/>
          <w:sz w:val="18"/>
        </w:rPr>
        <w:t>of</w:t>
      </w:r>
      <w:r>
        <w:rPr>
          <w:color w:val="FFFFFF"/>
          <w:spacing w:val="-1"/>
          <w:w w:val="105"/>
          <w:sz w:val="18"/>
        </w:rPr>
        <w:t xml:space="preserve"> </w:t>
      </w:r>
      <w:r>
        <w:rPr>
          <w:color w:val="FFFFFF"/>
          <w:w w:val="105"/>
          <w:sz w:val="18"/>
        </w:rPr>
        <w:t>Nilfisk</w:t>
      </w:r>
      <w:r>
        <w:rPr>
          <w:color w:val="FFFFFF"/>
          <w:spacing w:val="-8"/>
          <w:w w:val="105"/>
          <w:sz w:val="18"/>
        </w:rPr>
        <w:t xml:space="preserve"> </w:t>
      </w:r>
      <w:r>
        <w:rPr>
          <w:color w:val="FFFFFF"/>
          <w:w w:val="105"/>
          <w:sz w:val="18"/>
        </w:rPr>
        <w:t>Pte Ltd.</w:t>
      </w:r>
      <w:r>
        <w:rPr>
          <w:color w:val="FFFFFF"/>
          <w:spacing w:val="-44"/>
          <w:w w:val="105"/>
          <w:sz w:val="18"/>
        </w:rPr>
        <w:t xml:space="preserve"> </w:t>
      </w:r>
      <w:r>
        <w:rPr>
          <w:color w:val="FFFFFF"/>
          <w:w w:val="105"/>
          <w:sz w:val="18"/>
        </w:rPr>
        <w:t>No.5</w:t>
      </w:r>
      <w:r>
        <w:rPr>
          <w:color w:val="FFFFFF"/>
          <w:spacing w:val="-2"/>
          <w:w w:val="105"/>
          <w:sz w:val="18"/>
        </w:rPr>
        <w:t xml:space="preserve"> </w:t>
      </w:r>
      <w:r>
        <w:rPr>
          <w:color w:val="FFFFFF"/>
          <w:w w:val="105"/>
          <w:sz w:val="18"/>
        </w:rPr>
        <w:t>Tuas</w:t>
      </w:r>
      <w:r>
        <w:rPr>
          <w:color w:val="FFFFFF"/>
          <w:spacing w:val="-2"/>
          <w:w w:val="105"/>
          <w:sz w:val="18"/>
        </w:rPr>
        <w:t xml:space="preserve"> </w:t>
      </w:r>
      <w:r>
        <w:rPr>
          <w:color w:val="FFFFFF"/>
          <w:w w:val="105"/>
          <w:sz w:val="18"/>
        </w:rPr>
        <w:t>Ave</w:t>
      </w:r>
      <w:r>
        <w:rPr>
          <w:color w:val="FFFFFF"/>
          <w:spacing w:val="-1"/>
          <w:w w:val="105"/>
          <w:sz w:val="18"/>
        </w:rPr>
        <w:t xml:space="preserve"> </w:t>
      </w:r>
      <w:r>
        <w:rPr>
          <w:color w:val="FFFFFF"/>
          <w:w w:val="105"/>
          <w:sz w:val="18"/>
        </w:rPr>
        <w:t>2,</w:t>
      </w:r>
      <w:r>
        <w:rPr>
          <w:color w:val="FFFFFF"/>
          <w:spacing w:val="-4"/>
          <w:w w:val="105"/>
          <w:sz w:val="18"/>
        </w:rPr>
        <w:t xml:space="preserve"> </w:t>
      </w:r>
      <w:r>
        <w:rPr>
          <w:color w:val="FFFFFF"/>
          <w:w w:val="105"/>
          <w:sz w:val="18"/>
        </w:rPr>
        <w:t>Singapore</w:t>
      </w:r>
      <w:r>
        <w:rPr>
          <w:color w:val="FFFFFF"/>
          <w:spacing w:val="-3"/>
          <w:w w:val="105"/>
          <w:sz w:val="18"/>
        </w:rPr>
        <w:t xml:space="preserve"> </w:t>
      </w:r>
      <w:r>
        <w:rPr>
          <w:color w:val="FFFFFF"/>
          <w:w w:val="105"/>
          <w:sz w:val="18"/>
        </w:rPr>
        <w:t>639445</w:t>
      </w:r>
    </w:p>
    <w:p>
      <w:pPr>
        <w:spacing w:before="5"/>
        <w:ind w:left="2119" w:right="0" w:firstLine="0"/>
        <w:jc w:val="left"/>
        <w:rPr>
          <w:sz w:val="18"/>
        </w:rPr>
      </w:pPr>
      <w:r>
        <w:rPr>
          <w:color w:val="FFFFFF"/>
          <w:w w:val="105"/>
          <w:sz w:val="18"/>
        </w:rPr>
        <w:t>Tel:</w:t>
      </w:r>
      <w:r>
        <w:rPr>
          <w:color w:val="FFFFFF"/>
          <w:spacing w:val="-3"/>
          <w:w w:val="105"/>
          <w:sz w:val="18"/>
        </w:rPr>
        <w:t xml:space="preserve"> </w:t>
      </w:r>
      <w:r>
        <w:rPr>
          <w:color w:val="FFFFFF"/>
          <w:w w:val="105"/>
          <w:sz w:val="18"/>
        </w:rPr>
        <w:t>+65</w:t>
      </w:r>
      <w:r>
        <w:rPr>
          <w:color w:val="FFFFFF"/>
          <w:spacing w:val="-2"/>
          <w:w w:val="105"/>
          <w:sz w:val="18"/>
        </w:rPr>
        <w:t xml:space="preserve"> </w:t>
      </w:r>
      <w:r>
        <w:rPr>
          <w:color w:val="FFFFFF"/>
          <w:w w:val="105"/>
          <w:sz w:val="18"/>
        </w:rPr>
        <w:t>6268</w:t>
      </w:r>
      <w:r>
        <w:rPr>
          <w:color w:val="FFFFFF"/>
          <w:spacing w:val="-4"/>
          <w:w w:val="105"/>
          <w:sz w:val="18"/>
        </w:rPr>
        <w:t xml:space="preserve"> </w:t>
      </w:r>
      <w:r>
        <w:rPr>
          <w:color w:val="FFFFFF"/>
          <w:w w:val="105"/>
          <w:sz w:val="18"/>
        </w:rPr>
        <w:t>1006</w:t>
      </w:r>
      <w:r>
        <w:rPr>
          <w:color w:val="FFFFFF"/>
          <w:spacing w:val="-2"/>
          <w:w w:val="105"/>
          <w:sz w:val="18"/>
        </w:rPr>
        <w:t xml:space="preserve"> </w:t>
      </w:r>
      <w:r>
        <w:rPr>
          <w:color w:val="FFFFFF"/>
          <w:w w:val="105"/>
          <w:sz w:val="18"/>
        </w:rPr>
        <w:t>Fax:</w:t>
      </w:r>
      <w:r>
        <w:rPr>
          <w:color w:val="FFFFFF"/>
          <w:spacing w:val="-4"/>
          <w:w w:val="105"/>
          <w:sz w:val="18"/>
        </w:rPr>
        <w:t xml:space="preserve"> </w:t>
      </w:r>
      <w:r>
        <w:rPr>
          <w:color w:val="FFFFFF"/>
          <w:w w:val="105"/>
          <w:sz w:val="18"/>
        </w:rPr>
        <w:t>+65</w:t>
      </w:r>
      <w:r>
        <w:rPr>
          <w:color w:val="FFFFFF"/>
          <w:spacing w:val="-5"/>
          <w:w w:val="105"/>
          <w:sz w:val="18"/>
        </w:rPr>
        <w:t xml:space="preserve"> </w:t>
      </w:r>
      <w:r>
        <w:rPr>
          <w:color w:val="FFFFFF"/>
          <w:w w:val="105"/>
          <w:sz w:val="18"/>
        </w:rPr>
        <w:t>62684916</w:t>
      </w:r>
    </w:p>
    <w:p>
      <w:pPr>
        <w:pStyle w:val="6"/>
        <w:rPr>
          <w:sz w:val="20"/>
        </w:rPr>
      </w:pPr>
    </w:p>
    <w:p>
      <w:pPr>
        <w:pStyle w:val="6"/>
        <w:rPr>
          <w:sz w:val="20"/>
        </w:rPr>
      </w:pPr>
    </w:p>
    <w:p>
      <w:pPr>
        <w:pStyle w:val="6"/>
        <w:rPr>
          <w:sz w:val="20"/>
        </w:rPr>
      </w:pPr>
    </w:p>
    <w:p>
      <w:pPr>
        <w:pStyle w:val="6"/>
        <w:spacing w:before="4"/>
        <w:rPr>
          <w:sz w:val="17"/>
        </w:rPr>
      </w:pPr>
    </w:p>
    <w:p>
      <w:pPr>
        <w:pStyle w:val="4"/>
        <w:spacing w:before="69" w:line="249" w:lineRule="auto"/>
        <w:ind w:left="4080" w:right="5047" w:firstLine="1"/>
        <w:jc w:val="center"/>
      </w:pPr>
      <w:r>
        <mc:AlternateContent>
          <mc:Choice Requires="wps">
            <w:drawing>
              <wp:anchor distT="0" distB="0" distL="114300" distR="114300" simplePos="0" relativeHeight="251757568" behindDoc="0" locked="0" layoutInCell="1" allowOverlap="1">
                <wp:simplePos x="0" y="0"/>
                <wp:positionH relativeFrom="column">
                  <wp:posOffset>1313815</wp:posOffset>
                </wp:positionH>
                <wp:positionV relativeFrom="paragraph">
                  <wp:posOffset>3175</wp:posOffset>
                </wp:positionV>
                <wp:extent cx="3884930" cy="3131820"/>
                <wp:effectExtent l="0" t="0" r="1270" b="11430"/>
                <wp:wrapNone/>
                <wp:docPr id="138" name="任意多边形 138"/>
                <wp:cNvGraphicFramePr/>
                <a:graphic xmlns:a="http://schemas.openxmlformats.org/drawingml/2006/main">
                  <a:graphicData uri="http://schemas.microsoft.com/office/word/2010/wordprocessingShape">
                    <wps:wsp>
                      <wps:cNvSpPr/>
                      <wps:spPr>
                        <a:xfrm>
                          <a:off x="0" y="0"/>
                          <a:ext cx="3884930" cy="3131820"/>
                        </a:xfrm>
                        <a:custGeom>
                          <a:avLst/>
                          <a:gdLst/>
                          <a:ahLst/>
                          <a:cxnLst/>
                          <a:pathLst>
                            <a:path w="6118" h="4932">
                              <a:moveTo>
                                <a:pt x="5940" y="862"/>
                              </a:moveTo>
                              <a:lnTo>
                                <a:pt x="1533" y="862"/>
                              </a:lnTo>
                              <a:lnTo>
                                <a:pt x="1533" y="874"/>
                              </a:lnTo>
                              <a:lnTo>
                                <a:pt x="5940" y="874"/>
                              </a:lnTo>
                              <a:lnTo>
                                <a:pt x="5940" y="862"/>
                              </a:lnTo>
                              <a:close/>
                              <a:moveTo>
                                <a:pt x="6117" y="0"/>
                              </a:moveTo>
                              <a:lnTo>
                                <a:pt x="6103" y="0"/>
                              </a:lnTo>
                              <a:lnTo>
                                <a:pt x="6103" y="12"/>
                              </a:lnTo>
                              <a:lnTo>
                                <a:pt x="6103" y="4152"/>
                              </a:lnTo>
                              <a:lnTo>
                                <a:pt x="14" y="4152"/>
                              </a:lnTo>
                              <a:lnTo>
                                <a:pt x="14" y="12"/>
                              </a:lnTo>
                              <a:lnTo>
                                <a:pt x="6103" y="12"/>
                              </a:lnTo>
                              <a:lnTo>
                                <a:pt x="6103" y="0"/>
                              </a:lnTo>
                              <a:lnTo>
                                <a:pt x="0" y="0"/>
                              </a:lnTo>
                              <a:lnTo>
                                <a:pt x="0" y="4152"/>
                              </a:lnTo>
                              <a:lnTo>
                                <a:pt x="0" y="4930"/>
                              </a:lnTo>
                              <a:lnTo>
                                <a:pt x="0" y="4932"/>
                              </a:lnTo>
                              <a:lnTo>
                                <a:pt x="6117" y="4932"/>
                              </a:lnTo>
                              <a:lnTo>
                                <a:pt x="6117" y="4930"/>
                              </a:lnTo>
                              <a:lnTo>
                                <a:pt x="6117" y="4925"/>
                              </a:lnTo>
                              <a:lnTo>
                                <a:pt x="6117" y="4922"/>
                              </a:lnTo>
                              <a:lnTo>
                                <a:pt x="6117" y="4918"/>
                              </a:lnTo>
                              <a:lnTo>
                                <a:pt x="6117" y="4915"/>
                              </a:lnTo>
                              <a:lnTo>
                                <a:pt x="6117" y="4166"/>
                              </a:lnTo>
                              <a:lnTo>
                                <a:pt x="6117" y="4159"/>
                              </a:lnTo>
                              <a:lnTo>
                                <a:pt x="6117" y="4152"/>
                              </a:lnTo>
                              <a:lnTo>
                                <a:pt x="6117" y="12"/>
                              </a:lnTo>
                              <a:lnTo>
                                <a:pt x="6117" y="7"/>
                              </a:lnTo>
                              <a:lnTo>
                                <a:pt x="6117" y="0"/>
                              </a:lnTo>
                              <a:close/>
                            </a:path>
                          </a:pathLst>
                        </a:custGeom>
                        <a:solidFill>
                          <a:srgbClr val="000000"/>
                        </a:solidFill>
                        <a:ln>
                          <a:noFill/>
                        </a:ln>
                      </wps:spPr>
                      <wps:txbx>
                        <w:txbxContent>
                          <w:p>
                            <w:pPr>
                              <w:jc w:val="center"/>
                            </w:pPr>
                          </w:p>
                        </w:txbxContent>
                      </wps:txbx>
                      <wps:bodyPr upright="1"/>
                    </wps:wsp>
                  </a:graphicData>
                </a:graphic>
              </wp:anchor>
            </w:drawing>
          </mc:Choice>
          <mc:Fallback>
            <w:pict>
              <v:shape id="_x0000_s1026" o:spid="_x0000_s1026" o:spt="100" style="position:absolute;left:0pt;margin-left:103.45pt;margin-top:0.25pt;height:246.6pt;width:305.9pt;z-index:251757568;mso-width-relative:page;mso-height-relative:page;" fillcolor="#000000" filled="t" stroked="f" coordsize="6118,4932" o:gfxdata="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P5XWJ9gAAAAIAQAADwAAAAAAAAABACAAAAAiAAAAZHJzL2Rv&#10;d25yZXYueG1sUEsBAhQAFAAAAAgAh07iQPWelISsAgAAdAgAAA4AAAAAAAAAAQAgAAAAJwEAAGRy&#10;cy9lMm9Eb2MueG1sUEsFBgAAAAAGAAYAWQEAAEUGAAAAAA==&#10;" path="m5940,862l1533,862,1533,874,5940,874,5940,862xm6117,0l6103,0,6103,12,6103,4152,14,4152,14,12,6103,12,6103,0,0,0,0,4152,0,4930,0,4932,6117,4932,6117,4930,6117,4925,6117,4922,6117,4918,6117,4915,6117,4166,6117,4159,6117,4152,6117,12,6117,7,6117,0xe">
                <v:path textboxrect="0,0,6118,4932"/>
                <v:fill on="t" focussize="0,0"/>
                <v:stroke on="f"/>
                <v:imagedata o:title=""/>
                <o:lock v:ext="edit" aspectratio="f"/>
                <v:textbox>
                  <w:txbxContent>
                    <w:p>
                      <w:pPr>
                        <w:jc w:val="center"/>
                      </w:pPr>
                    </w:p>
                  </w:txbxContent>
                </v:textbox>
              </v:shape>
            </w:pict>
          </mc:Fallback>
        </mc:AlternateContent>
      </w:r>
      <w:r>
        <w:rPr>
          <w:w w:val="105"/>
        </w:rPr>
        <w:t>MEDICAL ALERT</w:t>
      </w:r>
      <w:r>
        <w:rPr>
          <w:spacing w:val="1"/>
          <w:w w:val="105"/>
        </w:rPr>
        <w:t xml:space="preserve"> </w:t>
      </w:r>
      <w:r>
        <w:t>NOTE</w:t>
      </w:r>
      <w:r>
        <w:rPr>
          <w:spacing w:val="21"/>
        </w:rPr>
        <w:t xml:space="preserve"> </w:t>
      </w:r>
      <w:r>
        <w:t>TO</w:t>
      </w:r>
      <w:r>
        <w:rPr>
          <w:spacing w:val="19"/>
        </w:rPr>
        <w:t xml:space="preserve"> </w:t>
      </w:r>
      <w:r>
        <w:t>PHYSICIAN</w:t>
      </w:r>
    </w:p>
    <w:p>
      <w:pPr>
        <w:pStyle w:val="6"/>
        <w:spacing w:before="8"/>
        <w:rPr>
          <w:b/>
          <w:sz w:val="26"/>
        </w:rPr>
      </w:pPr>
    </w:p>
    <w:p>
      <w:pPr>
        <w:spacing w:after="0"/>
        <w:rPr>
          <w:sz w:val="26"/>
        </w:rPr>
        <w:sectPr>
          <w:type w:val="continuous"/>
          <w:pgSz w:w="12240" w:h="15840"/>
          <w:pgMar w:top="500" w:right="0" w:bottom="240" w:left="760" w:header="720" w:footer="720" w:gutter="0"/>
          <w:pgNumType w:fmt="decimal"/>
          <w:cols w:space="720" w:num="1"/>
        </w:sectPr>
      </w:pPr>
    </w:p>
    <w:p>
      <w:pPr>
        <w:spacing w:before="77" w:line="240" w:lineRule="auto"/>
        <w:ind w:left="2177" w:right="0" w:firstLine="0"/>
        <w:jc w:val="both"/>
        <w:rPr>
          <w:sz w:val="15"/>
        </w:rPr>
      </w:pPr>
      <w:r>
        <w:rPr>
          <w:sz w:val="15"/>
        </w:rPr>
        <w:t>This patient may be suffering from a water jet</w:t>
      </w:r>
      <w:r>
        <w:rPr>
          <w:spacing w:val="-35"/>
          <w:sz w:val="15"/>
        </w:rPr>
        <w:t xml:space="preserve"> </w:t>
      </w:r>
      <w:r>
        <w:rPr>
          <w:sz w:val="15"/>
        </w:rPr>
        <w:t>injury.</w:t>
      </w:r>
      <w:r>
        <w:rPr>
          <w:spacing w:val="1"/>
          <w:sz w:val="15"/>
        </w:rPr>
        <w:t xml:space="preserve"> </w:t>
      </w:r>
      <w:r>
        <w:rPr>
          <w:sz w:val="15"/>
        </w:rPr>
        <w:t>Evaluation</w:t>
      </w:r>
      <w:r>
        <w:rPr>
          <w:spacing w:val="1"/>
          <w:sz w:val="15"/>
        </w:rPr>
        <w:t xml:space="preserve"> </w:t>
      </w:r>
      <w:r>
        <w:rPr>
          <w:sz w:val="15"/>
        </w:rPr>
        <w:t>and</w:t>
      </w:r>
      <w:r>
        <w:rPr>
          <w:spacing w:val="1"/>
          <w:sz w:val="15"/>
        </w:rPr>
        <w:t xml:space="preserve"> </w:t>
      </w:r>
      <w:r>
        <w:rPr>
          <w:sz w:val="15"/>
        </w:rPr>
        <w:t>management</w:t>
      </w:r>
      <w:r>
        <w:rPr>
          <w:spacing w:val="1"/>
          <w:sz w:val="15"/>
        </w:rPr>
        <w:t xml:space="preserve"> </w:t>
      </w:r>
      <w:r>
        <w:rPr>
          <w:sz w:val="15"/>
        </w:rPr>
        <w:t>should</w:t>
      </w:r>
      <w:r>
        <w:rPr>
          <w:spacing w:val="1"/>
          <w:sz w:val="15"/>
        </w:rPr>
        <w:t xml:space="preserve"> </w:t>
      </w:r>
      <w:r>
        <w:rPr>
          <w:sz w:val="15"/>
        </w:rPr>
        <w:t>parallel that of a gunshot injury. The external</w:t>
      </w:r>
      <w:r>
        <w:rPr>
          <w:spacing w:val="1"/>
          <w:sz w:val="15"/>
        </w:rPr>
        <w:t xml:space="preserve"> </w:t>
      </w:r>
      <w:r>
        <w:rPr>
          <w:sz w:val="15"/>
        </w:rPr>
        <w:t>manifestations of the injury cannot be used to</w:t>
      </w:r>
      <w:r>
        <w:rPr>
          <w:spacing w:val="1"/>
          <w:sz w:val="15"/>
        </w:rPr>
        <w:t xml:space="preserve"> </w:t>
      </w:r>
      <w:r>
        <w:rPr>
          <w:sz w:val="15"/>
        </w:rPr>
        <w:t>predict the extent of internal damage. Initial</w:t>
      </w:r>
      <w:r>
        <w:rPr>
          <w:spacing w:val="1"/>
          <w:sz w:val="15"/>
        </w:rPr>
        <w:t xml:space="preserve"> </w:t>
      </w:r>
      <w:r>
        <w:rPr>
          <w:sz w:val="15"/>
        </w:rPr>
        <w:t>management should include stabilization</w:t>
      </w:r>
      <w:r>
        <w:rPr>
          <w:spacing w:val="37"/>
          <w:sz w:val="15"/>
        </w:rPr>
        <w:t xml:space="preserve"> </w:t>
      </w:r>
      <w:r>
        <w:rPr>
          <w:sz w:val="15"/>
        </w:rPr>
        <w:t>and</w:t>
      </w:r>
      <w:r>
        <w:rPr>
          <w:spacing w:val="1"/>
          <w:sz w:val="15"/>
        </w:rPr>
        <w:t xml:space="preserve"> </w:t>
      </w:r>
      <w:r>
        <w:rPr>
          <w:sz w:val="15"/>
        </w:rPr>
        <w:t>a</w:t>
      </w:r>
      <w:r>
        <w:rPr>
          <w:spacing w:val="2"/>
          <w:sz w:val="15"/>
        </w:rPr>
        <w:t xml:space="preserve"> </w:t>
      </w:r>
      <w:r>
        <w:rPr>
          <w:sz w:val="15"/>
        </w:rPr>
        <w:t>thorough</w:t>
      </w:r>
      <w:r>
        <w:rPr>
          <w:spacing w:val="1"/>
          <w:sz w:val="15"/>
        </w:rPr>
        <w:t xml:space="preserve"> </w:t>
      </w:r>
      <w:r>
        <w:rPr>
          <w:sz w:val="15"/>
        </w:rPr>
        <w:t>neurovascular examination.</w:t>
      </w:r>
    </w:p>
    <w:p>
      <w:pPr>
        <w:spacing w:before="2" w:line="242" w:lineRule="auto"/>
        <w:ind w:left="2177" w:right="0" w:firstLine="0"/>
        <w:jc w:val="both"/>
        <w:rPr>
          <w:sz w:val="15"/>
        </w:rPr>
      </w:pPr>
      <w:r>
        <mc:AlternateContent>
          <mc:Choice Requires="wps">
            <w:drawing>
              <wp:anchor distT="0" distB="0" distL="114300" distR="114300" simplePos="0" relativeHeight="251693056" behindDoc="1" locked="0" layoutInCell="1" allowOverlap="1">
                <wp:simplePos x="0" y="0"/>
                <wp:positionH relativeFrom="page">
                  <wp:posOffset>3335655</wp:posOffset>
                </wp:positionH>
                <wp:positionV relativeFrom="paragraph">
                  <wp:posOffset>931545</wp:posOffset>
                </wp:positionV>
                <wp:extent cx="1722755" cy="296545"/>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1722755" cy="296545"/>
                        </a:xfrm>
                        <a:prstGeom prst="rect">
                          <a:avLst/>
                        </a:prstGeom>
                        <a:noFill/>
                        <a:ln>
                          <a:noFill/>
                        </a:ln>
                      </wps:spPr>
                      <wps:txbx>
                        <w:txbxContent>
                          <w:p>
                            <w:pPr>
                              <w:spacing w:before="0" w:line="213" w:lineRule="exact"/>
                              <w:ind w:left="0" w:right="2" w:firstLine="0"/>
                              <w:jc w:val="center"/>
                              <w:rPr>
                                <w:b/>
                                <w:sz w:val="21"/>
                              </w:rPr>
                            </w:pPr>
                            <w:r>
                              <w:rPr>
                                <w:b/>
                                <w:w w:val="105"/>
                                <w:sz w:val="21"/>
                              </w:rPr>
                              <w:t>IMPORTANT</w:t>
                            </w:r>
                          </w:p>
                          <w:p>
                            <w:pPr>
                              <w:spacing w:before="8"/>
                              <w:ind w:left="0" w:right="0" w:firstLine="0"/>
                              <w:jc w:val="center"/>
                              <w:rPr>
                                <w:b/>
                                <w:sz w:val="21"/>
                              </w:rPr>
                            </w:pPr>
                            <w:r>
                              <w:rPr>
                                <w:b/>
                                <w:sz w:val="21"/>
                              </w:rPr>
                              <w:t>MEDICAL</w:t>
                            </w:r>
                            <w:r>
                              <w:rPr>
                                <w:b/>
                                <w:spacing w:val="46"/>
                                <w:sz w:val="21"/>
                              </w:rPr>
                              <w:t xml:space="preserve"> </w:t>
                            </w:r>
                            <w:r>
                              <w:rPr>
                                <w:b/>
                                <w:sz w:val="21"/>
                              </w:rPr>
                              <w:t>INFORMATION</w:t>
                            </w:r>
                          </w:p>
                        </w:txbxContent>
                      </wps:txbx>
                      <wps:bodyPr lIns="0" tIns="0" rIns="0" bIns="0" upright="1"/>
                    </wps:wsp>
                  </a:graphicData>
                </a:graphic>
              </wp:anchor>
            </w:drawing>
          </mc:Choice>
          <mc:Fallback>
            <w:pict>
              <v:shape id="_x0000_s1026" o:spid="_x0000_s1026" o:spt="202" type="#_x0000_t202" style="position:absolute;left:0pt;margin-left:262.65pt;margin-top:73.35pt;height:23.35pt;width:135.65pt;mso-position-horizontal-relative:page;z-index:-251623424;mso-width-relative:page;mso-height-relative:page;" filled="f" stroked="f" coordsize="21600,21600" o:gfxdata="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IzsGlNkAAAALAQAADwAAAAAAAAABACAAAAAiAAAAZHJzL2Rvd25yZXYueG1s&#10;UEsBAhQAFAAAAAgAh07iQJ+dZWu+AQAAdgMAAA4AAAAAAAAAAQAgAAAAKAEAAGRycy9lMm9Eb2Mu&#10;eG1sUEsFBgAAAAAGAAYAWQEAAFgFAAAAAA==&#10;">
                <v:fill on="f" focussize="0,0"/>
                <v:stroke on="f"/>
                <v:imagedata o:title=""/>
                <o:lock v:ext="edit" aspectratio="f"/>
                <v:textbox inset="0mm,0mm,0mm,0mm">
                  <w:txbxContent>
                    <w:p>
                      <w:pPr>
                        <w:spacing w:before="0" w:line="213" w:lineRule="exact"/>
                        <w:ind w:left="0" w:right="2" w:firstLine="0"/>
                        <w:jc w:val="center"/>
                        <w:rPr>
                          <w:b/>
                          <w:sz w:val="21"/>
                        </w:rPr>
                      </w:pPr>
                      <w:r>
                        <w:rPr>
                          <w:b/>
                          <w:w w:val="105"/>
                          <w:sz w:val="21"/>
                        </w:rPr>
                        <w:t>IMPORTANT</w:t>
                      </w:r>
                    </w:p>
                    <w:p>
                      <w:pPr>
                        <w:spacing w:before="8"/>
                        <w:ind w:left="0" w:right="0" w:firstLine="0"/>
                        <w:jc w:val="center"/>
                        <w:rPr>
                          <w:b/>
                          <w:sz w:val="21"/>
                        </w:rPr>
                      </w:pPr>
                      <w:r>
                        <w:rPr>
                          <w:b/>
                          <w:sz w:val="21"/>
                        </w:rPr>
                        <w:t>MEDICAL</w:t>
                      </w:r>
                      <w:r>
                        <w:rPr>
                          <w:b/>
                          <w:spacing w:val="46"/>
                          <w:sz w:val="21"/>
                        </w:rPr>
                        <w:t xml:space="preserve"> </w:t>
                      </w:r>
                      <w:r>
                        <w:rPr>
                          <w:b/>
                          <w:sz w:val="21"/>
                        </w:rPr>
                        <w:t>INFORMATION</w:t>
                      </w:r>
                    </w:p>
                  </w:txbxContent>
                </v:textbox>
              </v:shape>
            </w:pict>
          </mc:Fallback>
        </mc:AlternateContent>
      </w:r>
      <w:r>
        <w:rPr>
          <w:sz w:val="15"/>
        </w:rPr>
        <w:t>X-rays can be used to access subcutaneous air</w:t>
      </w:r>
      <w:r>
        <w:rPr>
          <w:spacing w:val="-35"/>
          <w:sz w:val="15"/>
        </w:rPr>
        <w:t xml:space="preserve"> </w:t>
      </w:r>
      <w:r>
        <w:rPr>
          <w:sz w:val="15"/>
        </w:rPr>
        <w:t>and</w:t>
      </w:r>
      <w:r>
        <w:rPr>
          <w:spacing w:val="1"/>
          <w:sz w:val="15"/>
        </w:rPr>
        <w:t xml:space="preserve"> </w:t>
      </w:r>
      <w:r>
        <w:rPr>
          <w:sz w:val="15"/>
        </w:rPr>
        <w:t>foreign</w:t>
      </w:r>
      <w:r>
        <w:rPr>
          <w:spacing w:val="1"/>
          <w:sz w:val="15"/>
        </w:rPr>
        <w:t xml:space="preserve"> </w:t>
      </w:r>
      <w:r>
        <w:rPr>
          <w:sz w:val="15"/>
        </w:rPr>
        <w:t>bodies distant</w:t>
      </w:r>
      <w:r>
        <w:rPr>
          <w:spacing w:val="1"/>
          <w:sz w:val="15"/>
        </w:rPr>
        <w:t xml:space="preserve"> </w:t>
      </w:r>
      <w:r>
        <w:rPr>
          <w:sz w:val="15"/>
        </w:rPr>
        <w:t>from</w:t>
      </w:r>
      <w:r>
        <w:rPr>
          <w:spacing w:val="1"/>
          <w:sz w:val="15"/>
        </w:rPr>
        <w:t xml:space="preserve"> </w:t>
      </w:r>
      <w:r>
        <w:rPr>
          <w:sz w:val="15"/>
        </w:rPr>
        <w:t>the site</w:t>
      </w:r>
      <w:r>
        <w:rPr>
          <w:spacing w:val="1"/>
          <w:sz w:val="15"/>
        </w:rPr>
        <w:t xml:space="preserve"> </w:t>
      </w:r>
      <w:r>
        <w:rPr>
          <w:sz w:val="15"/>
        </w:rPr>
        <w:t>of</w:t>
      </w:r>
      <w:r>
        <w:rPr>
          <w:spacing w:val="1"/>
          <w:sz w:val="15"/>
        </w:rPr>
        <w:t xml:space="preserve"> </w:t>
      </w:r>
      <w:r>
        <w:rPr>
          <w:sz w:val="15"/>
        </w:rPr>
        <w:t>injury. Injuries to the extremities can involve</w:t>
      </w:r>
      <w:r>
        <w:rPr>
          <w:spacing w:val="1"/>
          <w:sz w:val="15"/>
        </w:rPr>
        <w:t xml:space="preserve"> </w:t>
      </w:r>
      <w:r>
        <w:rPr>
          <w:sz w:val="15"/>
        </w:rPr>
        <w:t>extensive</w:t>
      </w:r>
      <w:r>
        <w:rPr>
          <w:spacing w:val="1"/>
          <w:sz w:val="15"/>
        </w:rPr>
        <w:t xml:space="preserve"> </w:t>
      </w:r>
      <w:r>
        <w:rPr>
          <w:sz w:val="15"/>
        </w:rPr>
        <w:t>nerve,</w:t>
      </w:r>
      <w:r>
        <w:rPr>
          <w:spacing w:val="1"/>
          <w:sz w:val="15"/>
        </w:rPr>
        <w:t xml:space="preserve"> </w:t>
      </w:r>
      <w:r>
        <w:rPr>
          <w:sz w:val="15"/>
        </w:rPr>
        <w:t>muscle,</w:t>
      </w:r>
      <w:r>
        <w:rPr>
          <w:spacing w:val="1"/>
          <w:sz w:val="15"/>
        </w:rPr>
        <w:t xml:space="preserve"> </w:t>
      </w:r>
      <w:r>
        <w:rPr>
          <w:sz w:val="15"/>
        </w:rPr>
        <w:t>vessel damage,</w:t>
      </w:r>
      <w:r>
        <w:rPr>
          <w:spacing w:val="1"/>
          <w:sz w:val="15"/>
        </w:rPr>
        <w:t xml:space="preserve"> </w:t>
      </w:r>
      <w:r>
        <w:rPr>
          <w:sz w:val="15"/>
        </w:rPr>
        <w:t>as</w:t>
      </w:r>
      <w:r>
        <w:rPr>
          <w:spacing w:val="1"/>
          <w:sz w:val="15"/>
        </w:rPr>
        <w:t xml:space="preserve"> </w:t>
      </w:r>
      <w:r>
        <w:rPr>
          <w:sz w:val="15"/>
        </w:rPr>
        <w:t>well as cause a distal compartment syndrome.</w:t>
      </w:r>
      <w:r>
        <w:rPr>
          <w:spacing w:val="-35"/>
          <w:sz w:val="15"/>
        </w:rPr>
        <w:t xml:space="preserve"> </w:t>
      </w:r>
      <w:r>
        <w:rPr>
          <w:sz w:val="15"/>
        </w:rPr>
        <w:t>Injuries</w:t>
      </w:r>
      <w:r>
        <w:rPr>
          <w:spacing w:val="1"/>
          <w:sz w:val="15"/>
        </w:rPr>
        <w:t xml:space="preserve"> </w:t>
      </w:r>
      <w:r>
        <w:rPr>
          <w:sz w:val="15"/>
        </w:rPr>
        <w:t>to</w:t>
      </w:r>
      <w:r>
        <w:rPr>
          <w:spacing w:val="1"/>
          <w:sz w:val="15"/>
        </w:rPr>
        <w:t xml:space="preserve"> </w:t>
      </w:r>
      <w:r>
        <w:rPr>
          <w:sz w:val="15"/>
        </w:rPr>
        <w:t>the</w:t>
      </w:r>
      <w:r>
        <w:rPr>
          <w:spacing w:val="1"/>
          <w:sz w:val="15"/>
        </w:rPr>
        <w:t xml:space="preserve"> </w:t>
      </w:r>
      <w:r>
        <w:rPr>
          <w:sz w:val="15"/>
        </w:rPr>
        <w:t>torso</w:t>
      </w:r>
      <w:r>
        <w:rPr>
          <w:spacing w:val="1"/>
          <w:sz w:val="15"/>
        </w:rPr>
        <w:t xml:space="preserve"> </w:t>
      </w:r>
      <w:r>
        <w:rPr>
          <w:sz w:val="15"/>
        </w:rPr>
        <w:t>can</w:t>
      </w:r>
      <w:r>
        <w:rPr>
          <w:spacing w:val="37"/>
          <w:sz w:val="15"/>
        </w:rPr>
        <w:t xml:space="preserve"> </w:t>
      </w:r>
      <w:r>
        <w:rPr>
          <w:sz w:val="15"/>
        </w:rPr>
        <w:t>involve</w:t>
      </w:r>
      <w:r>
        <w:rPr>
          <w:spacing w:val="38"/>
          <w:sz w:val="15"/>
        </w:rPr>
        <w:t xml:space="preserve"> </w:t>
      </w:r>
      <w:r>
        <w:rPr>
          <w:sz w:val="15"/>
        </w:rPr>
        <w:t>internal</w:t>
      </w:r>
      <w:r>
        <w:rPr>
          <w:spacing w:val="1"/>
          <w:sz w:val="15"/>
        </w:rPr>
        <w:t xml:space="preserve"> </w:t>
      </w:r>
      <w:r>
        <w:rPr>
          <w:sz w:val="15"/>
        </w:rPr>
        <w:t>organ</w:t>
      </w:r>
      <w:r>
        <w:rPr>
          <w:spacing w:val="37"/>
          <w:sz w:val="15"/>
        </w:rPr>
        <w:t xml:space="preserve"> </w:t>
      </w:r>
      <w:r>
        <w:rPr>
          <w:sz w:val="15"/>
        </w:rPr>
        <w:t>damage. Surgical consultation should</w:t>
      </w:r>
      <w:r>
        <w:rPr>
          <w:spacing w:val="1"/>
          <w:sz w:val="15"/>
        </w:rPr>
        <w:t xml:space="preserve"> </w:t>
      </w:r>
      <w:r>
        <w:rPr>
          <w:sz w:val="15"/>
        </w:rPr>
        <w:t>be</w:t>
      </w:r>
      <w:r>
        <w:rPr>
          <w:spacing w:val="1"/>
          <w:sz w:val="15"/>
        </w:rPr>
        <w:t xml:space="preserve"> </w:t>
      </w:r>
      <w:r>
        <w:rPr>
          <w:sz w:val="15"/>
        </w:rPr>
        <w:t>obtained.</w:t>
      </w:r>
      <w:r>
        <w:rPr>
          <w:spacing w:val="1"/>
          <w:sz w:val="15"/>
        </w:rPr>
        <w:t xml:space="preserve"> </w:t>
      </w:r>
      <w:r>
        <w:rPr>
          <w:sz w:val="15"/>
        </w:rPr>
        <w:t>Aggressive</w:t>
      </w:r>
      <w:r>
        <w:rPr>
          <w:spacing w:val="1"/>
          <w:sz w:val="15"/>
        </w:rPr>
        <w:t xml:space="preserve"> </w:t>
      </w:r>
      <w:r>
        <w:rPr>
          <w:sz w:val="15"/>
        </w:rPr>
        <w:t>irrigation</w:t>
      </w:r>
      <w:r>
        <w:rPr>
          <w:spacing w:val="1"/>
          <w:sz w:val="15"/>
        </w:rPr>
        <w:t xml:space="preserve"> </w:t>
      </w:r>
      <w:r>
        <w:rPr>
          <w:sz w:val="15"/>
        </w:rPr>
        <w:t>and</w:t>
      </w:r>
      <w:r>
        <w:rPr>
          <w:spacing w:val="1"/>
          <w:sz w:val="15"/>
        </w:rPr>
        <w:t xml:space="preserve"> </w:t>
      </w:r>
      <w:r>
        <w:rPr>
          <w:sz w:val="15"/>
        </w:rPr>
        <w:t>debridement</w:t>
      </w:r>
      <w:r>
        <w:rPr>
          <w:spacing w:val="-2"/>
          <w:sz w:val="15"/>
        </w:rPr>
        <w:t xml:space="preserve"> </w:t>
      </w:r>
      <w:r>
        <w:rPr>
          <w:sz w:val="15"/>
        </w:rPr>
        <w:t>is</w:t>
      </w:r>
      <w:r>
        <w:rPr>
          <w:spacing w:val="2"/>
          <w:sz w:val="15"/>
        </w:rPr>
        <w:t xml:space="preserve"> </w:t>
      </w:r>
      <w:r>
        <w:rPr>
          <w:sz w:val="15"/>
        </w:rPr>
        <w:t>recommended.</w:t>
      </w:r>
    </w:p>
    <w:p>
      <w:pPr>
        <w:spacing w:before="77" w:line="240" w:lineRule="auto"/>
        <w:ind w:left="227" w:right="3464" w:firstLine="0"/>
        <w:jc w:val="both"/>
        <w:rPr>
          <w:sz w:val="15"/>
        </w:rPr>
      </w:pPr>
      <w:r>
        <w:br w:type="column"/>
      </w:r>
      <w:r>
        <w:rPr>
          <w:sz w:val="15"/>
        </w:rPr>
        <w:t>Surgical decompression and exploration may</w:t>
      </w:r>
      <w:r>
        <w:rPr>
          <w:spacing w:val="1"/>
          <w:sz w:val="15"/>
        </w:rPr>
        <w:t xml:space="preserve"> </w:t>
      </w:r>
      <w:r>
        <w:rPr>
          <w:sz w:val="15"/>
        </w:rPr>
        <w:t>also</w:t>
      </w:r>
      <w:r>
        <w:rPr>
          <w:spacing w:val="1"/>
          <w:sz w:val="15"/>
        </w:rPr>
        <w:t xml:space="preserve"> </w:t>
      </w:r>
      <w:r>
        <w:rPr>
          <w:sz w:val="15"/>
        </w:rPr>
        <w:t>be</w:t>
      </w:r>
      <w:r>
        <w:rPr>
          <w:spacing w:val="1"/>
          <w:sz w:val="15"/>
        </w:rPr>
        <w:t xml:space="preserve"> </w:t>
      </w:r>
      <w:r>
        <w:rPr>
          <w:sz w:val="15"/>
        </w:rPr>
        <w:t>necessary.</w:t>
      </w:r>
      <w:r>
        <w:rPr>
          <w:spacing w:val="1"/>
          <w:sz w:val="15"/>
        </w:rPr>
        <w:t xml:space="preserve"> </w:t>
      </w:r>
      <w:r>
        <w:rPr>
          <w:sz w:val="15"/>
        </w:rPr>
        <w:t>Angiographic</w:t>
      </w:r>
      <w:r>
        <w:rPr>
          <w:spacing w:val="1"/>
          <w:sz w:val="15"/>
        </w:rPr>
        <w:t xml:space="preserve"> </w:t>
      </w:r>
      <w:r>
        <w:rPr>
          <w:sz w:val="15"/>
        </w:rPr>
        <w:t>irrigation</w:t>
      </w:r>
      <w:r>
        <w:rPr>
          <w:spacing w:val="1"/>
          <w:sz w:val="15"/>
        </w:rPr>
        <w:t xml:space="preserve"> </w:t>
      </w:r>
      <w:r>
        <w:rPr>
          <w:sz w:val="15"/>
        </w:rPr>
        <w:t>studies</w:t>
      </w:r>
      <w:r>
        <w:rPr>
          <w:spacing w:val="1"/>
          <w:sz w:val="15"/>
        </w:rPr>
        <w:t xml:space="preserve"> </w:t>
      </w:r>
      <w:r>
        <w:rPr>
          <w:sz w:val="15"/>
        </w:rPr>
        <w:t>are</w:t>
      </w:r>
      <w:r>
        <w:rPr>
          <w:spacing w:val="1"/>
          <w:sz w:val="15"/>
        </w:rPr>
        <w:t xml:space="preserve"> </w:t>
      </w:r>
      <w:r>
        <w:rPr>
          <w:sz w:val="15"/>
        </w:rPr>
        <w:t>recommended</w:t>
      </w:r>
      <w:r>
        <w:rPr>
          <w:spacing w:val="1"/>
          <w:sz w:val="15"/>
        </w:rPr>
        <w:t xml:space="preserve"> </w:t>
      </w:r>
      <w:r>
        <w:rPr>
          <w:sz w:val="15"/>
        </w:rPr>
        <w:t>pre-operatively</w:t>
      </w:r>
      <w:r>
        <w:rPr>
          <w:spacing w:val="1"/>
          <w:sz w:val="15"/>
        </w:rPr>
        <w:t xml:space="preserve"> </w:t>
      </w:r>
      <w:r>
        <w:rPr>
          <w:sz w:val="15"/>
        </w:rPr>
        <w:t>if</w:t>
      </w:r>
      <w:r>
        <w:rPr>
          <w:spacing w:val="-35"/>
          <w:sz w:val="15"/>
        </w:rPr>
        <w:t xml:space="preserve"> </w:t>
      </w:r>
      <w:r>
        <w:rPr>
          <w:sz w:val="15"/>
        </w:rPr>
        <w:t>arterial injury is suspected. Bandages with a</w:t>
      </w:r>
      <w:r>
        <w:rPr>
          <w:spacing w:val="1"/>
          <w:sz w:val="15"/>
        </w:rPr>
        <w:t xml:space="preserve"> </w:t>
      </w:r>
      <w:r>
        <w:rPr>
          <w:position w:val="2"/>
          <w:sz w:val="15"/>
        </w:rPr>
        <w:t>hygroscopic</w:t>
      </w:r>
      <w:r>
        <w:rPr>
          <w:spacing w:val="1"/>
          <w:position w:val="2"/>
          <w:sz w:val="15"/>
        </w:rPr>
        <w:t xml:space="preserve"> </w:t>
      </w:r>
      <w:r>
        <w:rPr>
          <w:position w:val="2"/>
          <w:sz w:val="15"/>
        </w:rPr>
        <w:t>solution</w:t>
      </w:r>
      <w:r>
        <w:rPr>
          <w:spacing w:val="38"/>
          <w:position w:val="2"/>
          <w:sz w:val="15"/>
        </w:rPr>
        <w:t xml:space="preserve"> </w:t>
      </w:r>
      <w:r>
        <w:rPr>
          <w:position w:val="2"/>
          <w:sz w:val="15"/>
        </w:rPr>
        <w:t>(MgSO</w:t>
      </w:r>
      <w:r>
        <w:rPr>
          <w:sz w:val="9"/>
        </w:rPr>
        <w:t>4</w:t>
      </w:r>
      <w:r>
        <w:rPr>
          <w:position w:val="2"/>
          <w:sz w:val="15"/>
        </w:rPr>
        <w:t>)</w:t>
      </w:r>
      <w:r>
        <w:rPr>
          <w:spacing w:val="38"/>
          <w:position w:val="2"/>
          <w:sz w:val="15"/>
        </w:rPr>
        <w:t xml:space="preserve"> </w:t>
      </w:r>
      <w:r>
        <w:rPr>
          <w:position w:val="2"/>
          <w:sz w:val="15"/>
        </w:rPr>
        <w:t>and</w:t>
      </w:r>
      <w:r>
        <w:rPr>
          <w:spacing w:val="-35"/>
          <w:position w:val="2"/>
          <w:sz w:val="15"/>
        </w:rPr>
        <w:t xml:space="preserve"> </w:t>
      </w:r>
      <w:r>
        <w:rPr>
          <w:sz w:val="15"/>
        </w:rPr>
        <w:t>hyperbaric oxygen treatment have been used</w:t>
      </w:r>
      <w:r>
        <w:rPr>
          <w:spacing w:val="1"/>
          <w:sz w:val="15"/>
        </w:rPr>
        <w:t xml:space="preserve"> </w:t>
      </w:r>
      <w:r>
        <w:rPr>
          <w:sz w:val="15"/>
        </w:rPr>
        <w:t>as adjunctive therapy to decrease pain, edema</w:t>
      </w:r>
      <w:r>
        <w:rPr>
          <w:spacing w:val="1"/>
          <w:sz w:val="15"/>
        </w:rPr>
        <w:t xml:space="preserve"> </w:t>
      </w:r>
      <w:r>
        <w:rPr>
          <w:sz w:val="15"/>
        </w:rPr>
        <w:t>and</w:t>
      </w:r>
      <w:r>
        <w:rPr>
          <w:spacing w:val="-2"/>
          <w:sz w:val="15"/>
        </w:rPr>
        <w:t xml:space="preserve"> </w:t>
      </w:r>
      <w:r>
        <w:rPr>
          <w:sz w:val="15"/>
        </w:rPr>
        <w:t>subcutaneous</w:t>
      </w:r>
      <w:r>
        <w:rPr>
          <w:spacing w:val="-1"/>
          <w:sz w:val="15"/>
        </w:rPr>
        <w:t xml:space="preserve"> </w:t>
      </w:r>
      <w:r>
        <w:rPr>
          <w:sz w:val="15"/>
        </w:rPr>
        <w:t>emphysema.</w:t>
      </w:r>
    </w:p>
    <w:p>
      <w:pPr>
        <w:spacing w:before="0" w:line="240" w:lineRule="auto"/>
        <w:ind w:left="227" w:right="3465" w:firstLine="0"/>
        <w:jc w:val="both"/>
        <w:rPr>
          <w:sz w:val="15"/>
        </w:rPr>
      </w:pPr>
      <w:r>
        <w:rPr>
          <w:sz w:val="15"/>
        </w:rPr>
        <w:t>Unusual</w:t>
      </w:r>
      <w:r>
        <w:rPr>
          <w:spacing w:val="1"/>
          <w:sz w:val="15"/>
        </w:rPr>
        <w:t xml:space="preserve"> </w:t>
      </w:r>
      <w:r>
        <w:rPr>
          <w:sz w:val="15"/>
        </w:rPr>
        <w:t>infections</w:t>
      </w:r>
      <w:r>
        <w:rPr>
          <w:spacing w:val="1"/>
          <w:sz w:val="15"/>
        </w:rPr>
        <w:t xml:space="preserve"> </w:t>
      </w:r>
      <w:r>
        <w:rPr>
          <w:sz w:val="15"/>
        </w:rPr>
        <w:t>with</w:t>
      </w:r>
      <w:r>
        <w:rPr>
          <w:spacing w:val="38"/>
          <w:sz w:val="15"/>
        </w:rPr>
        <w:t xml:space="preserve"> </w:t>
      </w:r>
      <w:r>
        <w:rPr>
          <w:sz w:val="15"/>
        </w:rPr>
        <w:t>uncommon</w:t>
      </w:r>
      <w:r>
        <w:rPr>
          <w:spacing w:val="1"/>
          <w:sz w:val="15"/>
        </w:rPr>
        <w:t xml:space="preserve"> </w:t>
      </w:r>
      <w:r>
        <w:rPr>
          <w:sz w:val="15"/>
        </w:rPr>
        <w:t>organisms</w:t>
      </w:r>
      <w:r>
        <w:rPr>
          <w:spacing w:val="1"/>
          <w:sz w:val="15"/>
        </w:rPr>
        <w:t xml:space="preserve"> </w:t>
      </w:r>
      <w:r>
        <w:rPr>
          <w:sz w:val="15"/>
        </w:rPr>
        <w:t>in</w:t>
      </w:r>
      <w:r>
        <w:rPr>
          <w:spacing w:val="1"/>
          <w:sz w:val="15"/>
        </w:rPr>
        <w:t xml:space="preserve"> </w:t>
      </w:r>
      <w:r>
        <w:rPr>
          <w:sz w:val="15"/>
        </w:rPr>
        <w:t>immune</w:t>
      </w:r>
      <w:r>
        <w:rPr>
          <w:spacing w:val="1"/>
          <w:sz w:val="15"/>
        </w:rPr>
        <w:t xml:space="preserve"> </w:t>
      </w:r>
      <w:r>
        <w:rPr>
          <w:sz w:val="15"/>
        </w:rPr>
        <w:t>competent</w:t>
      </w:r>
      <w:r>
        <w:rPr>
          <w:spacing w:val="38"/>
          <w:sz w:val="15"/>
        </w:rPr>
        <w:t xml:space="preserve"> </w:t>
      </w:r>
      <w:r>
        <w:rPr>
          <w:sz w:val="15"/>
        </w:rPr>
        <w:t>patients</w:t>
      </w:r>
      <w:r>
        <w:rPr>
          <w:spacing w:val="1"/>
          <w:sz w:val="15"/>
        </w:rPr>
        <w:t xml:space="preserve"> </w:t>
      </w:r>
      <w:r>
        <w:rPr>
          <w:sz w:val="15"/>
        </w:rPr>
        <w:t>have been seen; the source</w:t>
      </w:r>
      <w:r>
        <w:rPr>
          <w:spacing w:val="1"/>
          <w:sz w:val="15"/>
        </w:rPr>
        <w:t xml:space="preserve"> </w:t>
      </w:r>
      <w:r>
        <w:rPr>
          <w:sz w:val="15"/>
        </w:rPr>
        <w:t>of the</w:t>
      </w:r>
      <w:r>
        <w:rPr>
          <w:spacing w:val="1"/>
          <w:sz w:val="15"/>
        </w:rPr>
        <w:t xml:space="preserve"> </w:t>
      </w:r>
      <w:r>
        <w:rPr>
          <w:sz w:val="15"/>
        </w:rPr>
        <w:t>water is</w:t>
      </w:r>
      <w:r>
        <w:rPr>
          <w:spacing w:val="1"/>
          <w:sz w:val="15"/>
        </w:rPr>
        <w:t xml:space="preserve"> </w:t>
      </w:r>
      <w:r>
        <w:rPr>
          <w:sz w:val="15"/>
        </w:rPr>
        <w:t>important</w:t>
      </w:r>
      <w:r>
        <w:rPr>
          <w:spacing w:val="1"/>
          <w:sz w:val="15"/>
        </w:rPr>
        <w:t xml:space="preserve"> </w:t>
      </w:r>
      <w:r>
        <w:rPr>
          <w:sz w:val="15"/>
        </w:rPr>
        <w:t>in</w:t>
      </w:r>
      <w:r>
        <w:rPr>
          <w:spacing w:val="1"/>
          <w:sz w:val="15"/>
        </w:rPr>
        <w:t xml:space="preserve"> </w:t>
      </w:r>
      <w:r>
        <w:rPr>
          <w:sz w:val="15"/>
        </w:rPr>
        <w:t>deciding</w:t>
      </w:r>
      <w:r>
        <w:rPr>
          <w:spacing w:val="1"/>
          <w:sz w:val="15"/>
        </w:rPr>
        <w:t xml:space="preserve"> </w:t>
      </w:r>
      <w:r>
        <w:rPr>
          <w:sz w:val="15"/>
        </w:rPr>
        <w:t>on</w:t>
      </w:r>
      <w:r>
        <w:rPr>
          <w:spacing w:val="1"/>
          <w:sz w:val="15"/>
        </w:rPr>
        <w:t xml:space="preserve"> </w:t>
      </w:r>
      <w:r>
        <w:rPr>
          <w:sz w:val="15"/>
        </w:rPr>
        <w:t>initial,</w:t>
      </w:r>
      <w:r>
        <w:rPr>
          <w:spacing w:val="1"/>
          <w:sz w:val="15"/>
        </w:rPr>
        <w:t xml:space="preserve"> </w:t>
      </w:r>
      <w:r>
        <w:rPr>
          <w:sz w:val="15"/>
        </w:rPr>
        <w:t>empiric</w:t>
      </w:r>
      <w:r>
        <w:rPr>
          <w:spacing w:val="1"/>
          <w:sz w:val="15"/>
        </w:rPr>
        <w:t xml:space="preserve"> </w:t>
      </w:r>
      <w:r>
        <w:rPr>
          <w:sz w:val="15"/>
        </w:rPr>
        <w:t>antibiotic</w:t>
      </w:r>
      <w:r>
        <w:rPr>
          <w:spacing w:val="1"/>
          <w:sz w:val="15"/>
        </w:rPr>
        <w:t xml:space="preserve"> </w:t>
      </w:r>
      <w:r>
        <w:rPr>
          <w:sz w:val="15"/>
        </w:rPr>
        <w:t>treatment,</w:t>
      </w:r>
      <w:r>
        <w:rPr>
          <w:spacing w:val="1"/>
          <w:sz w:val="15"/>
        </w:rPr>
        <w:t xml:space="preserve"> </w:t>
      </w:r>
      <w:r>
        <w:rPr>
          <w:sz w:val="15"/>
        </w:rPr>
        <w:t>and</w:t>
      </w:r>
      <w:r>
        <w:rPr>
          <w:spacing w:val="1"/>
          <w:sz w:val="15"/>
        </w:rPr>
        <w:t xml:space="preserve"> </w:t>
      </w:r>
      <w:r>
        <w:rPr>
          <w:sz w:val="15"/>
        </w:rPr>
        <w:t>broad</w:t>
      </w:r>
      <w:r>
        <w:rPr>
          <w:spacing w:val="1"/>
          <w:sz w:val="15"/>
        </w:rPr>
        <w:t xml:space="preserve"> </w:t>
      </w:r>
      <w:r>
        <w:rPr>
          <w:sz w:val="15"/>
        </w:rPr>
        <w:t>spectrum</w:t>
      </w:r>
      <w:r>
        <w:rPr>
          <w:spacing w:val="1"/>
          <w:sz w:val="15"/>
        </w:rPr>
        <w:t xml:space="preserve"> </w:t>
      </w:r>
      <w:r>
        <w:rPr>
          <w:sz w:val="15"/>
        </w:rPr>
        <w:t>intravenous</w:t>
      </w:r>
      <w:r>
        <w:rPr>
          <w:spacing w:val="1"/>
          <w:sz w:val="15"/>
        </w:rPr>
        <w:t xml:space="preserve"> </w:t>
      </w:r>
      <w:r>
        <w:rPr>
          <w:sz w:val="15"/>
        </w:rPr>
        <w:t>antibiotics</w:t>
      </w:r>
      <w:r>
        <w:rPr>
          <w:spacing w:val="1"/>
          <w:sz w:val="15"/>
        </w:rPr>
        <w:t xml:space="preserve"> </w:t>
      </w:r>
      <w:r>
        <w:rPr>
          <w:sz w:val="15"/>
        </w:rPr>
        <w:t>should</w:t>
      </w:r>
      <w:r>
        <w:rPr>
          <w:spacing w:val="1"/>
          <w:sz w:val="15"/>
        </w:rPr>
        <w:t xml:space="preserve"> </w:t>
      </w:r>
      <w:r>
        <w:rPr>
          <w:sz w:val="15"/>
        </w:rPr>
        <w:t>be</w:t>
      </w:r>
      <w:r>
        <w:rPr>
          <w:spacing w:val="-35"/>
          <w:sz w:val="15"/>
        </w:rPr>
        <w:t xml:space="preserve"> </w:t>
      </w:r>
      <w:r>
        <w:rPr>
          <w:sz w:val="15"/>
        </w:rPr>
        <w:t>administered.</w:t>
      </w:r>
    </w:p>
    <w:p>
      <w:pPr>
        <w:spacing w:before="7"/>
        <w:ind w:left="227" w:right="0" w:firstLine="0"/>
        <w:jc w:val="both"/>
        <w:rPr>
          <w:sz w:val="15"/>
        </w:rPr>
      </w:pPr>
      <w:r>
        <w:rPr>
          <w:sz w:val="15"/>
        </w:rPr>
        <w:t>Cultures</w:t>
      </w:r>
      <w:r>
        <w:rPr>
          <w:spacing w:val="-2"/>
          <w:sz w:val="15"/>
        </w:rPr>
        <w:t xml:space="preserve"> </w:t>
      </w:r>
      <w:r>
        <w:rPr>
          <w:sz w:val="15"/>
        </w:rPr>
        <w:t>should</w:t>
      </w:r>
      <w:r>
        <w:rPr>
          <w:spacing w:val="-1"/>
          <w:sz w:val="15"/>
        </w:rPr>
        <w:t xml:space="preserve"> </w:t>
      </w:r>
      <w:r>
        <w:rPr>
          <w:sz w:val="15"/>
        </w:rPr>
        <w:t>be obtained</w:t>
      </w:r>
    </w:p>
    <w:p>
      <w:pPr>
        <w:spacing w:after="0"/>
        <w:jc w:val="both"/>
        <w:rPr>
          <w:sz w:val="15"/>
        </w:rPr>
        <w:sectPr>
          <w:type w:val="continuous"/>
          <w:pgSz w:w="12240" w:h="15840"/>
          <w:pgMar w:top="500" w:right="0" w:bottom="240" w:left="760" w:header="720" w:footer="720" w:gutter="0"/>
          <w:pgNumType w:fmt="decimal"/>
          <w:cols w:equalWidth="0" w:num="2">
            <w:col w:w="4963" w:space="40"/>
            <w:col w:w="6477"/>
          </w:cols>
        </w:sectPr>
      </w:pPr>
    </w:p>
    <w:p>
      <w:pPr>
        <w:pStyle w:val="6"/>
        <w:rPr>
          <w:sz w:val="24"/>
        </w:rPr>
      </w:pPr>
    </w:p>
    <w:p>
      <w:pPr>
        <w:spacing w:before="77" w:line="254" w:lineRule="auto"/>
        <w:ind w:right="6289" w:firstLine="756" w:firstLineChars="400"/>
        <w:jc w:val="left"/>
        <w:rPr>
          <w:rFonts w:ascii="Calibri"/>
        </w:rPr>
      </w:pPr>
      <w:r>
        <w:rPr>
          <w:color w:val="FFFFFF"/>
          <w:w w:val="105"/>
          <w:sz w:val="18"/>
        </w:rPr>
        <w:t>N</w:t>
      </w:r>
      <w:r>
        <mc:AlternateContent>
          <mc:Choice Requires="wps">
            <w:drawing>
              <wp:anchor distT="0" distB="0" distL="114300" distR="114300" simplePos="0" relativeHeight="251719680" behindDoc="1" locked="0" layoutInCell="1" allowOverlap="1">
                <wp:simplePos x="0" y="0"/>
                <wp:positionH relativeFrom="page">
                  <wp:posOffset>1011555</wp:posOffset>
                </wp:positionH>
                <wp:positionV relativeFrom="paragraph">
                  <wp:posOffset>201295</wp:posOffset>
                </wp:positionV>
                <wp:extent cx="5739130" cy="5715"/>
                <wp:effectExtent l="0" t="0" r="0" b="0"/>
                <wp:wrapTopAndBottom/>
                <wp:docPr id="308" name="矩形 308"/>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5.85pt;height:0.45pt;width:451.9pt;mso-position-horizontal-relative:page;mso-wrap-distance-bottom:0pt;mso-wrap-distance-top:0pt;z-index:-251596800;mso-width-relative:page;mso-height-relative:page;" fillcolor="#000000" filled="t" stroked="f" coordsize="21600,21600" o:gfxdata="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MQl&#10;f9gAAAAKAQAADwAAAAAAAAABACAAAAAiAAAAZHJzL2Rvd25yZXYueG1sUEsBAhQAFAAAAAgAh07i&#10;QLDbMc6wAQAAYQMAAA4AAAAAAAAAAQAgAAAAJwEAAGRycy9lMm9Eb2MueG1sUEsFBgAAAAAGAAYA&#10;WQEAAEkFAAAAAA==&#10;">
                <v:fill on="t" focussize="0,0"/>
                <v:stroke on="f"/>
                <v:imagedata o:title=""/>
                <o:lock v:ext="edit" aspectratio="f"/>
                <w10:wrap type="topAndBottom"/>
              </v:rect>
            </w:pict>
          </mc:Fallback>
        </mc:AlternateContent>
      </w:r>
      <w:bookmarkStart w:id="13" w:name="_TOC_250029"/>
      <w:r>
        <w:rPr>
          <w:rFonts w:ascii="Calibri"/>
        </w:rPr>
        <w:t>Safety</w:t>
      </w:r>
      <w:r>
        <w:rPr>
          <w:rFonts w:ascii="Calibri"/>
          <w:spacing w:val="6"/>
        </w:rPr>
        <w:t xml:space="preserve"> </w:t>
      </w:r>
      <w:bookmarkEnd w:id="13"/>
      <w:r>
        <w:rPr>
          <w:rFonts w:ascii="Calibri"/>
        </w:rPr>
        <w:t>devices</w:t>
      </w:r>
    </w:p>
    <w:p>
      <w:pPr>
        <w:pStyle w:val="6"/>
        <w:spacing w:before="11"/>
        <w:rPr>
          <w:rFonts w:ascii="Calibri"/>
          <w:b/>
          <w:sz w:val="20"/>
        </w:rPr>
      </w:pPr>
    </w:p>
    <w:p>
      <w:pPr>
        <w:pStyle w:val="6"/>
        <w:ind w:left="859"/>
      </w:pPr>
      <w:r>
        <w:t>The</w:t>
      </w:r>
      <w:r>
        <w:rPr>
          <w:spacing w:val="18"/>
        </w:rPr>
        <w:t xml:space="preserve"> </w:t>
      </w:r>
      <w:r>
        <w:t>machine</w:t>
      </w:r>
      <w:r>
        <w:rPr>
          <w:spacing w:val="14"/>
        </w:rPr>
        <w:t xml:space="preserve"> </w:t>
      </w:r>
      <w:r>
        <w:t>is</w:t>
      </w:r>
      <w:r>
        <w:rPr>
          <w:spacing w:val="12"/>
        </w:rPr>
        <w:t xml:space="preserve"> </w:t>
      </w:r>
      <w:r>
        <w:t>equipped</w:t>
      </w:r>
      <w:r>
        <w:rPr>
          <w:spacing w:val="11"/>
        </w:rPr>
        <w:t xml:space="preserve"> </w:t>
      </w:r>
      <w:r>
        <w:t>with</w:t>
      </w:r>
      <w:r>
        <w:rPr>
          <w:spacing w:val="14"/>
        </w:rPr>
        <w:t xml:space="preserve"> </w:t>
      </w:r>
      <w:r>
        <w:t>the</w:t>
      </w:r>
      <w:r>
        <w:rPr>
          <w:spacing w:val="15"/>
        </w:rPr>
        <w:t xml:space="preserve"> </w:t>
      </w:r>
      <w:r>
        <w:t>following</w:t>
      </w:r>
      <w:r>
        <w:rPr>
          <w:spacing w:val="14"/>
        </w:rPr>
        <w:t xml:space="preserve"> </w:t>
      </w:r>
      <w:r>
        <w:t>safety</w:t>
      </w:r>
      <w:r>
        <w:rPr>
          <w:spacing w:val="11"/>
        </w:rPr>
        <w:t xml:space="preserve"> </w:t>
      </w:r>
      <w:r>
        <w:t>devices:</w:t>
      </w:r>
    </w:p>
    <w:p>
      <w:pPr>
        <w:pStyle w:val="6"/>
        <w:spacing w:before="3"/>
        <w:rPr>
          <w:sz w:val="23"/>
        </w:rPr>
      </w:pPr>
    </w:p>
    <w:p>
      <w:pPr>
        <w:pStyle w:val="15"/>
        <w:numPr>
          <w:ilvl w:val="0"/>
          <w:numId w:val="8"/>
        </w:numPr>
        <w:tabs>
          <w:tab w:val="left" w:pos="1201"/>
        </w:tabs>
        <w:spacing w:before="1" w:after="0" w:line="240" w:lineRule="auto"/>
        <w:ind w:left="1200" w:right="0" w:hanging="342"/>
        <w:jc w:val="left"/>
        <w:rPr>
          <w:i/>
          <w:strike w:val="0"/>
          <w:dstrike w:val="0"/>
          <w:sz w:val="18"/>
        </w:rPr>
      </w:pPr>
      <w:r>
        <w:rPr>
          <w:rFonts w:hint="eastAsia" w:eastAsia="宋体"/>
          <w:strike w:val="0"/>
          <w:dstrike w:val="0"/>
          <w:w w:val="105"/>
          <w:sz w:val="22"/>
          <w:lang w:val="en-US" w:eastAsia="zh-CN"/>
        </w:rPr>
        <w:t>To reset the machine, turn the button clockwise and release. Machine will remain in its neutral state. To start up the machine again, user needs to press the start button again.</w:t>
      </w:r>
    </w:p>
    <w:p>
      <w:pPr>
        <w:pStyle w:val="15"/>
        <w:numPr>
          <w:ilvl w:val="0"/>
          <w:numId w:val="8"/>
        </w:numPr>
        <w:tabs>
          <w:tab w:val="left" w:pos="1201"/>
        </w:tabs>
        <w:spacing w:before="4" w:after="0" w:line="247" w:lineRule="auto"/>
        <w:ind w:left="1200" w:right="1631" w:hanging="341"/>
        <w:jc w:val="both"/>
        <w:rPr>
          <w:sz w:val="22"/>
        </w:rPr>
      </w:pPr>
      <w:r>
        <w:rPr>
          <w:w w:val="105"/>
          <w:sz w:val="22"/>
        </w:rPr>
        <w:t>Safety valve protecting against over-pressure. The safety valve will start to open and excess</w:t>
      </w:r>
      <w:r>
        <w:rPr>
          <w:spacing w:val="1"/>
          <w:w w:val="105"/>
          <w:sz w:val="22"/>
        </w:rPr>
        <w:t xml:space="preserve"> </w:t>
      </w:r>
      <w:r>
        <w:rPr>
          <w:w w:val="105"/>
          <w:sz w:val="22"/>
        </w:rPr>
        <w:t>water is dumped. The setting of the safety valve system is factory set. Incorrect setting may</w:t>
      </w:r>
      <w:r>
        <w:rPr>
          <w:spacing w:val="1"/>
          <w:w w:val="105"/>
          <w:sz w:val="22"/>
        </w:rPr>
        <w:t xml:space="preserve"> </w:t>
      </w:r>
      <w:r>
        <w:rPr>
          <w:w w:val="105"/>
          <w:sz w:val="22"/>
        </w:rPr>
        <w:t>void</w:t>
      </w:r>
      <w:r>
        <w:rPr>
          <w:spacing w:val="-2"/>
          <w:w w:val="105"/>
          <w:sz w:val="22"/>
        </w:rPr>
        <w:t xml:space="preserve"> </w:t>
      </w:r>
      <w:r>
        <w:rPr>
          <w:w w:val="105"/>
          <w:sz w:val="22"/>
        </w:rPr>
        <w:t>warranty</w:t>
      </w:r>
      <w:r>
        <w:rPr>
          <w:spacing w:val="-3"/>
          <w:w w:val="105"/>
          <w:sz w:val="22"/>
        </w:rPr>
        <w:t xml:space="preserve"> </w:t>
      </w:r>
      <w:r>
        <w:rPr>
          <w:w w:val="105"/>
          <w:sz w:val="22"/>
        </w:rPr>
        <w:t>for</w:t>
      </w:r>
      <w:r>
        <w:rPr>
          <w:spacing w:val="-4"/>
          <w:w w:val="105"/>
          <w:sz w:val="22"/>
        </w:rPr>
        <w:t xml:space="preserve"> </w:t>
      </w:r>
      <w:r>
        <w:rPr>
          <w:w w:val="105"/>
          <w:sz w:val="22"/>
        </w:rPr>
        <w:t>the</w:t>
      </w:r>
      <w:r>
        <w:rPr>
          <w:spacing w:val="-1"/>
          <w:w w:val="105"/>
          <w:sz w:val="22"/>
        </w:rPr>
        <w:t xml:space="preserve"> </w:t>
      </w:r>
      <w:r>
        <w:rPr>
          <w:w w:val="105"/>
          <w:sz w:val="22"/>
        </w:rPr>
        <w:t>machine.</w:t>
      </w:r>
    </w:p>
    <w:p>
      <w:pPr>
        <w:pStyle w:val="15"/>
        <w:numPr>
          <w:ilvl w:val="0"/>
          <w:numId w:val="8"/>
        </w:numPr>
        <w:tabs>
          <w:tab w:val="left" w:pos="1201"/>
        </w:tabs>
        <w:spacing w:before="0" w:after="0" w:line="244" w:lineRule="auto"/>
        <w:ind w:left="1200" w:right="1633" w:hanging="341"/>
        <w:jc w:val="both"/>
        <w:rPr>
          <w:sz w:val="22"/>
        </w:rPr>
      </w:pPr>
      <w:r>
        <w:rPr>
          <w:w w:val="105"/>
          <w:sz w:val="22"/>
        </w:rPr>
        <w:t>Thermal sensor and overload relay. The thermal sensor and the overload relay protect the</w:t>
      </w:r>
      <w:r>
        <w:rPr>
          <w:spacing w:val="1"/>
          <w:w w:val="105"/>
          <w:sz w:val="22"/>
        </w:rPr>
        <w:t xml:space="preserve"> </w:t>
      </w:r>
      <w:r>
        <w:rPr>
          <w:spacing w:val="-1"/>
          <w:w w:val="105"/>
          <w:sz w:val="22"/>
        </w:rPr>
        <w:t>motor</w:t>
      </w:r>
      <w:r>
        <w:rPr>
          <w:spacing w:val="-14"/>
          <w:w w:val="105"/>
          <w:sz w:val="22"/>
        </w:rPr>
        <w:t xml:space="preserve"> </w:t>
      </w:r>
      <w:r>
        <w:rPr>
          <w:spacing w:val="-1"/>
          <w:w w:val="105"/>
          <w:sz w:val="22"/>
        </w:rPr>
        <w:t>against</w:t>
      </w:r>
      <w:r>
        <w:rPr>
          <w:spacing w:val="-11"/>
          <w:w w:val="105"/>
          <w:sz w:val="22"/>
        </w:rPr>
        <w:t xml:space="preserve"> </w:t>
      </w:r>
      <w:r>
        <w:rPr>
          <w:spacing w:val="-1"/>
          <w:w w:val="105"/>
          <w:sz w:val="22"/>
        </w:rPr>
        <w:t>overloading.</w:t>
      </w:r>
      <w:r>
        <w:rPr>
          <w:spacing w:val="-11"/>
          <w:w w:val="105"/>
          <w:sz w:val="22"/>
        </w:rPr>
        <w:t xml:space="preserve"> </w:t>
      </w:r>
      <w:r>
        <w:rPr>
          <w:w w:val="105"/>
          <w:sz w:val="22"/>
        </w:rPr>
        <w:t>When</w:t>
      </w:r>
      <w:r>
        <w:rPr>
          <w:spacing w:val="-11"/>
          <w:w w:val="105"/>
          <w:sz w:val="22"/>
        </w:rPr>
        <w:t xml:space="preserve"> </w:t>
      </w:r>
      <w:r>
        <w:rPr>
          <w:w w:val="105"/>
          <w:sz w:val="22"/>
        </w:rPr>
        <w:t>overload</w:t>
      </w:r>
      <w:r>
        <w:rPr>
          <w:spacing w:val="-11"/>
          <w:w w:val="105"/>
          <w:sz w:val="22"/>
        </w:rPr>
        <w:t xml:space="preserve"> </w:t>
      </w:r>
      <w:r>
        <w:rPr>
          <w:w w:val="105"/>
          <w:sz w:val="22"/>
        </w:rPr>
        <w:t>trip,</w:t>
      </w:r>
      <w:r>
        <w:rPr>
          <w:spacing w:val="-12"/>
          <w:w w:val="105"/>
          <w:sz w:val="22"/>
        </w:rPr>
        <w:t xml:space="preserve"> </w:t>
      </w:r>
      <w:r>
        <w:rPr>
          <w:w w:val="105"/>
          <w:sz w:val="22"/>
        </w:rPr>
        <w:t>open</w:t>
      </w:r>
      <w:r>
        <w:rPr>
          <w:spacing w:val="-12"/>
          <w:w w:val="105"/>
          <w:sz w:val="22"/>
        </w:rPr>
        <w:t xml:space="preserve"> </w:t>
      </w:r>
      <w:r>
        <w:rPr>
          <w:w w:val="105"/>
          <w:sz w:val="22"/>
        </w:rPr>
        <w:t>up</w:t>
      </w:r>
      <w:r>
        <w:rPr>
          <w:spacing w:val="-11"/>
          <w:w w:val="105"/>
          <w:sz w:val="22"/>
        </w:rPr>
        <w:t xml:space="preserve"> </w:t>
      </w:r>
      <w:r>
        <w:rPr>
          <w:w w:val="105"/>
          <w:sz w:val="22"/>
        </w:rPr>
        <w:t>electrical</w:t>
      </w:r>
      <w:r>
        <w:rPr>
          <w:spacing w:val="-11"/>
          <w:w w:val="105"/>
          <w:sz w:val="22"/>
        </w:rPr>
        <w:t xml:space="preserve"> </w:t>
      </w:r>
      <w:r>
        <w:rPr>
          <w:w w:val="105"/>
          <w:sz w:val="22"/>
        </w:rPr>
        <w:t>box</w:t>
      </w:r>
      <w:r>
        <w:rPr>
          <w:spacing w:val="-13"/>
          <w:w w:val="105"/>
          <w:sz w:val="22"/>
        </w:rPr>
        <w:t xml:space="preserve"> </w:t>
      </w:r>
      <w:r>
        <w:rPr>
          <w:w w:val="105"/>
          <w:sz w:val="22"/>
        </w:rPr>
        <w:t>and</w:t>
      </w:r>
      <w:r>
        <w:rPr>
          <w:spacing w:val="-12"/>
          <w:w w:val="105"/>
          <w:sz w:val="22"/>
        </w:rPr>
        <w:t xml:space="preserve"> </w:t>
      </w:r>
      <w:r>
        <w:rPr>
          <w:w w:val="105"/>
          <w:sz w:val="22"/>
        </w:rPr>
        <w:t>reset</w:t>
      </w:r>
      <w:r>
        <w:rPr>
          <w:spacing w:val="-13"/>
          <w:w w:val="105"/>
          <w:sz w:val="22"/>
        </w:rPr>
        <w:t xml:space="preserve"> </w:t>
      </w:r>
      <w:r>
        <w:rPr>
          <w:w w:val="105"/>
          <w:sz w:val="22"/>
        </w:rPr>
        <w:t>the</w:t>
      </w:r>
      <w:r>
        <w:rPr>
          <w:spacing w:val="-10"/>
          <w:w w:val="105"/>
          <w:sz w:val="22"/>
        </w:rPr>
        <w:t xml:space="preserve"> </w:t>
      </w:r>
      <w:r>
        <w:rPr>
          <w:w w:val="105"/>
          <w:sz w:val="22"/>
        </w:rPr>
        <w:t>overload.</w:t>
      </w:r>
    </w:p>
    <w:p>
      <w:pPr>
        <w:pStyle w:val="15"/>
        <w:numPr>
          <w:ilvl w:val="0"/>
          <w:numId w:val="8"/>
        </w:numPr>
        <w:tabs>
          <w:tab w:val="left" w:pos="1201"/>
        </w:tabs>
        <w:spacing w:before="3" w:after="0" w:line="244" w:lineRule="auto"/>
        <w:ind w:left="1200" w:right="1632" w:hanging="341"/>
        <w:jc w:val="both"/>
        <w:rPr>
          <w:sz w:val="22"/>
        </w:rPr>
      </w:pPr>
      <w:r>
        <w:rPr>
          <w:w w:val="105"/>
          <w:sz w:val="22"/>
        </w:rPr>
        <w:t>If</w:t>
      </w:r>
      <w:r>
        <w:rPr>
          <w:spacing w:val="-7"/>
          <w:w w:val="105"/>
          <w:sz w:val="22"/>
        </w:rPr>
        <w:t xml:space="preserve"> </w:t>
      </w:r>
      <w:r>
        <w:rPr>
          <w:w w:val="105"/>
          <w:sz w:val="22"/>
        </w:rPr>
        <w:t>there</w:t>
      </w:r>
      <w:r>
        <w:rPr>
          <w:spacing w:val="-7"/>
          <w:w w:val="105"/>
          <w:sz w:val="22"/>
        </w:rPr>
        <w:t xml:space="preserve"> </w:t>
      </w:r>
      <w:r>
        <w:rPr>
          <w:w w:val="105"/>
          <w:sz w:val="22"/>
        </w:rPr>
        <w:t>is</w:t>
      </w:r>
      <w:r>
        <w:rPr>
          <w:spacing w:val="-9"/>
          <w:w w:val="105"/>
          <w:sz w:val="22"/>
        </w:rPr>
        <w:t xml:space="preserve"> </w:t>
      </w:r>
      <w:r>
        <w:rPr>
          <w:w w:val="105"/>
          <w:sz w:val="22"/>
        </w:rPr>
        <w:t>leakage</w:t>
      </w:r>
      <w:r>
        <w:rPr>
          <w:spacing w:val="-8"/>
          <w:w w:val="105"/>
          <w:sz w:val="22"/>
        </w:rPr>
        <w:t xml:space="preserve"> </w:t>
      </w:r>
      <w:r>
        <w:rPr>
          <w:w w:val="105"/>
          <w:sz w:val="22"/>
        </w:rPr>
        <w:t>current</w:t>
      </w:r>
      <w:r>
        <w:rPr>
          <w:spacing w:val="-6"/>
          <w:w w:val="105"/>
          <w:sz w:val="22"/>
        </w:rPr>
        <w:t xml:space="preserve"> </w:t>
      </w:r>
      <w:r>
        <w:rPr>
          <w:w w:val="105"/>
          <w:sz w:val="22"/>
        </w:rPr>
        <w:t>occurs,</w:t>
      </w:r>
      <w:r>
        <w:rPr>
          <w:spacing w:val="-7"/>
          <w:w w:val="105"/>
          <w:sz w:val="22"/>
        </w:rPr>
        <w:t xml:space="preserve"> </w:t>
      </w:r>
      <w:r>
        <w:rPr>
          <w:w w:val="105"/>
          <w:sz w:val="22"/>
        </w:rPr>
        <w:t>the</w:t>
      </w:r>
      <w:r>
        <w:rPr>
          <w:spacing w:val="-8"/>
          <w:w w:val="105"/>
          <w:sz w:val="22"/>
        </w:rPr>
        <w:t xml:space="preserve"> </w:t>
      </w:r>
      <w:r>
        <w:rPr>
          <w:w w:val="105"/>
          <w:sz w:val="22"/>
        </w:rPr>
        <w:t>RCCB</w:t>
      </w:r>
      <w:r>
        <w:rPr>
          <w:spacing w:val="-7"/>
          <w:w w:val="105"/>
          <w:sz w:val="22"/>
        </w:rPr>
        <w:t xml:space="preserve"> </w:t>
      </w:r>
      <w:r>
        <w:rPr>
          <w:w w:val="105"/>
          <w:sz w:val="22"/>
        </w:rPr>
        <w:t>installed</w:t>
      </w:r>
      <w:r>
        <w:rPr>
          <w:spacing w:val="-10"/>
          <w:w w:val="105"/>
          <w:sz w:val="22"/>
        </w:rPr>
        <w:t xml:space="preserve"> </w:t>
      </w:r>
      <w:r>
        <w:rPr>
          <w:w w:val="105"/>
          <w:sz w:val="22"/>
        </w:rPr>
        <w:t>will</w:t>
      </w:r>
      <w:r>
        <w:rPr>
          <w:spacing w:val="-10"/>
          <w:w w:val="105"/>
          <w:sz w:val="22"/>
        </w:rPr>
        <w:t xml:space="preserve"> </w:t>
      </w:r>
      <w:r>
        <w:rPr>
          <w:w w:val="105"/>
          <w:sz w:val="22"/>
        </w:rPr>
        <w:t>tripped.</w:t>
      </w:r>
      <w:r>
        <w:rPr>
          <w:spacing w:val="-9"/>
          <w:w w:val="105"/>
          <w:sz w:val="22"/>
        </w:rPr>
        <w:t xml:space="preserve"> </w:t>
      </w:r>
      <w:r>
        <w:rPr>
          <w:w w:val="105"/>
          <w:sz w:val="22"/>
        </w:rPr>
        <w:t>To</w:t>
      </w:r>
      <w:r>
        <w:rPr>
          <w:spacing w:val="-7"/>
          <w:w w:val="105"/>
          <w:sz w:val="22"/>
        </w:rPr>
        <w:t xml:space="preserve"> </w:t>
      </w:r>
      <w:r>
        <w:rPr>
          <w:w w:val="105"/>
          <w:sz w:val="22"/>
        </w:rPr>
        <w:t>reset,</w:t>
      </w:r>
      <w:r>
        <w:rPr>
          <w:spacing w:val="-7"/>
          <w:w w:val="105"/>
          <w:sz w:val="22"/>
        </w:rPr>
        <w:t xml:space="preserve"> </w:t>
      </w:r>
      <w:r>
        <w:rPr>
          <w:w w:val="105"/>
          <w:sz w:val="22"/>
        </w:rPr>
        <w:t>switch</w:t>
      </w:r>
      <w:r>
        <w:rPr>
          <w:spacing w:val="-7"/>
          <w:w w:val="105"/>
          <w:sz w:val="22"/>
        </w:rPr>
        <w:t xml:space="preserve"> </w:t>
      </w:r>
      <w:r>
        <w:rPr>
          <w:w w:val="105"/>
          <w:sz w:val="22"/>
        </w:rPr>
        <w:t>the</w:t>
      </w:r>
      <w:r>
        <w:rPr>
          <w:spacing w:val="-7"/>
          <w:w w:val="105"/>
          <w:sz w:val="22"/>
        </w:rPr>
        <w:t xml:space="preserve"> </w:t>
      </w:r>
      <w:r>
        <w:rPr>
          <w:w w:val="105"/>
          <w:sz w:val="22"/>
        </w:rPr>
        <w:t>lever</w:t>
      </w:r>
      <w:r>
        <w:rPr>
          <w:spacing w:val="-6"/>
          <w:w w:val="105"/>
          <w:sz w:val="22"/>
        </w:rPr>
        <w:t xml:space="preserve"> </w:t>
      </w:r>
      <w:r>
        <w:rPr>
          <w:w w:val="105"/>
          <w:sz w:val="22"/>
        </w:rPr>
        <w:t>to</w:t>
      </w:r>
      <w:r>
        <w:rPr>
          <w:spacing w:val="-56"/>
          <w:w w:val="105"/>
          <w:sz w:val="22"/>
        </w:rPr>
        <w:t xml:space="preserve"> </w:t>
      </w:r>
      <w:r>
        <w:rPr>
          <w:w w:val="105"/>
          <w:sz w:val="22"/>
        </w:rPr>
        <w:t>“ON”</w:t>
      </w:r>
      <w:r>
        <w:rPr>
          <w:spacing w:val="-6"/>
          <w:w w:val="105"/>
          <w:sz w:val="22"/>
        </w:rPr>
        <w:t xml:space="preserve"> </w:t>
      </w:r>
      <w:r>
        <w:rPr>
          <w:w w:val="105"/>
          <w:sz w:val="22"/>
        </w:rPr>
        <w:t>position.</w:t>
      </w:r>
      <w:r>
        <w:rPr>
          <w:spacing w:val="-5"/>
          <w:w w:val="105"/>
          <w:sz w:val="22"/>
        </w:rPr>
        <w:t xml:space="preserve"> </w:t>
      </w:r>
      <w:r>
        <w:rPr>
          <w:w w:val="105"/>
          <w:sz w:val="22"/>
        </w:rPr>
        <w:t>This</w:t>
      </w:r>
      <w:r>
        <w:rPr>
          <w:spacing w:val="-4"/>
          <w:w w:val="105"/>
          <w:sz w:val="22"/>
        </w:rPr>
        <w:t xml:space="preserve"> </w:t>
      </w:r>
      <w:r>
        <w:rPr>
          <w:w w:val="105"/>
          <w:sz w:val="22"/>
        </w:rPr>
        <w:t>device</w:t>
      </w:r>
      <w:r>
        <w:rPr>
          <w:spacing w:val="-3"/>
          <w:w w:val="105"/>
          <w:sz w:val="22"/>
        </w:rPr>
        <w:t xml:space="preserve"> </w:t>
      </w:r>
      <w:r>
        <w:rPr>
          <w:w w:val="105"/>
          <w:sz w:val="22"/>
        </w:rPr>
        <w:t>will</w:t>
      </w:r>
      <w:r>
        <w:rPr>
          <w:spacing w:val="-3"/>
          <w:w w:val="105"/>
          <w:sz w:val="22"/>
        </w:rPr>
        <w:t xml:space="preserve"> </w:t>
      </w:r>
      <w:r>
        <w:rPr>
          <w:w w:val="105"/>
          <w:sz w:val="22"/>
        </w:rPr>
        <w:t>protect</w:t>
      </w:r>
      <w:r>
        <w:rPr>
          <w:spacing w:val="-4"/>
          <w:w w:val="105"/>
          <w:sz w:val="22"/>
        </w:rPr>
        <w:t xml:space="preserve"> </w:t>
      </w:r>
      <w:r>
        <w:rPr>
          <w:w w:val="105"/>
          <w:sz w:val="22"/>
        </w:rPr>
        <w:t>the</w:t>
      </w:r>
      <w:r>
        <w:rPr>
          <w:spacing w:val="-5"/>
          <w:w w:val="105"/>
          <w:sz w:val="22"/>
        </w:rPr>
        <w:t xml:space="preserve"> </w:t>
      </w:r>
      <w:r>
        <w:rPr>
          <w:w w:val="105"/>
          <w:sz w:val="22"/>
        </w:rPr>
        <w:t>user</w:t>
      </w:r>
      <w:r>
        <w:rPr>
          <w:spacing w:val="-9"/>
          <w:w w:val="105"/>
          <w:sz w:val="22"/>
        </w:rPr>
        <w:t xml:space="preserve"> </w:t>
      </w:r>
      <w:r>
        <w:rPr>
          <w:w w:val="105"/>
          <w:sz w:val="22"/>
        </w:rPr>
        <w:t>from</w:t>
      </w:r>
      <w:r>
        <w:rPr>
          <w:spacing w:val="-6"/>
          <w:w w:val="105"/>
          <w:sz w:val="22"/>
        </w:rPr>
        <w:t xml:space="preserve"> </w:t>
      </w:r>
      <w:r>
        <w:rPr>
          <w:w w:val="105"/>
          <w:sz w:val="22"/>
        </w:rPr>
        <w:t>leakage</w:t>
      </w:r>
      <w:r>
        <w:rPr>
          <w:spacing w:val="-3"/>
          <w:w w:val="105"/>
          <w:sz w:val="22"/>
        </w:rPr>
        <w:t xml:space="preserve"> </w:t>
      </w:r>
      <w:r>
        <w:rPr>
          <w:w w:val="105"/>
          <w:sz w:val="22"/>
        </w:rPr>
        <w:t>current.</w:t>
      </w:r>
    </w:p>
    <w:p>
      <w:pPr>
        <w:pStyle w:val="15"/>
        <w:numPr>
          <w:ilvl w:val="0"/>
          <w:numId w:val="8"/>
        </w:numPr>
        <w:tabs>
          <w:tab w:val="left" w:pos="1201"/>
        </w:tabs>
        <w:spacing w:before="3" w:after="0" w:line="244" w:lineRule="auto"/>
        <w:ind w:left="1200" w:right="1632" w:hanging="341"/>
        <w:jc w:val="both"/>
        <w:rPr>
          <w:sz w:val="22"/>
        </w:rPr>
      </w:pPr>
      <w:r>
        <w:rPr>
          <w:w w:val="105"/>
          <w:sz w:val="22"/>
        </w:rPr>
        <w:t xml:space="preserve">When the incoming source is overloaded, the </w:t>
      </w:r>
      <w:r>
        <w:rPr>
          <w:rFonts w:hint="eastAsia" w:eastAsia="宋体"/>
          <w:w w:val="105"/>
          <w:sz w:val="22"/>
          <w:lang w:val="en-US" w:eastAsia="zh-CN"/>
        </w:rPr>
        <w:t>40</w:t>
      </w:r>
      <w:r>
        <w:rPr>
          <w:w w:val="105"/>
          <w:sz w:val="22"/>
        </w:rPr>
        <w:t>A MCB will protect the machine from</w:t>
      </w:r>
      <w:r>
        <w:rPr>
          <w:spacing w:val="1"/>
          <w:w w:val="105"/>
          <w:sz w:val="22"/>
        </w:rPr>
        <w:t xml:space="preserve"> </w:t>
      </w:r>
      <w:r>
        <w:rPr>
          <w:w w:val="105"/>
          <w:sz w:val="22"/>
        </w:rPr>
        <w:t>damage.</w:t>
      </w:r>
      <w:r>
        <w:rPr>
          <w:spacing w:val="-4"/>
          <w:w w:val="105"/>
          <w:sz w:val="22"/>
        </w:rPr>
        <w:t xml:space="preserve"> </w:t>
      </w:r>
      <w:r>
        <w:rPr>
          <w:w w:val="105"/>
          <w:sz w:val="22"/>
        </w:rPr>
        <w:t>To</w:t>
      </w:r>
      <w:r>
        <w:rPr>
          <w:spacing w:val="-4"/>
          <w:w w:val="105"/>
          <w:sz w:val="22"/>
        </w:rPr>
        <w:t xml:space="preserve"> </w:t>
      </w:r>
      <w:r>
        <w:rPr>
          <w:w w:val="105"/>
          <w:sz w:val="22"/>
        </w:rPr>
        <w:t>reset,</w:t>
      </w:r>
      <w:r>
        <w:rPr>
          <w:spacing w:val="-1"/>
          <w:w w:val="105"/>
          <w:sz w:val="22"/>
        </w:rPr>
        <w:t xml:space="preserve"> </w:t>
      </w:r>
      <w:r>
        <w:rPr>
          <w:w w:val="105"/>
          <w:sz w:val="22"/>
        </w:rPr>
        <w:t>switch</w:t>
      </w:r>
      <w:r>
        <w:rPr>
          <w:spacing w:val="-4"/>
          <w:w w:val="105"/>
          <w:sz w:val="22"/>
        </w:rPr>
        <w:t xml:space="preserve"> </w:t>
      </w:r>
      <w:r>
        <w:rPr>
          <w:w w:val="105"/>
          <w:sz w:val="22"/>
        </w:rPr>
        <w:t>the</w:t>
      </w:r>
      <w:r>
        <w:rPr>
          <w:spacing w:val="-2"/>
          <w:w w:val="105"/>
          <w:sz w:val="22"/>
        </w:rPr>
        <w:t xml:space="preserve"> </w:t>
      </w:r>
      <w:r>
        <w:rPr>
          <w:w w:val="105"/>
          <w:sz w:val="22"/>
        </w:rPr>
        <w:t>lever</w:t>
      </w:r>
      <w:r>
        <w:rPr>
          <w:spacing w:val="-5"/>
          <w:w w:val="105"/>
          <w:sz w:val="22"/>
        </w:rPr>
        <w:t xml:space="preserve"> </w:t>
      </w:r>
      <w:r>
        <w:rPr>
          <w:w w:val="105"/>
          <w:sz w:val="22"/>
        </w:rPr>
        <w:t>to</w:t>
      </w:r>
      <w:r>
        <w:rPr>
          <w:spacing w:val="-4"/>
          <w:w w:val="105"/>
          <w:sz w:val="22"/>
        </w:rPr>
        <w:t xml:space="preserve"> </w:t>
      </w:r>
      <w:r>
        <w:rPr>
          <w:w w:val="105"/>
          <w:sz w:val="22"/>
        </w:rPr>
        <w:t>“ON”</w:t>
      </w:r>
      <w:r>
        <w:rPr>
          <w:spacing w:val="-1"/>
          <w:w w:val="105"/>
          <w:sz w:val="22"/>
        </w:rPr>
        <w:t xml:space="preserve"> </w:t>
      </w:r>
      <w:r>
        <w:rPr>
          <w:w w:val="105"/>
          <w:sz w:val="22"/>
        </w:rPr>
        <w:t>position.</w:t>
      </w:r>
    </w:p>
    <w:p>
      <w:pPr>
        <w:pStyle w:val="15"/>
        <w:numPr>
          <w:ilvl w:val="0"/>
          <w:numId w:val="8"/>
        </w:numPr>
        <w:tabs>
          <w:tab w:val="left" w:pos="1201"/>
        </w:tabs>
        <w:spacing w:before="5" w:after="0" w:line="244" w:lineRule="auto"/>
        <w:ind w:left="1200" w:right="2055" w:hanging="341"/>
        <w:jc w:val="both"/>
        <w:rPr>
          <w:sz w:val="22"/>
        </w:rPr>
      </w:pPr>
      <w:r>
        <w:rPr>
          <w:w w:val="105"/>
          <w:sz w:val="22"/>
        </w:rPr>
        <w:t>The</w:t>
      </w:r>
      <w:r>
        <w:rPr>
          <w:spacing w:val="-11"/>
          <w:w w:val="105"/>
          <w:sz w:val="22"/>
        </w:rPr>
        <w:t xml:space="preserve"> </w:t>
      </w:r>
      <w:r>
        <w:rPr>
          <w:w w:val="105"/>
          <w:sz w:val="22"/>
        </w:rPr>
        <w:t>front</w:t>
      </w:r>
      <w:r>
        <w:rPr>
          <w:spacing w:val="-14"/>
          <w:w w:val="105"/>
          <w:sz w:val="22"/>
        </w:rPr>
        <w:t xml:space="preserve"> </w:t>
      </w:r>
      <w:r>
        <w:rPr>
          <w:w w:val="105"/>
          <w:sz w:val="22"/>
        </w:rPr>
        <w:t>castor</w:t>
      </w:r>
      <w:r>
        <w:rPr>
          <w:spacing w:val="-13"/>
          <w:w w:val="105"/>
          <w:sz w:val="22"/>
        </w:rPr>
        <w:t xml:space="preserve"> </w:t>
      </w:r>
      <w:r>
        <w:rPr>
          <w:w w:val="105"/>
          <w:sz w:val="22"/>
        </w:rPr>
        <w:t>can</w:t>
      </w:r>
      <w:r>
        <w:rPr>
          <w:spacing w:val="-13"/>
          <w:w w:val="105"/>
          <w:sz w:val="22"/>
        </w:rPr>
        <w:t xml:space="preserve"> </w:t>
      </w:r>
      <w:r>
        <w:rPr>
          <w:w w:val="105"/>
          <w:sz w:val="22"/>
        </w:rPr>
        <w:t>be</w:t>
      </w:r>
      <w:r>
        <w:rPr>
          <w:spacing w:val="-11"/>
          <w:w w:val="105"/>
          <w:sz w:val="22"/>
        </w:rPr>
        <w:t xml:space="preserve"> </w:t>
      </w:r>
      <w:r>
        <w:rPr>
          <w:w w:val="105"/>
          <w:sz w:val="22"/>
        </w:rPr>
        <w:t>locked</w:t>
      </w:r>
      <w:r>
        <w:rPr>
          <w:spacing w:val="-14"/>
          <w:w w:val="105"/>
          <w:sz w:val="22"/>
        </w:rPr>
        <w:t xml:space="preserve"> </w:t>
      </w:r>
      <w:r>
        <w:rPr>
          <w:w w:val="105"/>
          <w:sz w:val="22"/>
        </w:rPr>
        <w:t>in</w:t>
      </w:r>
      <w:r>
        <w:rPr>
          <w:spacing w:val="-13"/>
          <w:w w:val="105"/>
          <w:sz w:val="22"/>
        </w:rPr>
        <w:t xml:space="preserve"> </w:t>
      </w:r>
      <w:r>
        <w:rPr>
          <w:w w:val="105"/>
          <w:sz w:val="22"/>
        </w:rPr>
        <w:t>place</w:t>
      </w:r>
      <w:r>
        <w:rPr>
          <w:spacing w:val="-13"/>
          <w:w w:val="105"/>
          <w:sz w:val="22"/>
        </w:rPr>
        <w:t xml:space="preserve"> </w:t>
      </w:r>
      <w:r>
        <w:rPr>
          <w:w w:val="105"/>
          <w:sz w:val="22"/>
        </w:rPr>
        <w:t>to</w:t>
      </w:r>
      <w:r>
        <w:rPr>
          <w:spacing w:val="-13"/>
          <w:w w:val="105"/>
          <w:sz w:val="22"/>
        </w:rPr>
        <w:t xml:space="preserve"> </w:t>
      </w:r>
      <w:r>
        <w:rPr>
          <w:w w:val="105"/>
          <w:sz w:val="22"/>
        </w:rPr>
        <w:t>prevent</w:t>
      </w:r>
      <w:r>
        <w:rPr>
          <w:spacing w:val="-15"/>
          <w:w w:val="105"/>
          <w:sz w:val="22"/>
        </w:rPr>
        <w:t xml:space="preserve"> </w:t>
      </w:r>
      <w:r>
        <w:rPr>
          <w:w w:val="105"/>
          <w:sz w:val="22"/>
        </w:rPr>
        <w:t>the</w:t>
      </w:r>
      <w:r>
        <w:rPr>
          <w:spacing w:val="-10"/>
          <w:w w:val="105"/>
          <w:sz w:val="22"/>
        </w:rPr>
        <w:t xml:space="preserve"> </w:t>
      </w:r>
      <w:r>
        <w:rPr>
          <w:w w:val="105"/>
          <w:sz w:val="22"/>
        </w:rPr>
        <w:t>machine</w:t>
      </w:r>
      <w:r>
        <w:rPr>
          <w:spacing w:val="-14"/>
          <w:w w:val="105"/>
          <w:sz w:val="22"/>
        </w:rPr>
        <w:t xml:space="preserve"> </w:t>
      </w:r>
      <w:r>
        <w:rPr>
          <w:w w:val="105"/>
          <w:sz w:val="22"/>
        </w:rPr>
        <w:t>from</w:t>
      </w:r>
      <w:r>
        <w:rPr>
          <w:spacing w:val="-11"/>
          <w:w w:val="105"/>
          <w:sz w:val="22"/>
        </w:rPr>
        <w:t xml:space="preserve"> </w:t>
      </w:r>
      <w:r>
        <w:rPr>
          <w:w w:val="105"/>
          <w:sz w:val="22"/>
        </w:rPr>
        <w:t>rolling</w:t>
      </w:r>
      <w:r>
        <w:rPr>
          <w:spacing w:val="-14"/>
          <w:w w:val="105"/>
          <w:sz w:val="22"/>
        </w:rPr>
        <w:t xml:space="preserve"> </w:t>
      </w:r>
      <w:r>
        <w:rPr>
          <w:w w:val="105"/>
          <w:sz w:val="22"/>
        </w:rPr>
        <w:t>from</w:t>
      </w:r>
      <w:r>
        <w:rPr>
          <w:spacing w:val="-11"/>
          <w:w w:val="105"/>
          <w:sz w:val="22"/>
        </w:rPr>
        <w:t xml:space="preserve"> </w:t>
      </w:r>
      <w:r>
        <w:rPr>
          <w:w w:val="105"/>
          <w:sz w:val="22"/>
        </w:rPr>
        <w:t>an</w:t>
      </w:r>
      <w:r>
        <w:rPr>
          <w:spacing w:val="-12"/>
          <w:w w:val="105"/>
          <w:sz w:val="22"/>
        </w:rPr>
        <w:t xml:space="preserve"> </w:t>
      </w:r>
      <w:r>
        <w:rPr>
          <w:w w:val="105"/>
          <w:sz w:val="22"/>
        </w:rPr>
        <w:t>incline</w:t>
      </w:r>
      <w:r>
        <w:rPr>
          <w:spacing w:val="-56"/>
          <w:w w:val="105"/>
          <w:sz w:val="22"/>
        </w:rPr>
        <w:t xml:space="preserve"> </w:t>
      </w:r>
      <w:r>
        <w:rPr>
          <w:w w:val="105"/>
          <w:sz w:val="22"/>
        </w:rPr>
        <w:t>surface</w:t>
      </w:r>
      <w:r>
        <w:rPr>
          <w:spacing w:val="-1"/>
          <w:w w:val="105"/>
          <w:sz w:val="22"/>
        </w:rPr>
        <w:t xml:space="preserve"> </w:t>
      </w:r>
      <w:r>
        <w:rPr>
          <w:w w:val="105"/>
          <w:sz w:val="22"/>
        </w:rPr>
        <w:t>of</w:t>
      </w:r>
      <w:r>
        <w:rPr>
          <w:spacing w:val="1"/>
          <w:w w:val="105"/>
          <w:sz w:val="22"/>
        </w:rPr>
        <w:t xml:space="preserve"> </w:t>
      </w:r>
      <w:r>
        <w:rPr>
          <w:w w:val="105"/>
          <w:sz w:val="22"/>
        </w:rPr>
        <w:t>not</w:t>
      </w:r>
      <w:r>
        <w:rPr>
          <w:spacing w:val="-1"/>
          <w:w w:val="105"/>
          <w:sz w:val="22"/>
        </w:rPr>
        <w:t xml:space="preserve"> </w:t>
      </w:r>
      <w:r>
        <w:rPr>
          <w:w w:val="105"/>
          <w:sz w:val="22"/>
        </w:rPr>
        <w:t>more</w:t>
      </w:r>
      <w:r>
        <w:rPr>
          <w:spacing w:val="-4"/>
          <w:w w:val="105"/>
          <w:sz w:val="22"/>
        </w:rPr>
        <w:t xml:space="preserve"> </w:t>
      </w:r>
      <w:r>
        <w:rPr>
          <w:w w:val="105"/>
          <w:sz w:val="22"/>
        </w:rPr>
        <w:t>than</w:t>
      </w:r>
      <w:r>
        <w:rPr>
          <w:spacing w:val="-3"/>
          <w:w w:val="105"/>
          <w:sz w:val="22"/>
        </w:rPr>
        <w:t xml:space="preserve"> </w:t>
      </w:r>
      <w:r>
        <w:rPr>
          <w:w w:val="105"/>
          <w:sz w:val="22"/>
        </w:rPr>
        <w:t>10</w:t>
      </w:r>
      <w:r>
        <w:rPr>
          <w:w w:val="105"/>
          <w:sz w:val="22"/>
          <w:vertAlign w:val="superscript"/>
        </w:rPr>
        <w:t>o</w:t>
      </w:r>
      <w:r>
        <w:rPr>
          <w:spacing w:val="-2"/>
          <w:w w:val="105"/>
          <w:sz w:val="22"/>
          <w:vertAlign w:val="baseline"/>
        </w:rPr>
        <w:t xml:space="preserve"> </w:t>
      </w:r>
      <w:r>
        <w:rPr>
          <w:w w:val="105"/>
          <w:sz w:val="22"/>
          <w:vertAlign w:val="baseline"/>
        </w:rPr>
        <w:t>.</w:t>
      </w:r>
    </w:p>
    <w:p>
      <w:pPr>
        <w:pStyle w:val="6"/>
        <w:rPr>
          <w:sz w:val="20"/>
        </w:rPr>
      </w:pPr>
      <w:r>
        <w:drawing>
          <wp:anchor distT="0" distB="0" distL="114300" distR="114300" simplePos="0" relativeHeight="251808768" behindDoc="0" locked="0" layoutInCell="1" allowOverlap="1">
            <wp:simplePos x="0" y="0"/>
            <wp:positionH relativeFrom="column">
              <wp:posOffset>4918075</wp:posOffset>
            </wp:positionH>
            <wp:positionV relativeFrom="paragraph">
              <wp:posOffset>116840</wp:posOffset>
            </wp:positionV>
            <wp:extent cx="2324100" cy="891540"/>
            <wp:effectExtent l="0" t="0" r="0" b="3810"/>
            <wp:wrapNone/>
            <wp:docPr id="2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5"/>
                    <pic:cNvPicPr>
                      <a:picLocks noChangeAspect="1"/>
                    </pic:cNvPicPr>
                  </pic:nvPicPr>
                  <pic:blipFill>
                    <a:blip r:embed="rId109"/>
                    <a:stretch>
                      <a:fillRect/>
                    </a:stretch>
                  </pic:blipFill>
                  <pic:spPr>
                    <a:xfrm>
                      <a:off x="0" y="0"/>
                      <a:ext cx="2324100" cy="891540"/>
                    </a:xfrm>
                    <a:prstGeom prst="rect">
                      <a:avLst/>
                    </a:prstGeom>
                    <a:noFill/>
                    <a:ln>
                      <a:noFill/>
                    </a:ln>
                  </pic:spPr>
                </pic:pic>
              </a:graphicData>
            </a:graphic>
          </wp:anchor>
        </w:drawing>
      </w:r>
    </w:p>
    <w:p>
      <w:pPr>
        <w:pStyle w:val="6"/>
        <w:rPr>
          <w:sz w:val="20"/>
        </w:rPr>
      </w:pPr>
      <w:r>
        <mc:AlternateContent>
          <mc:Choice Requires="wpg">
            <w:drawing>
              <wp:anchor distT="0" distB="0" distL="114300" distR="114300" simplePos="0" relativeHeight="251720704" behindDoc="1" locked="0" layoutInCell="1" allowOverlap="1">
                <wp:simplePos x="0" y="0"/>
                <wp:positionH relativeFrom="page">
                  <wp:posOffset>1276350</wp:posOffset>
                </wp:positionH>
                <wp:positionV relativeFrom="paragraph">
                  <wp:posOffset>139700</wp:posOffset>
                </wp:positionV>
                <wp:extent cx="1798320" cy="390525"/>
                <wp:effectExtent l="635" t="635" r="10795" b="8890"/>
                <wp:wrapTopAndBottom/>
                <wp:docPr id="314" name="组合 314"/>
                <wp:cNvGraphicFramePr/>
                <a:graphic xmlns:a="http://schemas.openxmlformats.org/drawingml/2006/main">
                  <a:graphicData uri="http://schemas.microsoft.com/office/word/2010/wordprocessingGroup">
                    <wpg:wgp>
                      <wpg:cNvGrpSpPr/>
                      <wpg:grpSpPr>
                        <a:xfrm>
                          <a:off x="0" y="0"/>
                          <a:ext cx="1798320" cy="390525"/>
                          <a:chOff x="7289" y="318"/>
                          <a:chExt cx="2832" cy="615"/>
                        </a:xfrm>
                      </wpg:grpSpPr>
                      <wps:wsp>
                        <wps:cNvPr id="312" name="任意多边形 312"/>
                        <wps:cNvSpPr/>
                        <wps:spPr>
                          <a:xfrm>
                            <a:off x="7288" y="317"/>
                            <a:ext cx="2832" cy="615"/>
                          </a:xfrm>
                          <a:custGeom>
                            <a:avLst/>
                            <a:gdLst/>
                            <a:ahLst/>
                            <a:cxnLst/>
                            <a:pathLst>
                              <a:path w="2832" h="615">
                                <a:moveTo>
                                  <a:pt x="2832" y="0"/>
                                </a:moveTo>
                                <a:lnTo>
                                  <a:pt x="0" y="0"/>
                                </a:lnTo>
                                <a:lnTo>
                                  <a:pt x="0" y="614"/>
                                </a:lnTo>
                                <a:lnTo>
                                  <a:pt x="2832" y="614"/>
                                </a:lnTo>
                                <a:lnTo>
                                  <a:pt x="2832" y="607"/>
                                </a:lnTo>
                                <a:lnTo>
                                  <a:pt x="14" y="607"/>
                                </a:lnTo>
                                <a:lnTo>
                                  <a:pt x="7" y="600"/>
                                </a:lnTo>
                                <a:lnTo>
                                  <a:pt x="14" y="600"/>
                                </a:lnTo>
                                <a:lnTo>
                                  <a:pt x="14" y="14"/>
                                </a:lnTo>
                                <a:lnTo>
                                  <a:pt x="7" y="14"/>
                                </a:lnTo>
                                <a:lnTo>
                                  <a:pt x="14" y="7"/>
                                </a:lnTo>
                                <a:lnTo>
                                  <a:pt x="2832" y="7"/>
                                </a:lnTo>
                                <a:lnTo>
                                  <a:pt x="2832" y="0"/>
                                </a:lnTo>
                                <a:close/>
                                <a:moveTo>
                                  <a:pt x="14" y="600"/>
                                </a:moveTo>
                                <a:lnTo>
                                  <a:pt x="7" y="600"/>
                                </a:lnTo>
                                <a:lnTo>
                                  <a:pt x="14" y="607"/>
                                </a:lnTo>
                                <a:lnTo>
                                  <a:pt x="14" y="600"/>
                                </a:lnTo>
                                <a:close/>
                                <a:moveTo>
                                  <a:pt x="2817" y="600"/>
                                </a:moveTo>
                                <a:lnTo>
                                  <a:pt x="14" y="600"/>
                                </a:lnTo>
                                <a:lnTo>
                                  <a:pt x="14" y="607"/>
                                </a:lnTo>
                                <a:lnTo>
                                  <a:pt x="2817" y="607"/>
                                </a:lnTo>
                                <a:lnTo>
                                  <a:pt x="2817" y="600"/>
                                </a:lnTo>
                                <a:close/>
                                <a:moveTo>
                                  <a:pt x="2817" y="7"/>
                                </a:moveTo>
                                <a:lnTo>
                                  <a:pt x="2817" y="607"/>
                                </a:lnTo>
                                <a:lnTo>
                                  <a:pt x="2825" y="600"/>
                                </a:lnTo>
                                <a:lnTo>
                                  <a:pt x="2832" y="600"/>
                                </a:lnTo>
                                <a:lnTo>
                                  <a:pt x="2832" y="14"/>
                                </a:lnTo>
                                <a:lnTo>
                                  <a:pt x="2825" y="14"/>
                                </a:lnTo>
                                <a:lnTo>
                                  <a:pt x="2817" y="7"/>
                                </a:lnTo>
                                <a:close/>
                                <a:moveTo>
                                  <a:pt x="2832" y="600"/>
                                </a:moveTo>
                                <a:lnTo>
                                  <a:pt x="2825" y="600"/>
                                </a:lnTo>
                                <a:lnTo>
                                  <a:pt x="2817" y="607"/>
                                </a:lnTo>
                                <a:lnTo>
                                  <a:pt x="2832" y="607"/>
                                </a:lnTo>
                                <a:lnTo>
                                  <a:pt x="2832" y="600"/>
                                </a:lnTo>
                                <a:close/>
                                <a:moveTo>
                                  <a:pt x="14" y="7"/>
                                </a:moveTo>
                                <a:lnTo>
                                  <a:pt x="7" y="14"/>
                                </a:lnTo>
                                <a:lnTo>
                                  <a:pt x="14" y="14"/>
                                </a:lnTo>
                                <a:lnTo>
                                  <a:pt x="14" y="7"/>
                                </a:lnTo>
                                <a:close/>
                                <a:moveTo>
                                  <a:pt x="2817" y="7"/>
                                </a:moveTo>
                                <a:lnTo>
                                  <a:pt x="14" y="7"/>
                                </a:lnTo>
                                <a:lnTo>
                                  <a:pt x="14" y="14"/>
                                </a:lnTo>
                                <a:lnTo>
                                  <a:pt x="2817" y="14"/>
                                </a:lnTo>
                                <a:lnTo>
                                  <a:pt x="2817" y="7"/>
                                </a:lnTo>
                                <a:close/>
                                <a:moveTo>
                                  <a:pt x="2832" y="7"/>
                                </a:moveTo>
                                <a:lnTo>
                                  <a:pt x="2817" y="7"/>
                                </a:lnTo>
                                <a:lnTo>
                                  <a:pt x="2825" y="14"/>
                                </a:lnTo>
                                <a:lnTo>
                                  <a:pt x="2832" y="14"/>
                                </a:lnTo>
                                <a:lnTo>
                                  <a:pt x="2832" y="7"/>
                                </a:lnTo>
                                <a:close/>
                              </a:path>
                            </a:pathLst>
                          </a:custGeom>
                          <a:solidFill>
                            <a:srgbClr val="000000"/>
                          </a:solidFill>
                          <a:ln>
                            <a:noFill/>
                          </a:ln>
                        </wps:spPr>
                        <wps:bodyPr upright="1"/>
                      </wps:wsp>
                      <wps:wsp>
                        <wps:cNvPr id="313" name="文本框 313"/>
                        <wps:cNvSpPr txBox="1"/>
                        <wps:spPr>
                          <a:xfrm>
                            <a:off x="7288" y="317"/>
                            <a:ext cx="2832" cy="615"/>
                          </a:xfrm>
                          <a:prstGeom prst="rect">
                            <a:avLst/>
                          </a:prstGeom>
                          <a:noFill/>
                          <a:ln>
                            <a:noFill/>
                          </a:ln>
                        </wps:spPr>
                        <wps:txbx>
                          <w:txbxContent>
                            <w:p>
                              <w:pPr>
                                <w:spacing w:before="79" w:line="261" w:lineRule="auto"/>
                                <w:ind w:left="676" w:right="298" w:hanging="370"/>
                                <w:jc w:val="left"/>
                                <w:rPr>
                                  <w:b/>
                                  <w:bCs/>
                                  <w:sz w:val="21"/>
                                  <w:szCs w:val="21"/>
                                </w:rPr>
                              </w:pPr>
                              <w:r>
                                <w:rPr>
                                  <w:b/>
                                  <w:bCs/>
                                  <w:spacing w:val="-8"/>
                                  <w:w w:val="105"/>
                                  <w:sz w:val="21"/>
                                  <w:szCs w:val="21"/>
                                </w:rPr>
                                <w:t xml:space="preserve"> </w:t>
                              </w:r>
                              <w:r>
                                <w:rPr>
                                  <w:b/>
                                  <w:bCs/>
                                  <w:w w:val="105"/>
                                  <w:sz w:val="21"/>
                                  <w:szCs w:val="21"/>
                                </w:rPr>
                                <w:t>Electrical</w:t>
                              </w:r>
                              <w:r>
                                <w:rPr>
                                  <w:b/>
                                  <w:bCs/>
                                  <w:spacing w:val="-8"/>
                                  <w:w w:val="105"/>
                                  <w:sz w:val="21"/>
                                  <w:szCs w:val="21"/>
                                </w:rPr>
                                <w:t xml:space="preserve"> </w:t>
                              </w:r>
                              <w:r>
                                <w:rPr>
                                  <w:b/>
                                  <w:bCs/>
                                  <w:w w:val="105"/>
                                  <w:sz w:val="21"/>
                                  <w:szCs w:val="21"/>
                                </w:rPr>
                                <w:t>Box</w:t>
                              </w:r>
                              <w:r>
                                <w:rPr>
                                  <w:b/>
                                  <w:bCs/>
                                  <w:spacing w:val="-44"/>
                                  <w:w w:val="105"/>
                                  <w:sz w:val="21"/>
                                  <w:szCs w:val="21"/>
                                </w:rPr>
                                <w:t xml:space="preserve"> </w:t>
                              </w:r>
                              <w:r>
                                <w:rPr>
                                  <w:b/>
                                  <w:bCs/>
                                  <w:w w:val="105"/>
                                  <w:sz w:val="21"/>
                                  <w:szCs w:val="21"/>
                                </w:rPr>
                                <w:t>Warning</w:t>
                              </w:r>
                              <w:r>
                                <w:rPr>
                                  <w:b/>
                                  <w:bCs/>
                                  <w:spacing w:val="-5"/>
                                  <w:w w:val="105"/>
                                  <w:sz w:val="21"/>
                                  <w:szCs w:val="21"/>
                                </w:rPr>
                                <w:t xml:space="preserve"> </w:t>
                              </w:r>
                              <w:r>
                                <w:rPr>
                                  <w:b/>
                                  <w:bCs/>
                                  <w:w w:val="105"/>
                                  <w:sz w:val="21"/>
                                  <w:szCs w:val="21"/>
                                </w:rPr>
                                <w:t>Pictogram</w:t>
                              </w:r>
                            </w:p>
                          </w:txbxContent>
                        </wps:txbx>
                        <wps:bodyPr lIns="0" tIns="0" rIns="0" bIns="0" upright="1"/>
                      </wps:wsp>
                    </wpg:wgp>
                  </a:graphicData>
                </a:graphic>
              </wp:anchor>
            </w:drawing>
          </mc:Choice>
          <mc:Fallback>
            <w:pict>
              <v:group id="_x0000_s1026" o:spid="_x0000_s1026" o:spt="203" style="position:absolute;left:0pt;margin-left:100.5pt;margin-top:11pt;height:30.75pt;width:141.6pt;mso-position-horizontal-relative:page;mso-wrap-distance-bottom:0pt;mso-wrap-distance-top:0pt;z-index:-251595776;mso-width-relative:page;mso-height-relative:page;" coordorigin="7289,318" coordsize="2832,615" o:gfxdata="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KSacXTaAAAACQEAAA8AAAAAAAAAAQAgAAAAIgAA&#10;AGRycy9kb3ducmV2LnhtbFBLAQIUABQAAAAIAIdO4kC60LmDzgMAAEoOAAAOAAAAAAAAAAEAIAAA&#10;ACkBAABkcnMvZTJvRG9jLnhtbFBLBQYAAAAABgAGAFkBAABpBwAAAAA=&#10;">
                <o:lock v:ext="edit" aspectratio="f"/>
                <v:shape id="_x0000_s1026" o:spid="_x0000_s1026" o:spt="100" style="position:absolute;left:7288;top:317;height:615;width:2832;" fillcolor="#000000" filled="t" stroked="f" coordsize="2832,615" o:gfxdata="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YsCL4A&#10;AADcAAAADwAAAAAAAAABACAAAAAiAAAAZHJzL2Rvd25yZXYueG1sUEsBAhQAFAAAAAgAh07iQDMv&#10;BZ47AAAAOQAAABAAAAAAAAAAAQAgAAAADQEAAGRycy9zaGFwZXhtbC54bWxQSwUGAAAAAAYABgBb&#10;AQAAtwMAAAAA&#10;" path="m2832,0l0,0,0,614,2832,614,2832,607,14,607,7,600,14,600,14,14,7,14,14,7,2832,7,2832,0xm14,600l7,600,14,607,14,600xm2817,600l14,600,14,607,2817,607,2817,600xm2817,7l2817,607,2825,600,2832,600,2832,14,2825,14,2817,7xm2832,600l2825,600,2817,607,2832,607,2832,600xm14,7l7,14,14,14,14,7xm2817,7l14,7,14,14,2817,14,2817,7xm2832,7l2817,7,2825,14,2832,14,2832,7xe">
                  <v:fill on="t" focussize="0,0"/>
                  <v:stroke on="f"/>
                  <v:imagedata o:title=""/>
                  <o:lock v:ext="edit" aspectratio="f"/>
                </v:shape>
                <v:shape id="_x0000_s1026" o:spid="_x0000_s1026" o:spt="202" type="#_x0000_t202" style="position:absolute;left:7288;top:317;height:615;width:2832;" filled="f" stroked="f" coordsize="21600,21600" o:gfxdata="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08wK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79" w:line="261" w:lineRule="auto"/>
                          <w:ind w:left="676" w:right="298" w:hanging="370"/>
                          <w:jc w:val="left"/>
                          <w:rPr>
                            <w:b/>
                            <w:bCs/>
                            <w:sz w:val="21"/>
                            <w:szCs w:val="21"/>
                          </w:rPr>
                        </w:pPr>
                        <w:r>
                          <w:rPr>
                            <w:b/>
                            <w:bCs/>
                            <w:spacing w:val="-8"/>
                            <w:w w:val="105"/>
                            <w:sz w:val="21"/>
                            <w:szCs w:val="21"/>
                          </w:rPr>
                          <w:t xml:space="preserve"> </w:t>
                        </w:r>
                        <w:r>
                          <w:rPr>
                            <w:b/>
                            <w:bCs/>
                            <w:w w:val="105"/>
                            <w:sz w:val="21"/>
                            <w:szCs w:val="21"/>
                          </w:rPr>
                          <w:t>Electrical</w:t>
                        </w:r>
                        <w:r>
                          <w:rPr>
                            <w:b/>
                            <w:bCs/>
                            <w:spacing w:val="-8"/>
                            <w:w w:val="105"/>
                            <w:sz w:val="21"/>
                            <w:szCs w:val="21"/>
                          </w:rPr>
                          <w:t xml:space="preserve"> </w:t>
                        </w:r>
                        <w:r>
                          <w:rPr>
                            <w:b/>
                            <w:bCs/>
                            <w:w w:val="105"/>
                            <w:sz w:val="21"/>
                            <w:szCs w:val="21"/>
                          </w:rPr>
                          <w:t>Box</w:t>
                        </w:r>
                        <w:r>
                          <w:rPr>
                            <w:b/>
                            <w:bCs/>
                            <w:spacing w:val="-44"/>
                            <w:w w:val="105"/>
                            <w:sz w:val="21"/>
                            <w:szCs w:val="21"/>
                          </w:rPr>
                          <w:t xml:space="preserve"> </w:t>
                        </w:r>
                        <w:r>
                          <w:rPr>
                            <w:b/>
                            <w:bCs/>
                            <w:w w:val="105"/>
                            <w:sz w:val="21"/>
                            <w:szCs w:val="21"/>
                          </w:rPr>
                          <w:t>Warning</w:t>
                        </w:r>
                        <w:r>
                          <w:rPr>
                            <w:b/>
                            <w:bCs/>
                            <w:spacing w:val="-5"/>
                            <w:w w:val="105"/>
                            <w:sz w:val="21"/>
                            <w:szCs w:val="21"/>
                          </w:rPr>
                          <w:t xml:space="preserve"> </w:t>
                        </w:r>
                        <w:r>
                          <w:rPr>
                            <w:b/>
                            <w:bCs/>
                            <w:w w:val="105"/>
                            <w:sz w:val="21"/>
                            <w:szCs w:val="21"/>
                          </w:rPr>
                          <w:t>Pictogram</w:t>
                        </w:r>
                      </w:p>
                    </w:txbxContent>
                  </v:textbox>
                </v:shape>
                <w10:wrap type="topAndBottom"/>
              </v:group>
            </w:pict>
          </mc:Fallback>
        </mc:AlternateContent>
      </w:r>
      <w:r>
        <w:rPr>
          <w:sz w:val="20"/>
        </w:rPr>
        <mc:AlternateContent>
          <mc:Choice Requires="wps">
            <w:drawing>
              <wp:anchor distT="0" distB="0" distL="114300" distR="114300" simplePos="0" relativeHeight="251786240" behindDoc="0" locked="0" layoutInCell="1" allowOverlap="1">
                <wp:simplePos x="0" y="0"/>
                <wp:positionH relativeFrom="column">
                  <wp:posOffset>2639695</wp:posOffset>
                </wp:positionH>
                <wp:positionV relativeFrom="paragraph">
                  <wp:posOffset>603250</wp:posOffset>
                </wp:positionV>
                <wp:extent cx="1946275" cy="920115"/>
                <wp:effectExtent l="2540" t="5715" r="13335" b="26670"/>
                <wp:wrapNone/>
                <wp:docPr id="198" name="直接箭头连接符 198"/>
                <wp:cNvGraphicFramePr/>
                <a:graphic xmlns:a="http://schemas.openxmlformats.org/drawingml/2006/main">
                  <a:graphicData uri="http://schemas.microsoft.com/office/word/2010/wordprocessingShape">
                    <wps:wsp>
                      <wps:cNvCnPr/>
                      <wps:spPr>
                        <a:xfrm>
                          <a:off x="0" y="0"/>
                          <a:ext cx="1946275" cy="920115"/>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margin-left:207.85pt;margin-top:47.5pt;height:72.45pt;width:153.25pt;z-index:251786240;mso-width-relative:page;mso-height-relative:page;" filled="f" stroked="t" coordsize="21600,21600" o:gfxdata="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QYiOjYAAAACgEAAA8AAAAA&#10;AAAAAQAgAAAAIgAAAGRycy9kb3ducmV2LnhtbFBLAQIUABQAAAAIAIdO4kBgMRQaFAIAAPoDAAAO&#10;AAAAAAAAAAEAIAAAACcBAABkcnMvZTJvRG9jLnhtbFBLBQYAAAAABgAGAFkBAACtBQAAAAA=&#10;">
                <v:fill on="f" focussize="0,0"/>
                <v:stroke weight="1pt" color="#000000 [3200]" miterlimit="8" joinstyle="miter" endarrow="open"/>
                <v:imagedata o:title=""/>
                <o:lock v:ext="edit" aspectratio="f"/>
              </v:shape>
            </w:pict>
          </mc:Fallback>
        </mc:AlternateContent>
      </w:r>
    </w:p>
    <w:p>
      <w:pPr>
        <w:pStyle w:val="6"/>
        <w:rPr>
          <w:sz w:val="20"/>
        </w:rPr>
      </w:pPr>
      <w:r>
        <w:rPr>
          <w:sz w:val="22"/>
        </w:rPr>
        <mc:AlternateContent>
          <mc:Choice Requires="wps">
            <w:drawing>
              <wp:anchor distT="0" distB="0" distL="114300" distR="114300" simplePos="0" relativeHeight="251809792" behindDoc="0" locked="0" layoutInCell="1" allowOverlap="1">
                <wp:simplePos x="0" y="0"/>
                <wp:positionH relativeFrom="column">
                  <wp:posOffset>5283200</wp:posOffset>
                </wp:positionH>
                <wp:positionV relativeFrom="paragraph">
                  <wp:posOffset>371475</wp:posOffset>
                </wp:positionV>
                <wp:extent cx="586105" cy="311150"/>
                <wp:effectExtent l="60960" t="635" r="27940" b="3810"/>
                <wp:wrapNone/>
                <wp:docPr id="291" name="曲线连接符 291"/>
                <wp:cNvGraphicFramePr/>
                <a:graphic xmlns:a="http://schemas.openxmlformats.org/drawingml/2006/main">
                  <a:graphicData uri="http://schemas.microsoft.com/office/word/2010/wordprocessingShape">
                    <wps:wsp>
                      <wps:cNvCnPr/>
                      <wps:spPr>
                        <a:xfrm rot="5400000">
                          <a:off x="2056765" y="5162550"/>
                          <a:ext cx="586105" cy="311150"/>
                        </a:xfrm>
                        <a:prstGeom prst="curvedConnector3">
                          <a:avLst>
                            <a:gd name="adj1" fmla="val 50000"/>
                          </a:avLst>
                        </a:prstGeom>
                        <a:ln w="28575">
                          <a:solidFill>
                            <a:schemeClr val="tx1">
                              <a:lumMod val="95000"/>
                              <a:lumOff val="5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416pt;margin-top:29.25pt;height:24.5pt;width:46.15pt;rotation:5898240f;z-index:251809792;mso-width-relative:page;mso-height-relative:page;" filled="f" stroked="t" coordsize="21600,21600" o:gfxdata="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7J9kA1wAAAAoBAAAPAAAAAAAAAAEA&#10;IAAAACIAAABkcnMvZG93bnJldi54bWxQSwECFAAUAAAACACHTuJABDb7hEkCAABeBAAADgAAAAAA&#10;AAABACAAAAAmAQAAZHJzL2Uyb0RvYy54bWxQSwUGAAAAAAYABgBZAQAA4QUAAAAA&#10;" adj="10800">
                <v:fill on="f" focussize="0,0"/>
                <v:stroke weight="2.25pt" color="#0D0D0D [3069]" miterlimit="8" joinstyle="miter" endarrow="open"/>
                <v:imagedata o:title=""/>
                <o:lock v:ext="edit" aspectratio="f"/>
              </v:shape>
            </w:pict>
          </mc:Fallback>
        </mc:AlternateContent>
      </w:r>
    </w:p>
    <w:p>
      <w:pPr>
        <w:pStyle w:val="6"/>
        <w:rPr>
          <w:sz w:val="20"/>
        </w:rPr>
      </w:pPr>
    </w:p>
    <w:p>
      <w:pPr>
        <w:pStyle w:val="6"/>
        <w:rPr>
          <w:sz w:val="20"/>
        </w:rPr>
      </w:pPr>
    </w:p>
    <w:p>
      <w:pPr>
        <w:pStyle w:val="6"/>
        <w:rPr>
          <w:sz w:val="20"/>
        </w:rPr>
      </w:pPr>
    </w:p>
    <w:p>
      <w:pPr>
        <w:pStyle w:val="6"/>
        <w:rPr>
          <w:sz w:val="20"/>
        </w:rPr>
      </w:pPr>
      <w:r>
        <w:drawing>
          <wp:anchor distT="0" distB="0" distL="114300" distR="114300" simplePos="0" relativeHeight="251834368" behindDoc="1" locked="0" layoutInCell="1" allowOverlap="1">
            <wp:simplePos x="0" y="0"/>
            <wp:positionH relativeFrom="column">
              <wp:posOffset>3299460</wp:posOffset>
            </wp:positionH>
            <wp:positionV relativeFrom="paragraph">
              <wp:posOffset>125095</wp:posOffset>
            </wp:positionV>
            <wp:extent cx="2573020" cy="2281555"/>
            <wp:effectExtent l="0" t="0" r="17780" b="4445"/>
            <wp:wrapNone/>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pic:cNvPicPr>
                      <a:picLocks noChangeAspect="1"/>
                    </pic:cNvPicPr>
                  </pic:nvPicPr>
                  <pic:blipFill>
                    <a:blip r:embed="rId47"/>
                    <a:stretch>
                      <a:fillRect/>
                    </a:stretch>
                  </pic:blipFill>
                  <pic:spPr>
                    <a:xfrm>
                      <a:off x="0" y="0"/>
                      <a:ext cx="2573020" cy="2281555"/>
                    </a:xfrm>
                    <a:prstGeom prst="rect">
                      <a:avLst/>
                    </a:prstGeom>
                    <a:noFill/>
                    <a:ln>
                      <a:noFill/>
                    </a:ln>
                  </pic:spPr>
                </pic:pic>
              </a:graphicData>
            </a:graphic>
          </wp:anchor>
        </w:drawing>
      </w:r>
    </w:p>
    <w:p>
      <w:pPr>
        <w:pStyle w:val="6"/>
        <w:rPr>
          <w:sz w:val="20"/>
        </w:rPr>
      </w:pPr>
    </w:p>
    <w:p>
      <w:pPr>
        <w:pStyle w:val="6"/>
        <w:rPr>
          <w:sz w:val="20"/>
        </w:rPr>
      </w:pPr>
    </w:p>
    <w:p>
      <w:pPr>
        <w:pStyle w:val="6"/>
        <w:rPr>
          <w:sz w:val="20"/>
        </w:rPr>
      </w:pPr>
    </w:p>
    <w:p>
      <w:pPr>
        <w:pStyle w:val="6"/>
        <w:rPr>
          <w:sz w:val="20"/>
        </w:rPr>
      </w:pPr>
      <w:r>
        <w:drawing>
          <wp:anchor distT="0" distB="0" distL="114300" distR="114300" simplePos="0" relativeHeight="251823104" behindDoc="0" locked="0" layoutInCell="1" allowOverlap="1">
            <wp:simplePos x="0" y="0"/>
            <wp:positionH relativeFrom="column">
              <wp:posOffset>337820</wp:posOffset>
            </wp:positionH>
            <wp:positionV relativeFrom="paragraph">
              <wp:posOffset>123190</wp:posOffset>
            </wp:positionV>
            <wp:extent cx="1705610" cy="908685"/>
            <wp:effectExtent l="0" t="0" r="8890" b="571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0"/>
                    <a:stretch>
                      <a:fillRect/>
                    </a:stretch>
                  </pic:blipFill>
                  <pic:spPr>
                    <a:xfrm>
                      <a:off x="0" y="0"/>
                      <a:ext cx="1705610" cy="908685"/>
                    </a:xfrm>
                    <a:prstGeom prst="rect">
                      <a:avLst/>
                    </a:prstGeom>
                    <a:noFill/>
                    <a:ln>
                      <a:noFill/>
                    </a:ln>
                  </pic:spPr>
                </pic:pic>
              </a:graphicData>
            </a:graphic>
          </wp:anchor>
        </w:drawing>
      </w:r>
    </w:p>
    <w:p>
      <w:pPr>
        <w:pStyle w:val="6"/>
        <w:rPr>
          <w:sz w:val="20"/>
        </w:rPr>
      </w:pPr>
      <w:r>
        <w:rPr>
          <w:sz w:val="20"/>
        </w:rPr>
        <mc:AlternateContent>
          <mc:Choice Requires="wps">
            <w:drawing>
              <wp:anchor distT="0" distB="0" distL="114300" distR="114300" simplePos="0" relativeHeight="251826176" behindDoc="0" locked="0" layoutInCell="1" allowOverlap="1">
                <wp:simplePos x="0" y="0"/>
                <wp:positionH relativeFrom="column">
                  <wp:posOffset>2183130</wp:posOffset>
                </wp:positionH>
                <wp:positionV relativeFrom="paragraph">
                  <wp:posOffset>65405</wp:posOffset>
                </wp:positionV>
                <wp:extent cx="2038985" cy="1422400"/>
                <wp:effectExtent l="3810" t="0" r="14605" b="6350"/>
                <wp:wrapNone/>
                <wp:docPr id="166" name="直接箭头连接符 166"/>
                <wp:cNvGraphicFramePr/>
                <a:graphic xmlns:a="http://schemas.openxmlformats.org/drawingml/2006/main">
                  <a:graphicData uri="http://schemas.microsoft.com/office/word/2010/wordprocessingShape">
                    <wps:wsp>
                      <wps:cNvCnPr/>
                      <wps:spPr>
                        <a:xfrm flipV="1">
                          <a:off x="0" y="0"/>
                          <a:ext cx="2038985" cy="142240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171.9pt;margin-top:5.15pt;height:112pt;width:160.55pt;z-index:251826176;mso-width-relative:page;mso-height-relative:page;" filled="f" stroked="t" coordsize="21600,21600" o:gfxdata="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vYgjr2QAA&#10;AAoBAAAPAAAAAAAAAAEAIAAAACIAAABkcnMvZG93bnJldi54bWxQSwECFAAUAAAACACHTuJACqjq&#10;kB0CAAAFBAAADgAAAAAAAAABACAAAAAoAQAAZHJzL2Uyb0RvYy54bWxQSwUGAAAAAAYABgBZAQAA&#10;twUAAAAA&#10;">
                <v:fill on="f" focussize="0,0"/>
                <v:stroke weight="1pt" color="#000000 [3200]" miterlimit="8" joinstyle="miter" endarrow="open"/>
                <v:imagedata o:title=""/>
                <o:lock v:ext="edit" aspectratio="f"/>
              </v:shape>
            </w:pict>
          </mc:Fallback>
        </mc:AlternateContent>
      </w:r>
    </w:p>
    <w:p>
      <w:pPr>
        <w:pStyle w:val="6"/>
        <w:rPr>
          <w:rFonts w:hint="eastAsia" w:eastAsia="宋体"/>
          <w:sz w:val="20"/>
          <w:lang w:eastAsia="zh-CN"/>
        </w:rPr>
      </w:pPr>
    </w:p>
    <w:p>
      <w:pPr>
        <w:pStyle w:val="6"/>
        <w:rPr>
          <w:sz w:val="20"/>
        </w:rPr>
      </w:pPr>
      <w:r>
        <w:rPr>
          <w:sz w:val="20"/>
        </w:rPr>
        <mc:AlternateContent>
          <mc:Choice Requires="wps">
            <w:drawing>
              <wp:anchor distT="0" distB="0" distL="114300" distR="114300" simplePos="0" relativeHeight="251825152" behindDoc="0" locked="0" layoutInCell="1" allowOverlap="1">
                <wp:simplePos x="0" y="0"/>
                <wp:positionH relativeFrom="column">
                  <wp:posOffset>2105025</wp:posOffset>
                </wp:positionH>
                <wp:positionV relativeFrom="paragraph">
                  <wp:posOffset>-260985</wp:posOffset>
                </wp:positionV>
                <wp:extent cx="1874520" cy="469265"/>
                <wp:effectExtent l="1270" t="27940" r="10160" b="17145"/>
                <wp:wrapNone/>
                <wp:docPr id="158" name="直接箭头连接符 158"/>
                <wp:cNvGraphicFramePr/>
                <a:graphic xmlns:a="http://schemas.openxmlformats.org/drawingml/2006/main">
                  <a:graphicData uri="http://schemas.microsoft.com/office/word/2010/wordprocessingShape">
                    <wps:wsp>
                      <wps:cNvCnPr/>
                      <wps:spPr>
                        <a:xfrm flipV="1">
                          <a:off x="0" y="0"/>
                          <a:ext cx="1874520" cy="469265"/>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165.75pt;margin-top:-20.55pt;height:36.95pt;width:147.6pt;z-index:251825152;mso-width-relative:page;mso-height-relative:page;" filled="f" stroked="t" coordsize="21600,21600" o:gfxdata="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5Dfi79sA&#10;AAAKAQAADwAAAAAAAAABACAAAAAiAAAAZHJzL2Rvd25yZXYueG1sUEsBAhQAFAAAAAgAh07iQAcQ&#10;H0EcAgAABAQAAA4AAAAAAAAAAQAgAAAAKgEAAGRycy9lMm9Eb2MueG1sUEsFBgAAAAAGAAYAWQEA&#10;ALgFAAAAAA==&#10;">
                <v:fill on="f" focussize="0,0"/>
                <v:stroke weight="1pt" color="#000000 [3200]" miterlimit="8" joinstyle="miter" endarrow="open"/>
                <v:imagedata o:title=""/>
                <o:lock v:ext="edit" aspectratio="f"/>
              </v:shape>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r>
        <w:drawing>
          <wp:anchor distT="0" distB="0" distL="114300" distR="114300" simplePos="0" relativeHeight="251824128" behindDoc="0" locked="0" layoutInCell="1" allowOverlap="1">
            <wp:simplePos x="0" y="0"/>
            <wp:positionH relativeFrom="column">
              <wp:posOffset>363855</wp:posOffset>
            </wp:positionH>
            <wp:positionV relativeFrom="paragraph">
              <wp:posOffset>140335</wp:posOffset>
            </wp:positionV>
            <wp:extent cx="1673860" cy="860425"/>
            <wp:effectExtent l="0" t="0" r="2540" b="15875"/>
            <wp:wrapNone/>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111"/>
                    <a:stretch>
                      <a:fillRect/>
                    </a:stretch>
                  </pic:blipFill>
                  <pic:spPr>
                    <a:xfrm>
                      <a:off x="0" y="0"/>
                      <a:ext cx="1673860" cy="860425"/>
                    </a:xfrm>
                    <a:prstGeom prst="rect">
                      <a:avLst/>
                    </a:prstGeom>
                    <a:noFill/>
                    <a:ln>
                      <a:noFill/>
                    </a:ln>
                  </pic:spPr>
                </pic:pic>
              </a:graphicData>
            </a:graphic>
          </wp:anchor>
        </w:drawing>
      </w:r>
      <w:r>
        <w:rPr>
          <w:sz w:val="20"/>
        </w:rPr>
        <mc:AlternateContent>
          <mc:Choice Requires="wps">
            <w:drawing>
              <wp:anchor distT="0" distB="0" distL="114300" distR="114300" simplePos="0" relativeHeight="251784192" behindDoc="0" locked="0" layoutInCell="1" allowOverlap="1">
                <wp:simplePos x="0" y="0"/>
                <wp:positionH relativeFrom="column">
                  <wp:posOffset>3563620</wp:posOffset>
                </wp:positionH>
                <wp:positionV relativeFrom="paragraph">
                  <wp:posOffset>607695</wp:posOffset>
                </wp:positionV>
                <wp:extent cx="701675" cy="86360"/>
                <wp:effectExtent l="635" t="39370" r="2540" b="7620"/>
                <wp:wrapNone/>
                <wp:docPr id="165" name="直接箭头连接符 165"/>
                <wp:cNvGraphicFramePr/>
                <a:graphic xmlns:a="http://schemas.openxmlformats.org/drawingml/2006/main">
                  <a:graphicData uri="http://schemas.microsoft.com/office/word/2010/wordprocessingShape">
                    <wps:wsp>
                      <wps:cNvCnPr/>
                      <wps:spPr>
                        <a:xfrm flipV="1">
                          <a:off x="1776730" y="6856730"/>
                          <a:ext cx="701675" cy="8636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280.6pt;margin-top:47.85pt;height:6.8pt;width:55.25pt;z-index:251784192;mso-width-relative:page;mso-height-relative:page;" filled="f" stroked="t" coordsize="21600,21600" o:gfxdata="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9uOue2wAAAAoBAAAPAAAAAAAAAAEAIAAAACIAAABkcnMvZG93bnJldi54bWxQSwECFAAUAAAA&#10;CACHTuJAG5pJ1yQCAAAOBAAADgAAAAAAAAABACAAAAAqAQAAZHJzL2Uyb0RvYy54bWxQSwUGAAAA&#10;AAYABgBZAQAAwAUAAAAA&#10;">
                <v:fill on="f" focussize="0,0"/>
                <v:stroke weight="1pt" color="#000000 [3200]" miterlimit="8" joinstyle="miter" endarrow="open"/>
                <v:imagedata o:title=""/>
                <o:lock v:ext="edit" aspectratio="f"/>
              </v:shape>
            </w:pict>
          </mc:Fallback>
        </mc:AlternateContent>
      </w:r>
      <w:r>
        <w:rPr>
          <w:sz w:val="20"/>
        </w:rPr>
        <mc:AlternateContent>
          <mc:Choice Requires="wps">
            <w:drawing>
              <wp:anchor distT="0" distB="0" distL="114300" distR="114300" simplePos="0" relativeHeight="251785216" behindDoc="0" locked="0" layoutInCell="1" allowOverlap="1">
                <wp:simplePos x="0" y="0"/>
                <wp:positionH relativeFrom="column">
                  <wp:posOffset>5640705</wp:posOffset>
                </wp:positionH>
                <wp:positionV relativeFrom="paragraph">
                  <wp:posOffset>64135</wp:posOffset>
                </wp:positionV>
                <wp:extent cx="24765" cy="504190"/>
                <wp:effectExtent l="30480" t="0" r="59055" b="10160"/>
                <wp:wrapNone/>
                <wp:docPr id="191" name="直接箭头连接符 191"/>
                <wp:cNvGraphicFramePr/>
                <a:graphic xmlns:a="http://schemas.openxmlformats.org/drawingml/2006/main">
                  <a:graphicData uri="http://schemas.microsoft.com/office/word/2010/wordprocessingShape">
                    <wps:wsp>
                      <wps:cNvCnPr>
                        <a:stCxn id="98" idx="0"/>
                      </wps:cNvCnPr>
                      <wps:spPr>
                        <a:xfrm flipV="1">
                          <a:off x="4463415" y="5313680"/>
                          <a:ext cx="24765" cy="50419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444.15pt;margin-top:5.05pt;height:39.7pt;width:1.95pt;z-index:251785216;mso-width-relative:page;mso-height-relative:page;" filled="f" stroked="t" coordsize="21600,21600" o:gfxdata="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Iwi/Q2QAAAAkBAAAPAAAAAAAAAAEAIAAAACIAAABkcnMvZG93&#10;bnJldi54bWxQSwECFAAUAAAACACHTuJAOmExfjgCAAA1BAAADgAAAAAAAAABACAAAAAoAQAAZHJz&#10;L2Uyb0RvYy54bWxQSwUGAAAAAAYABgBZAQAA0gUAAAAA&#10;">
                <v:fill on="f" focussize="0,0"/>
                <v:stroke weight="1pt" color="#000000 [3200]" miterlimit="8" joinstyle="miter" endarrow="open"/>
                <v:imagedata o:title=""/>
                <o:lock v:ext="edit" aspectratio="f"/>
              </v:shape>
            </w:pict>
          </mc:Fallback>
        </mc:AlternateContent>
      </w:r>
    </w:p>
    <w:p>
      <w:pPr>
        <w:pStyle w:val="6"/>
        <w:rPr>
          <w:sz w:val="20"/>
        </w:rPr>
      </w:pPr>
    </w:p>
    <w:p>
      <w:pPr>
        <w:pStyle w:val="6"/>
        <w:rPr>
          <w:rFonts w:hint="eastAsia" w:eastAsia="宋体"/>
          <w:sz w:val="20"/>
          <w:lang w:eastAsia="zh-CN"/>
        </w:rPr>
      </w:pPr>
    </w:p>
    <w:p>
      <w:pPr>
        <w:pStyle w:val="6"/>
        <w:rPr>
          <w:sz w:val="20"/>
        </w:rPr>
      </w:pPr>
      <w:r>
        <w:rPr>
          <w:sz w:val="20"/>
        </w:rPr>
        <mc:AlternateContent>
          <mc:Choice Requires="wps">
            <w:drawing>
              <wp:anchor distT="0" distB="0" distL="114300" distR="114300" simplePos="0" relativeHeight="251782144" behindDoc="0" locked="0" layoutInCell="1" allowOverlap="1">
                <wp:simplePos x="0" y="0"/>
                <wp:positionH relativeFrom="column">
                  <wp:posOffset>4968875</wp:posOffset>
                </wp:positionH>
                <wp:positionV relativeFrom="paragraph">
                  <wp:posOffset>130175</wp:posOffset>
                </wp:positionV>
                <wp:extent cx="1343660" cy="447040"/>
                <wp:effectExtent l="4445" t="4445" r="23495" b="5715"/>
                <wp:wrapNone/>
                <wp:docPr id="98" name="文本框 98"/>
                <wp:cNvGraphicFramePr/>
                <a:graphic xmlns:a="http://schemas.openxmlformats.org/drawingml/2006/main">
                  <a:graphicData uri="http://schemas.microsoft.com/office/word/2010/wordprocessingShape">
                    <wps:wsp>
                      <wps:cNvSpPr txBox="1"/>
                      <wps:spPr>
                        <a:xfrm>
                          <a:off x="1214755" y="4989830"/>
                          <a:ext cx="1343660" cy="4470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pStyle w:val="6"/>
                              <w:rPr>
                                <w:sz w:val="20"/>
                              </w:rPr>
                            </w:pPr>
                          </w:p>
                          <w:p>
                            <w:pPr>
                              <w:pStyle w:val="6"/>
                              <w:rPr>
                                <w:rFonts w:hint="default" w:eastAsia="宋体"/>
                                <w:b/>
                                <w:bCs/>
                                <w:sz w:val="21"/>
                                <w:szCs w:val="21"/>
                                <w:lang w:val="en-US" w:eastAsia="zh-CN"/>
                              </w:rPr>
                            </w:pPr>
                            <w:r>
                              <w:rPr>
                                <w:rFonts w:hint="eastAsia" w:eastAsia="宋体"/>
                                <w:b/>
                                <w:bCs/>
                                <w:sz w:val="21"/>
                                <w:szCs w:val="21"/>
                                <w:lang w:val="en-US" w:eastAsia="zh-CN"/>
                              </w:rPr>
                              <w:t>10In Big Wheel</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1.25pt;margin-top:10.25pt;height:35.2pt;width:105.8pt;z-index:251782144;mso-width-relative:page;mso-height-relative:page;" fillcolor="#FFFFFF [3201]" filled="t" stroked="t" coordsize="21600,21600" o:gfxdata="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pnZ4tYAAAAJAQAADwAAAAAAAAABACAAAAAiAAAAZHJzL2Rvd25yZXYueG1sUEsBAhQA&#10;FAAAAAgAh07iQFfXmj1mAgAAxQQAAA4AAAAAAAAAAQAgAAAAJQEAAGRycy9lMm9Eb2MueG1sUEsF&#10;BgAAAAAGAAYAWQEAAP0FAAAAAA==&#10;">
                <v:fill on="t" focussize="0,0"/>
                <v:stroke weight="0.5pt" color="#000000 [3204]" joinstyle="round"/>
                <v:imagedata o:title=""/>
                <o:lock v:ext="edit" aspectratio="f"/>
                <v:textbox>
                  <w:txbxContent>
                    <w:p>
                      <w:pPr>
                        <w:pStyle w:val="6"/>
                        <w:rPr>
                          <w:sz w:val="20"/>
                        </w:rPr>
                      </w:pPr>
                    </w:p>
                    <w:p>
                      <w:pPr>
                        <w:pStyle w:val="6"/>
                        <w:rPr>
                          <w:rFonts w:hint="default" w:eastAsia="宋体"/>
                          <w:b/>
                          <w:bCs/>
                          <w:sz w:val="21"/>
                          <w:szCs w:val="21"/>
                          <w:lang w:val="en-US" w:eastAsia="zh-CN"/>
                        </w:rPr>
                      </w:pPr>
                      <w:r>
                        <w:rPr>
                          <w:rFonts w:hint="eastAsia" w:eastAsia="宋体"/>
                          <w:b/>
                          <w:bCs/>
                          <w:sz w:val="21"/>
                          <w:szCs w:val="21"/>
                          <w:lang w:val="en-US" w:eastAsia="zh-CN"/>
                        </w:rPr>
                        <w:t>10In Big Wheel</w:t>
                      </w:r>
                    </w:p>
                    <w:p/>
                  </w:txbxContent>
                </v:textbox>
              </v:shape>
            </w:pict>
          </mc:Fallback>
        </mc:AlternateContent>
      </w:r>
    </w:p>
    <w:p>
      <w:pPr>
        <w:pStyle w:val="6"/>
        <w:rPr>
          <w:sz w:val="20"/>
        </w:rPr>
      </w:pPr>
    </w:p>
    <w:p>
      <w:pPr>
        <w:pStyle w:val="6"/>
        <w:rPr>
          <w:sz w:val="20"/>
        </w:rPr>
      </w:pPr>
      <w:r>
        <w:rPr>
          <w:sz w:val="20"/>
        </w:rPr>
        <mc:AlternateContent>
          <mc:Choice Requires="wps">
            <w:drawing>
              <wp:anchor distT="0" distB="0" distL="114300" distR="114300" simplePos="0" relativeHeight="251783168" behindDoc="0" locked="0" layoutInCell="1" allowOverlap="1">
                <wp:simplePos x="0" y="0"/>
                <wp:positionH relativeFrom="column">
                  <wp:posOffset>2932430</wp:posOffset>
                </wp:positionH>
                <wp:positionV relativeFrom="paragraph">
                  <wp:posOffset>23495</wp:posOffset>
                </wp:positionV>
                <wp:extent cx="1209040" cy="257175"/>
                <wp:effectExtent l="4445" t="4445" r="5715" b="5080"/>
                <wp:wrapNone/>
                <wp:docPr id="145" name="文本框 145"/>
                <wp:cNvGraphicFramePr/>
                <a:graphic xmlns:a="http://schemas.openxmlformats.org/drawingml/2006/main">
                  <a:graphicData uri="http://schemas.microsoft.com/office/word/2010/wordprocessingShape">
                    <wps:wsp>
                      <wps:cNvSpPr txBox="1"/>
                      <wps:spPr>
                        <a:xfrm>
                          <a:off x="6386830" y="5875655"/>
                          <a:ext cx="1209040" cy="257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b/>
                                <w:bCs/>
                                <w:sz w:val="21"/>
                                <w:szCs w:val="21"/>
                              </w:rPr>
                            </w:pPr>
                            <w:r>
                              <w:rPr>
                                <w:rFonts w:hint="eastAsia"/>
                                <w:b/>
                                <w:bCs/>
                                <w:sz w:val="21"/>
                                <w:szCs w:val="21"/>
                              </w:rPr>
                              <w:t>Universal wheel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9pt;margin-top:1.85pt;height:20.25pt;width:95.2pt;z-index:251783168;mso-width-relative:page;mso-height-relative:page;" fillcolor="#FFFFFF [3201]" filled="t" stroked="t" coordsize="21600,21600" o:gfxdata="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jQLue1QAAAAgBAAAPAAAAAAAAAAEAIAAAACIAAABkcnMvZG93bnJldi54bWxQSwECFAAU&#10;AAAACACHTuJA+1g4XWYCAADHBAAADgAAAAAAAAABACAAAAAkAQAAZHJzL2Uyb0RvYy54bWxQSwUG&#10;AAAAAAYABgBZAQAA/AUAAAAA&#10;">
                <v:fill on="t" focussize="0,0"/>
                <v:stroke weight="0.5pt" color="#000000 [3204]" joinstyle="round"/>
                <v:imagedata o:title=""/>
                <o:lock v:ext="edit" aspectratio="f"/>
                <v:textbox>
                  <w:txbxContent>
                    <w:p>
                      <w:pPr>
                        <w:rPr>
                          <w:b/>
                          <w:bCs/>
                          <w:sz w:val="21"/>
                          <w:szCs w:val="21"/>
                        </w:rPr>
                      </w:pPr>
                      <w:r>
                        <w:rPr>
                          <w:rFonts w:hint="eastAsia"/>
                          <w:b/>
                          <w:bCs/>
                          <w:sz w:val="21"/>
                          <w:szCs w:val="21"/>
                        </w:rPr>
                        <w:t>Universal wheel</w:t>
                      </w:r>
                    </w:p>
                  </w:txbxContent>
                </v:textbox>
              </v:shape>
            </w:pict>
          </mc:Fallback>
        </mc:AlternateContent>
      </w:r>
    </w:p>
    <w:p>
      <w:pPr>
        <w:pStyle w:val="6"/>
        <w:rPr>
          <w:sz w:val="20"/>
        </w:rPr>
      </w:pPr>
    </w:p>
    <w:p>
      <w:pPr>
        <w:pStyle w:val="6"/>
        <w:rPr>
          <w:sz w:val="20"/>
        </w:rPr>
      </w:pPr>
      <w:r>
        <w:drawing>
          <wp:anchor distT="0" distB="0" distL="114300" distR="114300" simplePos="0" relativeHeight="251802624" behindDoc="0" locked="0" layoutInCell="1" allowOverlap="1">
            <wp:simplePos x="0" y="0"/>
            <wp:positionH relativeFrom="column">
              <wp:posOffset>2874010</wp:posOffset>
            </wp:positionH>
            <wp:positionV relativeFrom="paragraph">
              <wp:posOffset>40640</wp:posOffset>
            </wp:positionV>
            <wp:extent cx="1223010" cy="897255"/>
            <wp:effectExtent l="0" t="0" r="15240" b="17145"/>
            <wp:wrapNone/>
            <wp:docPr id="2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
                    <pic:cNvPicPr>
                      <a:picLocks noChangeAspect="1"/>
                    </pic:cNvPicPr>
                  </pic:nvPicPr>
                  <pic:blipFill>
                    <a:blip r:embed="rId112"/>
                    <a:stretch>
                      <a:fillRect/>
                    </a:stretch>
                  </pic:blipFill>
                  <pic:spPr>
                    <a:xfrm>
                      <a:off x="0" y="0"/>
                      <a:ext cx="1223010" cy="897255"/>
                    </a:xfrm>
                    <a:prstGeom prst="rect">
                      <a:avLst/>
                    </a:prstGeom>
                    <a:noFill/>
                    <a:ln>
                      <a:noFill/>
                    </a:ln>
                  </pic:spPr>
                </pic:pic>
              </a:graphicData>
            </a:graphic>
          </wp:anchor>
        </w:drawing>
      </w:r>
      <w:r>
        <w:drawing>
          <wp:anchor distT="0" distB="0" distL="114300" distR="114300" simplePos="0" relativeHeight="251803648" behindDoc="0" locked="0" layoutInCell="1" allowOverlap="1">
            <wp:simplePos x="0" y="0"/>
            <wp:positionH relativeFrom="column">
              <wp:posOffset>5162550</wp:posOffset>
            </wp:positionH>
            <wp:positionV relativeFrom="paragraph">
              <wp:posOffset>52705</wp:posOffset>
            </wp:positionV>
            <wp:extent cx="983615" cy="986155"/>
            <wp:effectExtent l="0" t="0" r="6985" b="4445"/>
            <wp:wrapNone/>
            <wp:docPr id="2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8"/>
                    <pic:cNvPicPr>
                      <a:picLocks noChangeAspect="1"/>
                    </pic:cNvPicPr>
                  </pic:nvPicPr>
                  <pic:blipFill>
                    <a:blip r:embed="rId113"/>
                    <a:stretch>
                      <a:fillRect/>
                    </a:stretch>
                  </pic:blipFill>
                  <pic:spPr>
                    <a:xfrm>
                      <a:off x="0" y="0"/>
                      <a:ext cx="983615" cy="986155"/>
                    </a:xfrm>
                    <a:prstGeom prst="rect">
                      <a:avLst/>
                    </a:prstGeom>
                    <a:noFill/>
                    <a:ln>
                      <a:noFill/>
                    </a:ln>
                  </pic:spPr>
                </pic:pic>
              </a:graphicData>
            </a:graphic>
          </wp:anchor>
        </w:drawing>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2"/>
        <w:rPr>
          <w:sz w:val="24"/>
        </w:rPr>
      </w:pPr>
    </w:p>
    <w:p>
      <w:pPr>
        <w:spacing w:after="0" w:line="221" w:lineRule="exact"/>
        <w:jc w:val="left"/>
        <w:rPr>
          <w:sz w:val="20"/>
        </w:rPr>
        <w:sectPr>
          <w:headerReference r:id="rId25" w:type="default"/>
          <w:footerReference r:id="rId26" w:type="default"/>
          <w:pgSz w:w="12240" w:h="15840"/>
          <w:pgMar w:top="740" w:right="0" w:bottom="540" w:left="760" w:header="449" w:footer="354" w:gutter="0"/>
          <w:pgNumType w:fmt="decimal"/>
          <w:cols w:space="720" w:num="1"/>
        </w:sectPr>
      </w:pPr>
    </w:p>
    <w:p>
      <w:pPr>
        <w:pStyle w:val="2"/>
        <w:spacing w:before="4"/>
        <w:rPr>
          <w:rFonts w:ascii="Calibri"/>
        </w:rPr>
      </w:pPr>
      <w:bookmarkStart w:id="14" w:name="_TOC_250026"/>
      <w:r>
        <w:rPr>
          <w:rFonts w:ascii="Calibri"/>
        </w:rPr>
        <w:t>Safety</w:t>
      </w:r>
      <w:r>
        <w:rPr>
          <w:rFonts w:ascii="Calibri"/>
          <w:spacing w:val="9"/>
        </w:rPr>
        <w:t xml:space="preserve"> </w:t>
      </w:r>
      <w:bookmarkEnd w:id="14"/>
      <w:r>
        <w:rPr>
          <w:rFonts w:ascii="Calibri"/>
        </w:rPr>
        <w:t>precautions</w:t>
      </w:r>
    </w:p>
    <w:tbl>
      <w:tblPr>
        <w:tblStyle w:val="13"/>
        <w:tblW w:w="9994" w:type="dxa"/>
        <w:tblInd w:w="156"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873"/>
        <w:gridCol w:w="2121"/>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32" w:hRule="atLeast"/>
        </w:trPr>
        <w:tc>
          <w:tcPr>
            <w:tcW w:w="7873" w:type="dxa"/>
          </w:tcPr>
          <w:p>
            <w:pPr>
              <w:pStyle w:val="16"/>
              <w:spacing w:line="244" w:lineRule="auto"/>
              <w:ind w:left="102" w:right="84"/>
              <w:jc w:val="both"/>
              <w:rPr>
                <w:sz w:val="24"/>
                <w:szCs w:val="24"/>
              </w:rPr>
            </w:pPr>
            <w:r>
              <w:rPr>
                <w:b/>
                <w:w w:val="105"/>
                <w:sz w:val="24"/>
                <w:szCs w:val="24"/>
              </w:rPr>
              <w:t>Eye</w:t>
            </w:r>
            <w:r>
              <w:rPr>
                <w:b/>
                <w:spacing w:val="1"/>
                <w:w w:val="105"/>
                <w:sz w:val="24"/>
                <w:szCs w:val="24"/>
              </w:rPr>
              <w:t xml:space="preserve"> </w:t>
            </w:r>
            <w:r>
              <w:rPr>
                <w:b/>
                <w:w w:val="105"/>
                <w:sz w:val="24"/>
                <w:szCs w:val="24"/>
              </w:rPr>
              <w:t>protection-</w:t>
            </w:r>
            <w:r>
              <w:rPr>
                <w:b/>
                <w:spacing w:val="1"/>
                <w:w w:val="105"/>
                <w:sz w:val="24"/>
                <w:szCs w:val="24"/>
              </w:rPr>
              <w:t xml:space="preserve"> </w:t>
            </w:r>
            <w:r>
              <w:rPr>
                <w:w w:val="105"/>
                <w:sz w:val="24"/>
                <w:szCs w:val="24"/>
              </w:rPr>
              <w:t>Operators</w:t>
            </w:r>
            <w:r>
              <w:rPr>
                <w:spacing w:val="1"/>
                <w:w w:val="105"/>
                <w:sz w:val="24"/>
                <w:szCs w:val="24"/>
              </w:rPr>
              <w:t xml:space="preserve"> </w:t>
            </w:r>
            <w:r>
              <w:rPr>
                <w:w w:val="105"/>
                <w:sz w:val="24"/>
                <w:szCs w:val="24"/>
              </w:rPr>
              <w:t>must</w:t>
            </w:r>
            <w:r>
              <w:rPr>
                <w:spacing w:val="1"/>
                <w:w w:val="105"/>
                <w:sz w:val="24"/>
                <w:szCs w:val="24"/>
              </w:rPr>
              <w:t xml:space="preserve"> </w:t>
            </w:r>
            <w:r>
              <w:rPr>
                <w:w w:val="105"/>
                <w:sz w:val="24"/>
                <w:szCs w:val="24"/>
              </w:rPr>
              <w:t>wear visors</w:t>
            </w:r>
            <w:r>
              <w:rPr>
                <w:spacing w:val="1"/>
                <w:w w:val="105"/>
                <w:sz w:val="24"/>
                <w:szCs w:val="24"/>
              </w:rPr>
              <w:t xml:space="preserve"> </w:t>
            </w:r>
            <w:r>
              <w:rPr>
                <w:w w:val="105"/>
                <w:sz w:val="24"/>
                <w:szCs w:val="24"/>
              </w:rPr>
              <w:t>and</w:t>
            </w:r>
            <w:r>
              <w:rPr>
                <w:spacing w:val="1"/>
                <w:w w:val="105"/>
                <w:sz w:val="24"/>
                <w:szCs w:val="24"/>
              </w:rPr>
              <w:t xml:space="preserve"> </w:t>
            </w:r>
            <w:r>
              <w:rPr>
                <w:w w:val="105"/>
                <w:sz w:val="24"/>
                <w:szCs w:val="24"/>
              </w:rPr>
              <w:t>goggles</w:t>
            </w:r>
            <w:r>
              <w:rPr>
                <w:spacing w:val="1"/>
                <w:w w:val="105"/>
                <w:sz w:val="24"/>
                <w:szCs w:val="24"/>
              </w:rPr>
              <w:t xml:space="preserve"> </w:t>
            </w:r>
            <w:r>
              <w:rPr>
                <w:w w:val="105"/>
                <w:sz w:val="24"/>
                <w:szCs w:val="24"/>
              </w:rPr>
              <w:t>to</w:t>
            </w:r>
            <w:r>
              <w:rPr>
                <w:spacing w:val="1"/>
                <w:w w:val="105"/>
                <w:sz w:val="24"/>
                <w:szCs w:val="24"/>
              </w:rPr>
              <w:t xml:space="preserve"> </w:t>
            </w:r>
            <w:r>
              <w:rPr>
                <w:w w:val="105"/>
                <w:sz w:val="24"/>
                <w:szCs w:val="24"/>
              </w:rPr>
              <w:t>guard</w:t>
            </w:r>
            <w:r>
              <w:rPr>
                <w:spacing w:val="1"/>
                <w:w w:val="105"/>
                <w:sz w:val="24"/>
                <w:szCs w:val="24"/>
              </w:rPr>
              <w:t xml:space="preserve"> </w:t>
            </w:r>
            <w:r>
              <w:rPr>
                <w:w w:val="105"/>
                <w:sz w:val="24"/>
                <w:szCs w:val="24"/>
              </w:rPr>
              <w:t>against</w:t>
            </w:r>
            <w:r>
              <w:rPr>
                <w:spacing w:val="-11"/>
                <w:w w:val="105"/>
                <w:sz w:val="24"/>
                <w:szCs w:val="24"/>
              </w:rPr>
              <w:t xml:space="preserve"> </w:t>
            </w:r>
            <w:r>
              <w:rPr>
                <w:w w:val="105"/>
                <w:sz w:val="24"/>
                <w:szCs w:val="24"/>
              </w:rPr>
              <w:t>spray</w:t>
            </w:r>
            <w:r>
              <w:rPr>
                <w:spacing w:val="-15"/>
                <w:w w:val="105"/>
                <w:sz w:val="24"/>
                <w:szCs w:val="24"/>
              </w:rPr>
              <w:t xml:space="preserve"> </w:t>
            </w:r>
            <w:r>
              <w:rPr>
                <w:w w:val="105"/>
                <w:sz w:val="24"/>
                <w:szCs w:val="24"/>
              </w:rPr>
              <w:t>and</w:t>
            </w:r>
            <w:r>
              <w:rPr>
                <w:spacing w:val="-12"/>
                <w:w w:val="105"/>
                <w:sz w:val="24"/>
                <w:szCs w:val="24"/>
              </w:rPr>
              <w:t xml:space="preserve"> </w:t>
            </w:r>
            <w:r>
              <w:rPr>
                <w:w w:val="105"/>
                <w:sz w:val="24"/>
                <w:szCs w:val="24"/>
              </w:rPr>
              <w:t>flying</w:t>
            </w:r>
            <w:r>
              <w:rPr>
                <w:spacing w:val="-9"/>
                <w:w w:val="105"/>
                <w:sz w:val="24"/>
                <w:szCs w:val="24"/>
              </w:rPr>
              <w:t xml:space="preserve"> </w:t>
            </w:r>
            <w:r>
              <w:rPr>
                <w:w w:val="105"/>
                <w:sz w:val="24"/>
                <w:szCs w:val="24"/>
              </w:rPr>
              <w:t>debris.</w:t>
            </w:r>
            <w:r>
              <w:rPr>
                <w:spacing w:val="-11"/>
                <w:w w:val="105"/>
                <w:sz w:val="24"/>
                <w:szCs w:val="24"/>
              </w:rPr>
              <w:t xml:space="preserve"> </w:t>
            </w:r>
            <w:r>
              <w:rPr>
                <w:w w:val="105"/>
                <w:sz w:val="24"/>
                <w:szCs w:val="24"/>
              </w:rPr>
              <w:t>A</w:t>
            </w:r>
            <w:r>
              <w:rPr>
                <w:spacing w:val="-13"/>
                <w:w w:val="105"/>
                <w:sz w:val="24"/>
                <w:szCs w:val="24"/>
              </w:rPr>
              <w:t xml:space="preserve"> </w:t>
            </w:r>
            <w:r>
              <w:rPr>
                <w:w w:val="105"/>
                <w:sz w:val="24"/>
                <w:szCs w:val="24"/>
              </w:rPr>
              <w:t>combination</w:t>
            </w:r>
            <w:r>
              <w:rPr>
                <w:spacing w:val="-13"/>
                <w:w w:val="105"/>
                <w:sz w:val="24"/>
                <w:szCs w:val="24"/>
              </w:rPr>
              <w:t xml:space="preserve"> </w:t>
            </w:r>
            <w:r>
              <w:rPr>
                <w:w w:val="105"/>
                <w:sz w:val="24"/>
                <w:szCs w:val="24"/>
              </w:rPr>
              <w:t>of</w:t>
            </w:r>
            <w:r>
              <w:rPr>
                <w:spacing w:val="-11"/>
                <w:w w:val="105"/>
                <w:sz w:val="24"/>
                <w:szCs w:val="24"/>
              </w:rPr>
              <w:t xml:space="preserve"> </w:t>
            </w:r>
            <w:r>
              <w:rPr>
                <w:w w:val="105"/>
                <w:sz w:val="24"/>
                <w:szCs w:val="24"/>
              </w:rPr>
              <w:t>both</w:t>
            </w:r>
            <w:r>
              <w:rPr>
                <w:spacing w:val="-8"/>
                <w:w w:val="105"/>
                <w:sz w:val="24"/>
                <w:szCs w:val="24"/>
              </w:rPr>
              <w:t xml:space="preserve"> </w:t>
            </w:r>
            <w:r>
              <w:rPr>
                <w:w w:val="105"/>
                <w:sz w:val="24"/>
                <w:szCs w:val="24"/>
              </w:rPr>
              <w:t>goggles</w:t>
            </w:r>
            <w:r>
              <w:rPr>
                <w:spacing w:val="-12"/>
                <w:w w:val="105"/>
                <w:sz w:val="24"/>
                <w:szCs w:val="24"/>
              </w:rPr>
              <w:t xml:space="preserve"> </w:t>
            </w:r>
            <w:r>
              <w:rPr>
                <w:w w:val="105"/>
                <w:sz w:val="24"/>
                <w:szCs w:val="24"/>
              </w:rPr>
              <w:t>and</w:t>
            </w:r>
            <w:r>
              <w:rPr>
                <w:spacing w:val="-12"/>
                <w:w w:val="105"/>
                <w:sz w:val="24"/>
                <w:szCs w:val="24"/>
              </w:rPr>
              <w:t xml:space="preserve"> </w:t>
            </w:r>
            <w:r>
              <w:rPr>
                <w:w w:val="105"/>
                <w:sz w:val="24"/>
                <w:szCs w:val="24"/>
              </w:rPr>
              <w:t>visor</w:t>
            </w:r>
            <w:r>
              <w:rPr>
                <w:spacing w:val="-56"/>
                <w:w w:val="105"/>
                <w:sz w:val="24"/>
                <w:szCs w:val="24"/>
              </w:rPr>
              <w:t xml:space="preserve"> </w:t>
            </w:r>
            <w:r>
              <w:rPr>
                <w:w w:val="105"/>
                <w:sz w:val="24"/>
                <w:szCs w:val="24"/>
              </w:rPr>
              <w:t>is advisable. And will protect the eyes and the face during both water-</w:t>
            </w:r>
            <w:r>
              <w:rPr>
                <w:spacing w:val="1"/>
                <w:w w:val="105"/>
                <w:sz w:val="24"/>
                <w:szCs w:val="24"/>
              </w:rPr>
              <w:t xml:space="preserve"> </w:t>
            </w:r>
            <w:r>
              <w:rPr>
                <w:w w:val="105"/>
                <w:sz w:val="24"/>
                <w:szCs w:val="24"/>
              </w:rPr>
              <w:t>blasting</w:t>
            </w:r>
            <w:r>
              <w:rPr>
                <w:spacing w:val="-5"/>
                <w:w w:val="105"/>
                <w:sz w:val="24"/>
                <w:szCs w:val="24"/>
              </w:rPr>
              <w:t xml:space="preserve"> </w:t>
            </w:r>
            <w:r>
              <w:rPr>
                <w:w w:val="105"/>
                <w:sz w:val="24"/>
                <w:szCs w:val="24"/>
              </w:rPr>
              <w:t>as</w:t>
            </w:r>
            <w:r>
              <w:rPr>
                <w:spacing w:val="-3"/>
                <w:w w:val="105"/>
                <w:sz w:val="24"/>
                <w:szCs w:val="24"/>
              </w:rPr>
              <w:t xml:space="preserve"> </w:t>
            </w:r>
            <w:r>
              <w:rPr>
                <w:w w:val="105"/>
                <w:sz w:val="24"/>
                <w:szCs w:val="24"/>
              </w:rPr>
              <w:t>well</w:t>
            </w:r>
            <w:r>
              <w:rPr>
                <w:spacing w:val="-3"/>
                <w:w w:val="105"/>
                <w:sz w:val="24"/>
                <w:szCs w:val="24"/>
              </w:rPr>
              <w:t xml:space="preserve"> </w:t>
            </w:r>
            <w:r>
              <w:rPr>
                <w:w w:val="105"/>
                <w:sz w:val="24"/>
                <w:szCs w:val="24"/>
              </w:rPr>
              <w:t>as</w:t>
            </w:r>
            <w:r>
              <w:rPr>
                <w:spacing w:val="-1"/>
                <w:w w:val="105"/>
                <w:sz w:val="24"/>
                <w:szCs w:val="24"/>
              </w:rPr>
              <w:t xml:space="preserve"> </w:t>
            </w:r>
            <w:r>
              <w:rPr>
                <w:w w:val="105"/>
                <w:sz w:val="24"/>
                <w:szCs w:val="24"/>
              </w:rPr>
              <w:t>abrasive</w:t>
            </w:r>
            <w:r>
              <w:rPr>
                <w:spacing w:val="-2"/>
                <w:w w:val="105"/>
                <w:sz w:val="24"/>
                <w:szCs w:val="24"/>
              </w:rPr>
              <w:t xml:space="preserve"> </w:t>
            </w:r>
            <w:r>
              <w:rPr>
                <w:w w:val="105"/>
                <w:sz w:val="24"/>
                <w:szCs w:val="24"/>
              </w:rPr>
              <w:t>water-blasting</w:t>
            </w:r>
          </w:p>
          <w:p>
            <w:pPr>
              <w:pStyle w:val="16"/>
              <w:spacing w:before="8"/>
              <w:ind w:left="0"/>
              <w:rPr>
                <w:rFonts w:ascii="Calibri"/>
                <w:b/>
                <w:sz w:val="24"/>
                <w:szCs w:val="24"/>
              </w:rPr>
            </w:pPr>
          </w:p>
          <w:p>
            <w:pPr>
              <w:pStyle w:val="16"/>
              <w:spacing w:line="244" w:lineRule="auto"/>
              <w:ind w:left="102" w:right="83"/>
              <w:jc w:val="both"/>
              <w:rPr>
                <w:sz w:val="24"/>
                <w:szCs w:val="24"/>
              </w:rPr>
            </w:pPr>
            <w:r>
              <w:rPr>
                <w:b/>
                <w:w w:val="105"/>
                <w:sz w:val="24"/>
                <w:szCs w:val="24"/>
              </w:rPr>
              <w:t>Head</w:t>
            </w:r>
            <w:r>
              <w:rPr>
                <w:b/>
                <w:spacing w:val="-9"/>
                <w:w w:val="105"/>
                <w:sz w:val="24"/>
                <w:szCs w:val="24"/>
              </w:rPr>
              <w:t xml:space="preserve"> </w:t>
            </w:r>
            <w:r>
              <w:rPr>
                <w:b/>
                <w:w w:val="105"/>
                <w:sz w:val="24"/>
                <w:szCs w:val="24"/>
              </w:rPr>
              <w:t>protection-</w:t>
            </w:r>
            <w:r>
              <w:rPr>
                <w:b/>
                <w:spacing w:val="-6"/>
                <w:w w:val="105"/>
                <w:sz w:val="24"/>
                <w:szCs w:val="24"/>
              </w:rPr>
              <w:t xml:space="preserve"> </w:t>
            </w:r>
            <w:r>
              <w:rPr>
                <w:w w:val="105"/>
                <w:sz w:val="24"/>
                <w:szCs w:val="24"/>
              </w:rPr>
              <w:t>Helmets</w:t>
            </w:r>
            <w:r>
              <w:rPr>
                <w:spacing w:val="-7"/>
                <w:w w:val="105"/>
                <w:sz w:val="24"/>
                <w:szCs w:val="24"/>
              </w:rPr>
              <w:t xml:space="preserve"> </w:t>
            </w:r>
            <w:r>
              <w:rPr>
                <w:w w:val="105"/>
                <w:sz w:val="24"/>
                <w:szCs w:val="24"/>
              </w:rPr>
              <w:t>must</w:t>
            </w:r>
            <w:r>
              <w:rPr>
                <w:spacing w:val="-8"/>
                <w:w w:val="105"/>
                <w:sz w:val="24"/>
                <w:szCs w:val="24"/>
              </w:rPr>
              <w:t xml:space="preserve"> </w:t>
            </w:r>
            <w:r>
              <w:rPr>
                <w:w w:val="105"/>
                <w:sz w:val="24"/>
                <w:szCs w:val="24"/>
              </w:rPr>
              <w:t>be</w:t>
            </w:r>
            <w:r>
              <w:rPr>
                <w:spacing w:val="-6"/>
                <w:w w:val="105"/>
                <w:sz w:val="24"/>
                <w:szCs w:val="24"/>
              </w:rPr>
              <w:t xml:space="preserve"> </w:t>
            </w:r>
            <w:r>
              <w:rPr>
                <w:w w:val="105"/>
                <w:sz w:val="24"/>
                <w:szCs w:val="24"/>
              </w:rPr>
              <w:t>worn</w:t>
            </w:r>
            <w:r>
              <w:rPr>
                <w:spacing w:val="-6"/>
                <w:w w:val="105"/>
                <w:sz w:val="24"/>
                <w:szCs w:val="24"/>
              </w:rPr>
              <w:t xml:space="preserve"> </w:t>
            </w:r>
            <w:r>
              <w:rPr>
                <w:w w:val="105"/>
                <w:sz w:val="24"/>
                <w:szCs w:val="24"/>
              </w:rPr>
              <w:t>at</w:t>
            </w:r>
            <w:r>
              <w:rPr>
                <w:spacing w:val="-6"/>
                <w:w w:val="105"/>
                <w:sz w:val="24"/>
                <w:szCs w:val="24"/>
              </w:rPr>
              <w:t xml:space="preserve"> </w:t>
            </w:r>
            <w:r>
              <w:rPr>
                <w:w w:val="105"/>
                <w:sz w:val="24"/>
                <w:szCs w:val="24"/>
              </w:rPr>
              <w:t>all</w:t>
            </w:r>
            <w:r>
              <w:rPr>
                <w:spacing w:val="-8"/>
                <w:w w:val="105"/>
                <w:sz w:val="24"/>
                <w:szCs w:val="24"/>
              </w:rPr>
              <w:t xml:space="preserve"> </w:t>
            </w:r>
            <w:r>
              <w:rPr>
                <w:w w:val="105"/>
                <w:sz w:val="24"/>
                <w:szCs w:val="24"/>
              </w:rPr>
              <w:t>time</w:t>
            </w:r>
            <w:r>
              <w:rPr>
                <w:spacing w:val="-7"/>
                <w:w w:val="105"/>
                <w:sz w:val="24"/>
                <w:szCs w:val="24"/>
              </w:rPr>
              <w:t xml:space="preserve"> </w:t>
            </w:r>
            <w:r>
              <w:rPr>
                <w:w w:val="105"/>
                <w:sz w:val="24"/>
                <w:szCs w:val="24"/>
              </w:rPr>
              <w:t>by</w:t>
            </w:r>
            <w:r>
              <w:rPr>
                <w:spacing w:val="-8"/>
                <w:w w:val="105"/>
                <w:sz w:val="24"/>
                <w:szCs w:val="24"/>
              </w:rPr>
              <w:t xml:space="preserve"> </w:t>
            </w:r>
            <w:r>
              <w:rPr>
                <w:w w:val="105"/>
                <w:sz w:val="24"/>
                <w:szCs w:val="24"/>
              </w:rPr>
              <w:t>personnel</w:t>
            </w:r>
            <w:r>
              <w:rPr>
                <w:spacing w:val="-7"/>
                <w:w w:val="105"/>
                <w:sz w:val="24"/>
                <w:szCs w:val="24"/>
              </w:rPr>
              <w:t xml:space="preserve"> </w:t>
            </w:r>
            <w:r>
              <w:rPr>
                <w:w w:val="105"/>
                <w:sz w:val="24"/>
                <w:szCs w:val="24"/>
              </w:rPr>
              <w:t>within</w:t>
            </w:r>
            <w:r>
              <w:rPr>
                <w:spacing w:val="-56"/>
                <w:w w:val="105"/>
                <w:sz w:val="24"/>
                <w:szCs w:val="24"/>
              </w:rPr>
              <w:t xml:space="preserve"> </w:t>
            </w:r>
            <w:r>
              <w:rPr>
                <w:w w:val="105"/>
                <w:sz w:val="24"/>
                <w:szCs w:val="24"/>
              </w:rPr>
              <w:t>the</w:t>
            </w:r>
            <w:r>
              <w:rPr>
                <w:spacing w:val="-1"/>
                <w:w w:val="105"/>
                <w:sz w:val="24"/>
                <w:szCs w:val="24"/>
              </w:rPr>
              <w:t xml:space="preserve"> </w:t>
            </w:r>
            <w:r>
              <w:rPr>
                <w:w w:val="105"/>
                <w:sz w:val="24"/>
                <w:szCs w:val="24"/>
              </w:rPr>
              <w:t>work</w:t>
            </w:r>
            <w:r>
              <w:rPr>
                <w:spacing w:val="-1"/>
                <w:w w:val="105"/>
                <w:sz w:val="24"/>
                <w:szCs w:val="24"/>
              </w:rPr>
              <w:t xml:space="preserve"> </w:t>
            </w:r>
            <w:r>
              <w:rPr>
                <w:w w:val="105"/>
                <w:sz w:val="24"/>
                <w:szCs w:val="24"/>
              </w:rPr>
              <w:t>area.</w:t>
            </w:r>
          </w:p>
          <w:p>
            <w:pPr>
              <w:pStyle w:val="16"/>
              <w:spacing w:before="5" w:line="244" w:lineRule="auto"/>
              <w:ind w:left="102" w:right="83"/>
              <w:jc w:val="both"/>
              <w:rPr>
                <w:sz w:val="24"/>
                <w:szCs w:val="24"/>
              </w:rPr>
            </w:pPr>
            <w:r>
              <w:rPr>
                <w:w w:val="105"/>
                <w:sz w:val="24"/>
                <w:szCs w:val="24"/>
              </w:rPr>
              <w:t>Helmet material must be able to withstand mechanical shock without</w:t>
            </w:r>
            <w:r>
              <w:rPr>
                <w:spacing w:val="1"/>
                <w:w w:val="105"/>
                <w:sz w:val="24"/>
                <w:szCs w:val="24"/>
              </w:rPr>
              <w:t xml:space="preserve"> </w:t>
            </w:r>
            <w:r>
              <w:rPr>
                <w:w w:val="105"/>
                <w:sz w:val="24"/>
                <w:szCs w:val="24"/>
              </w:rPr>
              <w:t>fracturing.</w:t>
            </w:r>
          </w:p>
          <w:p>
            <w:pPr>
              <w:pStyle w:val="16"/>
              <w:spacing w:before="5"/>
              <w:ind w:left="0"/>
              <w:rPr>
                <w:rFonts w:ascii="Calibri"/>
                <w:b/>
                <w:sz w:val="24"/>
                <w:szCs w:val="24"/>
              </w:rPr>
            </w:pPr>
          </w:p>
          <w:p>
            <w:pPr>
              <w:pStyle w:val="16"/>
              <w:spacing w:line="247" w:lineRule="auto"/>
              <w:ind w:left="102" w:right="84"/>
              <w:jc w:val="both"/>
              <w:rPr>
                <w:sz w:val="24"/>
                <w:szCs w:val="24"/>
              </w:rPr>
            </w:pPr>
            <w:r>
              <w:rPr>
                <w:b/>
                <w:w w:val="105"/>
                <w:sz w:val="24"/>
                <w:szCs w:val="24"/>
              </w:rPr>
              <w:t xml:space="preserve">Hearing protection- </w:t>
            </w:r>
            <w:r>
              <w:rPr>
                <w:w w:val="105"/>
                <w:sz w:val="24"/>
                <w:szCs w:val="24"/>
              </w:rPr>
              <w:t>Operators and other personnel exposed to noise</w:t>
            </w:r>
            <w:r>
              <w:rPr>
                <w:spacing w:val="1"/>
                <w:w w:val="105"/>
                <w:sz w:val="24"/>
                <w:szCs w:val="24"/>
              </w:rPr>
              <w:t xml:space="preserve"> </w:t>
            </w:r>
            <w:r>
              <w:rPr>
                <w:w w:val="105"/>
                <w:sz w:val="24"/>
                <w:szCs w:val="24"/>
              </w:rPr>
              <w:t>levels of more than 90-dBa for more than 1 hour must wear suitable ear</w:t>
            </w:r>
            <w:r>
              <w:rPr>
                <w:spacing w:val="-55"/>
                <w:w w:val="105"/>
                <w:sz w:val="24"/>
                <w:szCs w:val="24"/>
              </w:rPr>
              <w:t xml:space="preserve"> </w:t>
            </w:r>
            <w:r>
              <w:rPr>
                <w:w w:val="105"/>
                <w:sz w:val="24"/>
                <w:szCs w:val="24"/>
              </w:rPr>
              <w:t>protection.</w:t>
            </w:r>
            <w:r>
              <w:rPr>
                <w:spacing w:val="-5"/>
                <w:w w:val="105"/>
                <w:sz w:val="24"/>
                <w:szCs w:val="24"/>
              </w:rPr>
              <w:t xml:space="preserve"> </w:t>
            </w:r>
            <w:r>
              <w:rPr>
                <w:w w:val="105"/>
                <w:sz w:val="24"/>
                <w:szCs w:val="24"/>
              </w:rPr>
              <w:t>Ear</w:t>
            </w:r>
            <w:r>
              <w:rPr>
                <w:spacing w:val="-7"/>
                <w:w w:val="105"/>
                <w:sz w:val="24"/>
                <w:szCs w:val="24"/>
              </w:rPr>
              <w:t xml:space="preserve"> </w:t>
            </w:r>
            <w:r>
              <w:rPr>
                <w:w w:val="105"/>
                <w:sz w:val="24"/>
                <w:szCs w:val="24"/>
              </w:rPr>
              <w:t>plugs</w:t>
            </w:r>
            <w:r>
              <w:rPr>
                <w:spacing w:val="-5"/>
                <w:w w:val="105"/>
                <w:sz w:val="24"/>
                <w:szCs w:val="24"/>
              </w:rPr>
              <w:t xml:space="preserve"> </w:t>
            </w:r>
            <w:r>
              <w:rPr>
                <w:w w:val="105"/>
                <w:sz w:val="24"/>
                <w:szCs w:val="24"/>
              </w:rPr>
              <w:t>or</w:t>
            </w:r>
            <w:r>
              <w:rPr>
                <w:spacing w:val="-5"/>
                <w:w w:val="105"/>
                <w:sz w:val="24"/>
                <w:szCs w:val="24"/>
              </w:rPr>
              <w:t xml:space="preserve"> </w:t>
            </w:r>
            <w:r>
              <w:rPr>
                <w:w w:val="105"/>
                <w:sz w:val="24"/>
                <w:szCs w:val="24"/>
              </w:rPr>
              <w:t>ear</w:t>
            </w:r>
            <w:r>
              <w:rPr>
                <w:spacing w:val="-6"/>
                <w:w w:val="105"/>
                <w:sz w:val="24"/>
                <w:szCs w:val="24"/>
              </w:rPr>
              <w:t xml:space="preserve"> </w:t>
            </w:r>
            <w:r>
              <w:rPr>
                <w:w w:val="105"/>
                <w:sz w:val="24"/>
                <w:szCs w:val="24"/>
              </w:rPr>
              <w:t>muffs</w:t>
            </w:r>
            <w:r>
              <w:rPr>
                <w:spacing w:val="-8"/>
                <w:w w:val="105"/>
                <w:sz w:val="24"/>
                <w:szCs w:val="24"/>
              </w:rPr>
              <w:t xml:space="preserve"> </w:t>
            </w:r>
            <w:r>
              <w:rPr>
                <w:w w:val="105"/>
                <w:sz w:val="24"/>
                <w:szCs w:val="24"/>
              </w:rPr>
              <w:t>are</w:t>
            </w:r>
            <w:r>
              <w:rPr>
                <w:spacing w:val="-3"/>
                <w:w w:val="105"/>
                <w:sz w:val="24"/>
                <w:szCs w:val="24"/>
              </w:rPr>
              <w:t xml:space="preserve"> </w:t>
            </w:r>
            <w:r>
              <w:rPr>
                <w:w w:val="105"/>
                <w:sz w:val="24"/>
                <w:szCs w:val="24"/>
              </w:rPr>
              <w:t>usually</w:t>
            </w:r>
            <w:r>
              <w:rPr>
                <w:spacing w:val="-5"/>
                <w:w w:val="105"/>
                <w:sz w:val="24"/>
                <w:szCs w:val="24"/>
              </w:rPr>
              <w:t xml:space="preserve"> </w:t>
            </w:r>
            <w:r>
              <w:rPr>
                <w:w w:val="105"/>
                <w:sz w:val="24"/>
                <w:szCs w:val="24"/>
              </w:rPr>
              <w:t>sufficient.</w:t>
            </w:r>
          </w:p>
        </w:tc>
        <w:tc>
          <w:tcPr>
            <w:tcW w:w="2121" w:type="dxa"/>
          </w:tcPr>
          <w:p>
            <w:pPr>
              <w:pStyle w:val="16"/>
              <w:spacing w:before="4"/>
              <w:ind w:left="0"/>
              <w:rPr>
                <w:rFonts w:ascii="Calibri"/>
                <w:b/>
                <w:sz w:val="5"/>
              </w:rPr>
            </w:pPr>
          </w:p>
          <w:p>
            <w:pPr>
              <w:pStyle w:val="16"/>
              <w:ind w:left="60"/>
              <w:rPr>
                <w:rFonts w:ascii="Calibri"/>
                <w:sz w:val="20"/>
              </w:rPr>
            </w:pPr>
            <w:r>
              <w:rPr>
                <w:rFonts w:ascii="Calibri"/>
                <w:sz w:val="20"/>
              </w:rPr>
              <w:drawing>
                <wp:inline distT="0" distB="0" distL="0" distR="0">
                  <wp:extent cx="974090" cy="1402715"/>
                  <wp:effectExtent l="0" t="0" r="16510" b="6985"/>
                  <wp:docPr id="1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6.png"/>
                          <pic:cNvPicPr>
                            <a:picLocks noChangeAspect="1"/>
                          </pic:cNvPicPr>
                        </pic:nvPicPr>
                        <pic:blipFill>
                          <a:blip r:embed="rId114" cstate="print"/>
                          <a:stretch>
                            <a:fillRect/>
                          </a:stretch>
                        </pic:blipFill>
                        <pic:spPr>
                          <a:xfrm>
                            <a:off x="0" y="0"/>
                            <a:ext cx="974656" cy="1403032"/>
                          </a:xfrm>
                          <a:prstGeom prst="rect">
                            <a:avLst/>
                          </a:prstGeom>
                        </pic:spPr>
                      </pic:pic>
                    </a:graphicData>
                  </a:graphic>
                </wp:inline>
              </w:drawing>
            </w:r>
          </w:p>
          <w:p>
            <w:pPr>
              <w:pStyle w:val="16"/>
              <w:spacing w:before="10" w:after="1"/>
              <w:ind w:left="0"/>
              <w:rPr>
                <w:rFonts w:ascii="Calibri"/>
                <w:b/>
                <w:sz w:val="16"/>
              </w:rPr>
            </w:pPr>
          </w:p>
          <w:p>
            <w:pPr>
              <w:pStyle w:val="16"/>
              <w:ind w:left="60"/>
              <w:rPr>
                <w:rFonts w:ascii="Calibri"/>
                <w:sz w:val="20"/>
              </w:rPr>
            </w:pPr>
            <w:r>
              <w:rPr>
                <w:rFonts w:ascii="Calibri"/>
                <w:sz w:val="20"/>
              </w:rPr>
              <w:drawing>
                <wp:inline distT="0" distB="0" distL="0" distR="0">
                  <wp:extent cx="941070" cy="725170"/>
                  <wp:effectExtent l="0" t="0" r="11430" b="17780"/>
                  <wp:docPr id="1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7.png"/>
                          <pic:cNvPicPr>
                            <a:picLocks noChangeAspect="1"/>
                          </pic:cNvPicPr>
                        </pic:nvPicPr>
                        <pic:blipFill>
                          <a:blip r:embed="rId115" cstate="print"/>
                          <a:stretch>
                            <a:fillRect/>
                          </a:stretch>
                        </pic:blipFill>
                        <pic:spPr>
                          <a:xfrm>
                            <a:off x="0" y="0"/>
                            <a:ext cx="941420" cy="725804"/>
                          </a:xfrm>
                          <a:prstGeom prst="rect">
                            <a:avLst/>
                          </a:prstGeom>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556" w:hRule="atLeast"/>
        </w:trPr>
        <w:tc>
          <w:tcPr>
            <w:tcW w:w="7873" w:type="dxa"/>
          </w:tcPr>
          <w:p>
            <w:pPr>
              <w:pStyle w:val="16"/>
              <w:spacing w:line="247" w:lineRule="auto"/>
              <w:ind w:left="102" w:right="83"/>
              <w:jc w:val="both"/>
              <w:rPr>
                <w:sz w:val="24"/>
                <w:szCs w:val="24"/>
              </w:rPr>
            </w:pPr>
            <w:r>
              <w:rPr>
                <w:b/>
                <w:w w:val="105"/>
                <w:sz w:val="24"/>
                <w:szCs w:val="24"/>
              </w:rPr>
              <w:t xml:space="preserve">Hand protection- </w:t>
            </w:r>
            <w:r>
              <w:rPr>
                <w:w w:val="105"/>
                <w:sz w:val="24"/>
                <w:szCs w:val="24"/>
              </w:rPr>
              <w:t>Shear proof gloves must be worn by the operator at</w:t>
            </w:r>
            <w:r>
              <w:rPr>
                <w:spacing w:val="1"/>
                <w:w w:val="105"/>
                <w:sz w:val="24"/>
                <w:szCs w:val="24"/>
              </w:rPr>
              <w:t xml:space="preserve"> </w:t>
            </w:r>
            <w:r>
              <w:rPr>
                <w:w w:val="105"/>
                <w:sz w:val="24"/>
                <w:szCs w:val="24"/>
              </w:rPr>
              <w:t>all times. A glove combination of a cloth inner lining and a water tight</w:t>
            </w:r>
            <w:r>
              <w:rPr>
                <w:spacing w:val="1"/>
                <w:w w:val="105"/>
                <w:sz w:val="24"/>
                <w:szCs w:val="24"/>
              </w:rPr>
              <w:t xml:space="preserve"> </w:t>
            </w:r>
            <w:r>
              <w:rPr>
                <w:w w:val="105"/>
                <w:sz w:val="24"/>
                <w:szCs w:val="24"/>
              </w:rPr>
              <w:t>outer</w:t>
            </w:r>
            <w:r>
              <w:rPr>
                <w:spacing w:val="-5"/>
                <w:w w:val="105"/>
                <w:sz w:val="24"/>
                <w:szCs w:val="24"/>
              </w:rPr>
              <w:t xml:space="preserve"> </w:t>
            </w:r>
            <w:r>
              <w:rPr>
                <w:w w:val="105"/>
                <w:sz w:val="24"/>
                <w:szCs w:val="24"/>
              </w:rPr>
              <w:t>layer</w:t>
            </w:r>
            <w:r>
              <w:rPr>
                <w:spacing w:val="-2"/>
                <w:w w:val="105"/>
                <w:sz w:val="24"/>
                <w:szCs w:val="24"/>
              </w:rPr>
              <w:t xml:space="preserve"> </w:t>
            </w:r>
            <w:r>
              <w:rPr>
                <w:w w:val="105"/>
                <w:sz w:val="24"/>
                <w:szCs w:val="24"/>
              </w:rPr>
              <w:t>is</w:t>
            </w:r>
            <w:r>
              <w:rPr>
                <w:spacing w:val="-1"/>
                <w:w w:val="105"/>
                <w:sz w:val="24"/>
                <w:szCs w:val="24"/>
              </w:rPr>
              <w:t xml:space="preserve"> </w:t>
            </w:r>
            <w:r>
              <w:rPr>
                <w:w w:val="105"/>
                <w:sz w:val="24"/>
                <w:szCs w:val="24"/>
              </w:rPr>
              <w:t>preferred.</w:t>
            </w:r>
          </w:p>
        </w:tc>
        <w:tc>
          <w:tcPr>
            <w:tcW w:w="2121" w:type="dxa"/>
          </w:tcPr>
          <w:p>
            <w:pPr>
              <w:pStyle w:val="16"/>
              <w:spacing w:before="10"/>
              <w:ind w:left="0"/>
              <w:rPr>
                <w:rFonts w:ascii="Calibri"/>
                <w:b/>
                <w:sz w:val="5"/>
              </w:rPr>
            </w:pPr>
          </w:p>
          <w:p>
            <w:pPr>
              <w:pStyle w:val="16"/>
              <w:ind w:left="129"/>
              <w:rPr>
                <w:rFonts w:ascii="Calibri"/>
                <w:sz w:val="20"/>
              </w:rPr>
            </w:pPr>
            <w:r>
              <w:rPr>
                <w:rFonts w:ascii="Calibri"/>
                <w:sz w:val="20"/>
              </w:rPr>
              <w:drawing>
                <wp:inline distT="0" distB="0" distL="0" distR="0">
                  <wp:extent cx="894715" cy="760095"/>
                  <wp:effectExtent l="0" t="0" r="635" b="1905"/>
                  <wp:docPr id="1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28.png"/>
                          <pic:cNvPicPr>
                            <a:picLocks noChangeAspect="1"/>
                          </pic:cNvPicPr>
                        </pic:nvPicPr>
                        <pic:blipFill>
                          <a:blip r:embed="rId116" cstate="print"/>
                          <a:stretch>
                            <a:fillRect/>
                          </a:stretch>
                        </pic:blipFill>
                        <pic:spPr>
                          <a:xfrm>
                            <a:off x="0" y="0"/>
                            <a:ext cx="894852" cy="760095"/>
                          </a:xfrm>
                          <a:prstGeom prst="rect">
                            <a:avLst/>
                          </a:prstGeom>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57" w:hRule="atLeast"/>
        </w:trPr>
        <w:tc>
          <w:tcPr>
            <w:tcW w:w="7873" w:type="dxa"/>
          </w:tcPr>
          <w:p>
            <w:pPr>
              <w:pStyle w:val="16"/>
              <w:spacing w:line="247" w:lineRule="auto"/>
              <w:ind w:left="102" w:right="83"/>
              <w:jc w:val="both"/>
              <w:rPr>
                <w:sz w:val="24"/>
                <w:szCs w:val="24"/>
              </w:rPr>
            </w:pPr>
            <w:r>
              <w:rPr>
                <w:b/>
                <w:spacing w:val="-1"/>
                <w:w w:val="105"/>
                <w:sz w:val="24"/>
                <w:szCs w:val="24"/>
              </w:rPr>
              <w:t>Foot</w:t>
            </w:r>
            <w:r>
              <w:rPr>
                <w:b/>
                <w:spacing w:val="-12"/>
                <w:w w:val="105"/>
                <w:sz w:val="24"/>
                <w:szCs w:val="24"/>
              </w:rPr>
              <w:t xml:space="preserve"> </w:t>
            </w:r>
            <w:r>
              <w:rPr>
                <w:b/>
                <w:spacing w:val="-1"/>
                <w:w w:val="105"/>
                <w:sz w:val="24"/>
                <w:szCs w:val="24"/>
              </w:rPr>
              <w:t>protection-</w:t>
            </w:r>
            <w:r>
              <w:rPr>
                <w:b/>
                <w:spacing w:val="-9"/>
                <w:w w:val="105"/>
                <w:sz w:val="24"/>
                <w:szCs w:val="24"/>
              </w:rPr>
              <w:t xml:space="preserve"> </w:t>
            </w:r>
            <w:r>
              <w:rPr>
                <w:spacing w:val="-1"/>
                <w:w w:val="105"/>
                <w:sz w:val="24"/>
                <w:szCs w:val="24"/>
              </w:rPr>
              <w:t>Safety</w:t>
            </w:r>
            <w:r>
              <w:rPr>
                <w:spacing w:val="-12"/>
                <w:w w:val="105"/>
                <w:sz w:val="24"/>
                <w:szCs w:val="24"/>
              </w:rPr>
              <w:t xml:space="preserve"> </w:t>
            </w:r>
            <w:r>
              <w:rPr>
                <w:spacing w:val="-1"/>
                <w:w w:val="105"/>
                <w:sz w:val="24"/>
                <w:szCs w:val="24"/>
              </w:rPr>
              <w:t>footwear</w:t>
            </w:r>
            <w:r>
              <w:rPr>
                <w:spacing w:val="-13"/>
                <w:w w:val="105"/>
                <w:sz w:val="24"/>
                <w:szCs w:val="24"/>
              </w:rPr>
              <w:t xml:space="preserve"> </w:t>
            </w:r>
            <w:r>
              <w:rPr>
                <w:spacing w:val="-1"/>
                <w:w w:val="105"/>
                <w:sz w:val="24"/>
                <w:szCs w:val="24"/>
              </w:rPr>
              <w:t>with</w:t>
            </w:r>
            <w:r>
              <w:rPr>
                <w:spacing w:val="-12"/>
                <w:w w:val="105"/>
                <w:sz w:val="24"/>
                <w:szCs w:val="24"/>
              </w:rPr>
              <w:t xml:space="preserve"> </w:t>
            </w:r>
            <w:r>
              <w:rPr>
                <w:spacing w:val="-1"/>
                <w:w w:val="105"/>
                <w:sz w:val="24"/>
                <w:szCs w:val="24"/>
              </w:rPr>
              <w:t>steel</w:t>
            </w:r>
            <w:r>
              <w:rPr>
                <w:spacing w:val="-11"/>
                <w:w w:val="105"/>
                <w:sz w:val="24"/>
                <w:szCs w:val="24"/>
              </w:rPr>
              <w:t xml:space="preserve"> </w:t>
            </w:r>
            <w:r>
              <w:rPr>
                <w:spacing w:val="-1"/>
                <w:w w:val="105"/>
                <w:sz w:val="24"/>
                <w:szCs w:val="24"/>
              </w:rPr>
              <w:t>toecaps</w:t>
            </w:r>
            <w:r>
              <w:rPr>
                <w:spacing w:val="-11"/>
                <w:w w:val="105"/>
                <w:sz w:val="24"/>
                <w:szCs w:val="24"/>
              </w:rPr>
              <w:t xml:space="preserve"> </w:t>
            </w:r>
            <w:r>
              <w:rPr>
                <w:w w:val="105"/>
                <w:sz w:val="24"/>
                <w:szCs w:val="24"/>
              </w:rPr>
              <w:t>must</w:t>
            </w:r>
            <w:r>
              <w:rPr>
                <w:spacing w:val="-13"/>
                <w:w w:val="105"/>
                <w:sz w:val="24"/>
                <w:szCs w:val="24"/>
              </w:rPr>
              <w:t xml:space="preserve"> </w:t>
            </w:r>
            <w:r>
              <w:rPr>
                <w:w w:val="105"/>
                <w:sz w:val="24"/>
                <w:szCs w:val="24"/>
              </w:rPr>
              <w:t>be</w:t>
            </w:r>
            <w:r>
              <w:rPr>
                <w:spacing w:val="-13"/>
                <w:w w:val="105"/>
                <w:sz w:val="24"/>
                <w:szCs w:val="24"/>
              </w:rPr>
              <w:t xml:space="preserve"> </w:t>
            </w:r>
            <w:r>
              <w:rPr>
                <w:w w:val="105"/>
                <w:sz w:val="24"/>
                <w:szCs w:val="24"/>
              </w:rPr>
              <w:t>worn.</w:t>
            </w:r>
            <w:r>
              <w:rPr>
                <w:spacing w:val="-9"/>
                <w:w w:val="105"/>
                <w:sz w:val="24"/>
                <w:szCs w:val="24"/>
              </w:rPr>
              <w:t xml:space="preserve"> </w:t>
            </w:r>
            <w:r>
              <w:rPr>
                <w:w w:val="105"/>
                <w:sz w:val="24"/>
                <w:szCs w:val="24"/>
              </w:rPr>
              <w:t>Basic</w:t>
            </w:r>
            <w:r>
              <w:rPr>
                <w:spacing w:val="-56"/>
                <w:w w:val="105"/>
                <w:sz w:val="24"/>
                <w:szCs w:val="24"/>
              </w:rPr>
              <w:t xml:space="preserve"> </w:t>
            </w:r>
            <w:r>
              <w:rPr>
                <w:w w:val="105"/>
                <w:sz w:val="24"/>
                <w:szCs w:val="24"/>
              </w:rPr>
              <w:t>safety</w:t>
            </w:r>
            <w:r>
              <w:rPr>
                <w:spacing w:val="-5"/>
                <w:w w:val="105"/>
                <w:sz w:val="24"/>
                <w:szCs w:val="24"/>
              </w:rPr>
              <w:t xml:space="preserve"> </w:t>
            </w:r>
            <w:r>
              <w:rPr>
                <w:w w:val="105"/>
                <w:sz w:val="24"/>
                <w:szCs w:val="24"/>
              </w:rPr>
              <w:t>footwear</w:t>
            </w:r>
            <w:r>
              <w:rPr>
                <w:spacing w:val="-3"/>
                <w:w w:val="105"/>
                <w:sz w:val="24"/>
                <w:szCs w:val="24"/>
              </w:rPr>
              <w:t xml:space="preserve"> </w:t>
            </w:r>
            <w:r>
              <w:rPr>
                <w:w w:val="105"/>
                <w:sz w:val="24"/>
                <w:szCs w:val="24"/>
              </w:rPr>
              <w:t>must</w:t>
            </w:r>
            <w:r>
              <w:rPr>
                <w:spacing w:val="-5"/>
                <w:w w:val="105"/>
                <w:sz w:val="24"/>
                <w:szCs w:val="24"/>
              </w:rPr>
              <w:t xml:space="preserve"> </w:t>
            </w:r>
            <w:r>
              <w:rPr>
                <w:w w:val="105"/>
                <w:sz w:val="24"/>
                <w:szCs w:val="24"/>
              </w:rPr>
              <w:t>also</w:t>
            </w:r>
            <w:r>
              <w:rPr>
                <w:spacing w:val="-2"/>
                <w:w w:val="105"/>
                <w:sz w:val="24"/>
                <w:szCs w:val="24"/>
              </w:rPr>
              <w:t xml:space="preserve"> </w:t>
            </w:r>
            <w:r>
              <w:rPr>
                <w:w w:val="105"/>
                <w:sz w:val="24"/>
                <w:szCs w:val="24"/>
              </w:rPr>
              <w:t>be equipped</w:t>
            </w:r>
            <w:r>
              <w:rPr>
                <w:spacing w:val="-3"/>
                <w:w w:val="105"/>
                <w:sz w:val="24"/>
                <w:szCs w:val="24"/>
              </w:rPr>
              <w:t xml:space="preserve"> </w:t>
            </w:r>
            <w:r>
              <w:rPr>
                <w:w w:val="105"/>
                <w:sz w:val="24"/>
                <w:szCs w:val="24"/>
              </w:rPr>
              <w:t>with</w:t>
            </w:r>
            <w:r>
              <w:rPr>
                <w:spacing w:val="-2"/>
                <w:w w:val="105"/>
                <w:sz w:val="24"/>
                <w:szCs w:val="24"/>
              </w:rPr>
              <w:t xml:space="preserve"> </w:t>
            </w:r>
            <w:r>
              <w:rPr>
                <w:w w:val="105"/>
                <w:sz w:val="24"/>
                <w:szCs w:val="24"/>
              </w:rPr>
              <w:t>metatarsal</w:t>
            </w:r>
            <w:r>
              <w:rPr>
                <w:spacing w:val="-3"/>
                <w:w w:val="105"/>
                <w:sz w:val="24"/>
                <w:szCs w:val="24"/>
              </w:rPr>
              <w:t xml:space="preserve"> </w:t>
            </w:r>
            <w:r>
              <w:rPr>
                <w:w w:val="105"/>
                <w:sz w:val="24"/>
                <w:szCs w:val="24"/>
              </w:rPr>
              <w:t>guards</w:t>
            </w:r>
            <w:r>
              <w:rPr>
                <w:spacing w:val="-1"/>
                <w:w w:val="105"/>
                <w:sz w:val="24"/>
                <w:szCs w:val="24"/>
              </w:rPr>
              <w:t xml:space="preserve"> </w:t>
            </w:r>
            <w:r>
              <w:rPr>
                <w:w w:val="105"/>
                <w:sz w:val="24"/>
                <w:szCs w:val="24"/>
              </w:rPr>
              <w:t>to protect</w:t>
            </w:r>
            <w:r>
              <w:rPr>
                <w:spacing w:val="-56"/>
                <w:w w:val="105"/>
                <w:sz w:val="24"/>
                <w:szCs w:val="24"/>
              </w:rPr>
              <w:t xml:space="preserve"> </w:t>
            </w:r>
            <w:r>
              <w:rPr>
                <w:w w:val="105"/>
                <w:sz w:val="24"/>
                <w:szCs w:val="24"/>
              </w:rPr>
              <w:t>the</w:t>
            </w:r>
            <w:r>
              <w:rPr>
                <w:spacing w:val="1"/>
                <w:w w:val="105"/>
                <w:sz w:val="24"/>
                <w:szCs w:val="24"/>
              </w:rPr>
              <w:t xml:space="preserve"> </w:t>
            </w:r>
            <w:r>
              <w:rPr>
                <w:w w:val="105"/>
                <w:sz w:val="24"/>
                <w:szCs w:val="24"/>
              </w:rPr>
              <w:t>instep.</w:t>
            </w:r>
            <w:r>
              <w:rPr>
                <w:spacing w:val="1"/>
                <w:w w:val="105"/>
                <w:sz w:val="24"/>
                <w:szCs w:val="24"/>
              </w:rPr>
              <w:t xml:space="preserve"> </w:t>
            </w:r>
            <w:r>
              <w:rPr>
                <w:w w:val="105"/>
                <w:sz w:val="24"/>
                <w:szCs w:val="24"/>
              </w:rPr>
              <w:t>Safety</w:t>
            </w:r>
            <w:r>
              <w:rPr>
                <w:spacing w:val="1"/>
                <w:w w:val="105"/>
                <w:sz w:val="24"/>
                <w:szCs w:val="24"/>
              </w:rPr>
              <w:t xml:space="preserve"> </w:t>
            </w:r>
            <w:r>
              <w:rPr>
                <w:w w:val="105"/>
                <w:sz w:val="24"/>
                <w:szCs w:val="24"/>
              </w:rPr>
              <w:t>boots</w:t>
            </w:r>
            <w:r>
              <w:rPr>
                <w:spacing w:val="1"/>
                <w:w w:val="105"/>
                <w:sz w:val="24"/>
                <w:szCs w:val="24"/>
              </w:rPr>
              <w:t xml:space="preserve"> </w:t>
            </w:r>
            <w:r>
              <w:rPr>
                <w:w w:val="105"/>
                <w:sz w:val="24"/>
                <w:szCs w:val="24"/>
              </w:rPr>
              <w:t>are</w:t>
            </w:r>
            <w:r>
              <w:rPr>
                <w:spacing w:val="1"/>
                <w:w w:val="105"/>
                <w:sz w:val="24"/>
                <w:szCs w:val="24"/>
              </w:rPr>
              <w:t xml:space="preserve"> </w:t>
            </w:r>
            <w:r>
              <w:rPr>
                <w:w w:val="105"/>
                <w:sz w:val="24"/>
                <w:szCs w:val="24"/>
              </w:rPr>
              <w:t>available</w:t>
            </w:r>
            <w:r>
              <w:rPr>
                <w:spacing w:val="1"/>
                <w:w w:val="105"/>
                <w:sz w:val="24"/>
                <w:szCs w:val="24"/>
              </w:rPr>
              <w:t xml:space="preserve"> </w:t>
            </w:r>
            <w:r>
              <w:rPr>
                <w:w w:val="105"/>
                <w:sz w:val="24"/>
                <w:szCs w:val="24"/>
              </w:rPr>
              <w:t>in</w:t>
            </w:r>
            <w:r>
              <w:rPr>
                <w:spacing w:val="1"/>
                <w:w w:val="105"/>
                <w:sz w:val="24"/>
                <w:szCs w:val="24"/>
              </w:rPr>
              <w:t xml:space="preserve"> </w:t>
            </w:r>
            <w:r>
              <w:rPr>
                <w:w w:val="105"/>
                <w:sz w:val="24"/>
                <w:szCs w:val="24"/>
              </w:rPr>
              <w:t>other</w:t>
            </w:r>
            <w:r>
              <w:rPr>
                <w:spacing w:val="1"/>
                <w:w w:val="105"/>
                <w:sz w:val="24"/>
                <w:szCs w:val="24"/>
              </w:rPr>
              <w:t xml:space="preserve"> </w:t>
            </w:r>
            <w:r>
              <w:rPr>
                <w:w w:val="105"/>
                <w:sz w:val="24"/>
                <w:szCs w:val="24"/>
              </w:rPr>
              <w:t>designs</w:t>
            </w:r>
            <w:r>
              <w:rPr>
                <w:spacing w:val="1"/>
                <w:w w:val="105"/>
                <w:sz w:val="24"/>
                <w:szCs w:val="24"/>
              </w:rPr>
              <w:t xml:space="preserve"> </w:t>
            </w:r>
            <w:r>
              <w:rPr>
                <w:w w:val="105"/>
                <w:sz w:val="24"/>
                <w:szCs w:val="24"/>
              </w:rPr>
              <w:t>than</w:t>
            </w:r>
            <w:r>
              <w:rPr>
                <w:spacing w:val="1"/>
                <w:w w:val="105"/>
                <w:sz w:val="24"/>
                <w:szCs w:val="24"/>
              </w:rPr>
              <w:t xml:space="preserve"> </w:t>
            </w:r>
            <w:r>
              <w:rPr>
                <w:w w:val="105"/>
                <w:sz w:val="24"/>
                <w:szCs w:val="24"/>
              </w:rPr>
              <w:t>the</w:t>
            </w:r>
            <w:r>
              <w:rPr>
                <w:spacing w:val="1"/>
                <w:w w:val="105"/>
                <w:sz w:val="24"/>
                <w:szCs w:val="24"/>
              </w:rPr>
              <w:t xml:space="preserve"> </w:t>
            </w:r>
            <w:r>
              <w:rPr>
                <w:w w:val="105"/>
                <w:sz w:val="24"/>
                <w:szCs w:val="24"/>
              </w:rPr>
              <w:t>illustration.</w:t>
            </w:r>
          </w:p>
          <w:p>
            <w:pPr>
              <w:pStyle w:val="16"/>
              <w:spacing w:before="7"/>
              <w:ind w:left="0"/>
              <w:rPr>
                <w:rFonts w:ascii="Calibri"/>
                <w:b/>
                <w:sz w:val="24"/>
                <w:szCs w:val="24"/>
              </w:rPr>
            </w:pPr>
          </w:p>
          <w:p>
            <w:pPr>
              <w:pStyle w:val="16"/>
              <w:spacing w:before="1" w:line="247" w:lineRule="auto"/>
              <w:ind w:left="102"/>
              <w:rPr>
                <w:sz w:val="24"/>
                <w:szCs w:val="24"/>
              </w:rPr>
            </w:pPr>
            <w:r>
              <w:rPr>
                <w:b/>
                <w:w w:val="105"/>
                <w:sz w:val="24"/>
                <w:szCs w:val="24"/>
              </w:rPr>
              <w:t>Gaiters-</w:t>
            </w:r>
            <w:r>
              <w:rPr>
                <w:b/>
                <w:spacing w:val="-12"/>
                <w:w w:val="105"/>
                <w:sz w:val="24"/>
                <w:szCs w:val="24"/>
              </w:rPr>
              <w:t xml:space="preserve"> </w:t>
            </w:r>
            <w:r>
              <w:rPr>
                <w:w w:val="105"/>
                <w:sz w:val="24"/>
                <w:szCs w:val="24"/>
              </w:rPr>
              <w:t>This</w:t>
            </w:r>
            <w:r>
              <w:rPr>
                <w:spacing w:val="-14"/>
                <w:w w:val="105"/>
                <w:sz w:val="24"/>
                <w:szCs w:val="24"/>
              </w:rPr>
              <w:t xml:space="preserve"> </w:t>
            </w:r>
            <w:r>
              <w:rPr>
                <w:w w:val="105"/>
                <w:sz w:val="24"/>
                <w:szCs w:val="24"/>
              </w:rPr>
              <w:t>is</w:t>
            </w:r>
            <w:r>
              <w:rPr>
                <w:spacing w:val="-10"/>
                <w:w w:val="105"/>
                <w:sz w:val="24"/>
                <w:szCs w:val="24"/>
              </w:rPr>
              <w:t xml:space="preserve"> </w:t>
            </w:r>
            <w:r>
              <w:rPr>
                <w:w w:val="105"/>
                <w:sz w:val="24"/>
                <w:szCs w:val="24"/>
              </w:rPr>
              <w:t>an</w:t>
            </w:r>
            <w:r>
              <w:rPr>
                <w:spacing w:val="-13"/>
                <w:w w:val="105"/>
                <w:sz w:val="24"/>
                <w:szCs w:val="24"/>
              </w:rPr>
              <w:t xml:space="preserve"> </w:t>
            </w:r>
            <w:r>
              <w:rPr>
                <w:w w:val="105"/>
                <w:sz w:val="24"/>
                <w:szCs w:val="24"/>
              </w:rPr>
              <w:t>additional</w:t>
            </w:r>
            <w:r>
              <w:rPr>
                <w:spacing w:val="-11"/>
                <w:w w:val="105"/>
                <w:sz w:val="24"/>
                <w:szCs w:val="24"/>
              </w:rPr>
              <w:t xml:space="preserve"> </w:t>
            </w:r>
            <w:r>
              <w:rPr>
                <w:w w:val="105"/>
                <w:sz w:val="24"/>
                <w:szCs w:val="24"/>
              </w:rPr>
              <w:t>layer</w:t>
            </w:r>
            <w:r>
              <w:rPr>
                <w:spacing w:val="-12"/>
                <w:w w:val="105"/>
                <w:sz w:val="24"/>
                <w:szCs w:val="24"/>
              </w:rPr>
              <w:t xml:space="preserve"> </w:t>
            </w:r>
            <w:r>
              <w:rPr>
                <w:w w:val="105"/>
                <w:sz w:val="24"/>
                <w:szCs w:val="24"/>
              </w:rPr>
              <w:t>of</w:t>
            </w:r>
            <w:r>
              <w:rPr>
                <w:spacing w:val="-11"/>
                <w:w w:val="105"/>
                <w:sz w:val="24"/>
                <w:szCs w:val="24"/>
              </w:rPr>
              <w:t xml:space="preserve"> </w:t>
            </w:r>
            <w:r>
              <w:rPr>
                <w:w w:val="105"/>
                <w:sz w:val="24"/>
                <w:szCs w:val="24"/>
              </w:rPr>
              <w:t>protection</w:t>
            </w:r>
            <w:r>
              <w:rPr>
                <w:spacing w:val="-13"/>
                <w:w w:val="105"/>
                <w:sz w:val="24"/>
                <w:szCs w:val="24"/>
              </w:rPr>
              <w:t xml:space="preserve"> </w:t>
            </w:r>
            <w:r>
              <w:rPr>
                <w:w w:val="105"/>
                <w:sz w:val="24"/>
                <w:szCs w:val="24"/>
              </w:rPr>
              <w:t>to</w:t>
            </w:r>
            <w:r>
              <w:rPr>
                <w:spacing w:val="-13"/>
                <w:w w:val="105"/>
                <w:sz w:val="24"/>
                <w:szCs w:val="24"/>
              </w:rPr>
              <w:t xml:space="preserve"> </w:t>
            </w:r>
            <w:r>
              <w:rPr>
                <w:w w:val="105"/>
                <w:sz w:val="24"/>
                <w:szCs w:val="24"/>
              </w:rPr>
              <w:t>the</w:t>
            </w:r>
            <w:r>
              <w:rPr>
                <w:spacing w:val="-10"/>
                <w:w w:val="105"/>
                <w:sz w:val="24"/>
                <w:szCs w:val="24"/>
              </w:rPr>
              <w:t xml:space="preserve"> </w:t>
            </w:r>
            <w:r>
              <w:rPr>
                <w:w w:val="105"/>
                <w:sz w:val="24"/>
                <w:szCs w:val="24"/>
              </w:rPr>
              <w:t>user</w:t>
            </w:r>
            <w:r>
              <w:rPr>
                <w:spacing w:val="-13"/>
                <w:w w:val="105"/>
                <w:sz w:val="24"/>
                <w:szCs w:val="24"/>
              </w:rPr>
              <w:t xml:space="preserve"> </w:t>
            </w:r>
            <w:r>
              <w:rPr>
                <w:w w:val="105"/>
                <w:sz w:val="24"/>
                <w:szCs w:val="24"/>
              </w:rPr>
              <w:t>foot</w:t>
            </w:r>
            <w:r>
              <w:rPr>
                <w:spacing w:val="-11"/>
                <w:w w:val="105"/>
                <w:sz w:val="24"/>
                <w:szCs w:val="24"/>
              </w:rPr>
              <w:t xml:space="preserve"> </w:t>
            </w:r>
            <w:r>
              <w:rPr>
                <w:w w:val="105"/>
                <w:sz w:val="24"/>
                <w:szCs w:val="24"/>
              </w:rPr>
              <w:t>that</w:t>
            </w:r>
            <w:r>
              <w:rPr>
                <w:spacing w:val="-13"/>
                <w:w w:val="105"/>
                <w:sz w:val="24"/>
                <w:szCs w:val="24"/>
              </w:rPr>
              <w:t xml:space="preserve"> </w:t>
            </w:r>
            <w:r>
              <w:rPr>
                <w:w w:val="105"/>
                <w:sz w:val="24"/>
                <w:szCs w:val="24"/>
              </w:rPr>
              <w:t>are</w:t>
            </w:r>
            <w:r>
              <w:rPr>
                <w:spacing w:val="-55"/>
                <w:w w:val="105"/>
                <w:sz w:val="24"/>
                <w:szCs w:val="24"/>
              </w:rPr>
              <w:t xml:space="preserve"> </w:t>
            </w:r>
            <w:r>
              <w:rPr>
                <w:spacing w:val="-1"/>
                <w:w w:val="105"/>
                <w:sz w:val="24"/>
                <w:szCs w:val="24"/>
              </w:rPr>
              <w:t>not</w:t>
            </w:r>
            <w:r>
              <w:rPr>
                <w:spacing w:val="-11"/>
                <w:w w:val="105"/>
                <w:sz w:val="24"/>
                <w:szCs w:val="24"/>
              </w:rPr>
              <w:t xml:space="preserve"> </w:t>
            </w:r>
            <w:r>
              <w:rPr>
                <w:w w:val="105"/>
                <w:sz w:val="24"/>
                <w:szCs w:val="24"/>
              </w:rPr>
              <w:t>protected</w:t>
            </w:r>
            <w:r>
              <w:rPr>
                <w:spacing w:val="-10"/>
                <w:w w:val="105"/>
                <w:sz w:val="24"/>
                <w:szCs w:val="24"/>
              </w:rPr>
              <w:t xml:space="preserve"> </w:t>
            </w:r>
            <w:r>
              <w:rPr>
                <w:w w:val="105"/>
                <w:sz w:val="24"/>
                <w:szCs w:val="24"/>
              </w:rPr>
              <w:t>by</w:t>
            </w:r>
            <w:r>
              <w:rPr>
                <w:spacing w:val="-14"/>
                <w:w w:val="105"/>
                <w:sz w:val="24"/>
                <w:szCs w:val="24"/>
              </w:rPr>
              <w:t xml:space="preserve"> </w:t>
            </w:r>
            <w:r>
              <w:rPr>
                <w:w w:val="105"/>
                <w:sz w:val="24"/>
                <w:szCs w:val="24"/>
              </w:rPr>
              <w:t>the</w:t>
            </w:r>
            <w:r>
              <w:rPr>
                <w:spacing w:val="-9"/>
                <w:w w:val="105"/>
                <w:sz w:val="24"/>
                <w:szCs w:val="24"/>
              </w:rPr>
              <w:t xml:space="preserve"> </w:t>
            </w:r>
            <w:r>
              <w:rPr>
                <w:w w:val="105"/>
                <w:sz w:val="24"/>
                <w:szCs w:val="24"/>
              </w:rPr>
              <w:t>steel</w:t>
            </w:r>
            <w:r>
              <w:rPr>
                <w:spacing w:val="-13"/>
                <w:w w:val="105"/>
                <w:sz w:val="24"/>
                <w:szCs w:val="24"/>
              </w:rPr>
              <w:t xml:space="preserve"> </w:t>
            </w:r>
            <w:r>
              <w:rPr>
                <w:w w:val="105"/>
                <w:sz w:val="24"/>
                <w:szCs w:val="24"/>
              </w:rPr>
              <w:t>top</w:t>
            </w:r>
            <w:r>
              <w:rPr>
                <w:spacing w:val="-10"/>
                <w:w w:val="105"/>
                <w:sz w:val="24"/>
                <w:szCs w:val="24"/>
              </w:rPr>
              <w:t xml:space="preserve"> </w:t>
            </w:r>
            <w:r>
              <w:rPr>
                <w:w w:val="105"/>
                <w:sz w:val="24"/>
                <w:szCs w:val="24"/>
              </w:rPr>
              <w:t>cap.</w:t>
            </w:r>
            <w:r>
              <w:rPr>
                <w:spacing w:val="-9"/>
                <w:w w:val="105"/>
                <w:sz w:val="24"/>
                <w:szCs w:val="24"/>
              </w:rPr>
              <w:t xml:space="preserve"> </w:t>
            </w:r>
            <w:r>
              <w:rPr>
                <w:w w:val="105"/>
                <w:sz w:val="24"/>
                <w:szCs w:val="24"/>
              </w:rPr>
              <w:t>It</w:t>
            </w:r>
            <w:r>
              <w:rPr>
                <w:spacing w:val="-13"/>
                <w:w w:val="105"/>
                <w:sz w:val="24"/>
                <w:szCs w:val="24"/>
              </w:rPr>
              <w:t xml:space="preserve"> </w:t>
            </w:r>
            <w:r>
              <w:rPr>
                <w:w w:val="105"/>
                <w:sz w:val="24"/>
                <w:szCs w:val="24"/>
              </w:rPr>
              <w:t>is</w:t>
            </w:r>
            <w:r>
              <w:rPr>
                <w:spacing w:val="-11"/>
                <w:w w:val="105"/>
                <w:sz w:val="24"/>
                <w:szCs w:val="24"/>
              </w:rPr>
              <w:t xml:space="preserve"> </w:t>
            </w:r>
            <w:r>
              <w:rPr>
                <w:w w:val="105"/>
                <w:sz w:val="24"/>
                <w:szCs w:val="24"/>
              </w:rPr>
              <w:t>intended</w:t>
            </w:r>
            <w:r>
              <w:rPr>
                <w:spacing w:val="-10"/>
                <w:w w:val="105"/>
                <w:sz w:val="24"/>
                <w:szCs w:val="24"/>
              </w:rPr>
              <w:t xml:space="preserve"> </w:t>
            </w:r>
            <w:r>
              <w:rPr>
                <w:w w:val="105"/>
                <w:sz w:val="24"/>
                <w:szCs w:val="24"/>
              </w:rPr>
              <w:t>to</w:t>
            </w:r>
            <w:r>
              <w:rPr>
                <w:spacing w:val="-12"/>
                <w:w w:val="105"/>
                <w:sz w:val="24"/>
                <w:szCs w:val="24"/>
              </w:rPr>
              <w:t xml:space="preserve"> </w:t>
            </w:r>
            <w:r>
              <w:rPr>
                <w:w w:val="105"/>
                <w:sz w:val="24"/>
                <w:szCs w:val="24"/>
              </w:rPr>
              <w:t>be</w:t>
            </w:r>
            <w:r>
              <w:rPr>
                <w:spacing w:val="-9"/>
                <w:w w:val="105"/>
                <w:sz w:val="24"/>
                <w:szCs w:val="24"/>
              </w:rPr>
              <w:t xml:space="preserve"> </w:t>
            </w:r>
            <w:r>
              <w:rPr>
                <w:w w:val="105"/>
                <w:sz w:val="24"/>
                <w:szCs w:val="24"/>
              </w:rPr>
              <w:t>worn</w:t>
            </w:r>
            <w:r>
              <w:rPr>
                <w:spacing w:val="-12"/>
                <w:w w:val="105"/>
                <w:sz w:val="24"/>
                <w:szCs w:val="24"/>
              </w:rPr>
              <w:t xml:space="preserve"> </w:t>
            </w:r>
            <w:r>
              <w:rPr>
                <w:w w:val="105"/>
                <w:sz w:val="24"/>
                <w:szCs w:val="24"/>
              </w:rPr>
              <w:t>outside</w:t>
            </w:r>
            <w:r>
              <w:rPr>
                <w:spacing w:val="-9"/>
                <w:w w:val="105"/>
                <w:sz w:val="24"/>
                <w:szCs w:val="24"/>
              </w:rPr>
              <w:t xml:space="preserve"> </w:t>
            </w:r>
            <w:r>
              <w:rPr>
                <w:w w:val="105"/>
                <w:sz w:val="24"/>
                <w:szCs w:val="24"/>
              </w:rPr>
              <w:t>of</w:t>
            </w:r>
            <w:r>
              <w:rPr>
                <w:spacing w:val="-9"/>
                <w:w w:val="105"/>
                <w:sz w:val="24"/>
                <w:szCs w:val="24"/>
              </w:rPr>
              <w:t xml:space="preserve"> </w:t>
            </w:r>
            <w:r>
              <w:rPr>
                <w:w w:val="105"/>
                <w:sz w:val="24"/>
                <w:szCs w:val="24"/>
              </w:rPr>
              <w:t>the</w:t>
            </w:r>
            <w:r>
              <w:rPr>
                <w:spacing w:val="-54"/>
                <w:w w:val="105"/>
                <w:sz w:val="24"/>
                <w:szCs w:val="24"/>
              </w:rPr>
              <w:t xml:space="preserve"> </w:t>
            </w:r>
            <w:r>
              <w:rPr>
                <w:w w:val="105"/>
                <w:sz w:val="24"/>
                <w:szCs w:val="24"/>
              </w:rPr>
              <w:t>user’s regular protective boots. Five clips ensure that gaiters securely</w:t>
            </w:r>
            <w:r>
              <w:rPr>
                <w:spacing w:val="1"/>
                <w:w w:val="105"/>
                <w:sz w:val="24"/>
                <w:szCs w:val="24"/>
              </w:rPr>
              <w:t xml:space="preserve"> </w:t>
            </w:r>
            <w:r>
              <w:rPr>
                <w:w w:val="105"/>
                <w:sz w:val="24"/>
                <w:szCs w:val="24"/>
              </w:rPr>
              <w:t>stay</w:t>
            </w:r>
            <w:r>
              <w:rPr>
                <w:spacing w:val="-14"/>
                <w:w w:val="105"/>
                <w:sz w:val="24"/>
                <w:szCs w:val="24"/>
              </w:rPr>
              <w:t xml:space="preserve"> </w:t>
            </w:r>
            <w:r>
              <w:rPr>
                <w:w w:val="105"/>
                <w:sz w:val="24"/>
                <w:szCs w:val="24"/>
              </w:rPr>
              <w:t>in</w:t>
            </w:r>
            <w:r>
              <w:rPr>
                <w:spacing w:val="-11"/>
                <w:w w:val="105"/>
                <w:sz w:val="24"/>
                <w:szCs w:val="24"/>
              </w:rPr>
              <w:t xml:space="preserve"> </w:t>
            </w:r>
            <w:r>
              <w:rPr>
                <w:w w:val="105"/>
                <w:sz w:val="24"/>
                <w:szCs w:val="24"/>
              </w:rPr>
              <w:t>place.</w:t>
            </w:r>
            <w:r>
              <w:rPr>
                <w:spacing w:val="-11"/>
                <w:w w:val="105"/>
                <w:sz w:val="24"/>
                <w:szCs w:val="24"/>
              </w:rPr>
              <w:t xml:space="preserve"> </w:t>
            </w:r>
            <w:r>
              <w:rPr>
                <w:w w:val="105"/>
                <w:sz w:val="24"/>
                <w:szCs w:val="24"/>
              </w:rPr>
              <w:t>The</w:t>
            </w:r>
            <w:r>
              <w:rPr>
                <w:spacing w:val="-11"/>
                <w:w w:val="105"/>
                <w:sz w:val="24"/>
                <w:szCs w:val="24"/>
              </w:rPr>
              <w:t xml:space="preserve"> </w:t>
            </w:r>
            <w:r>
              <w:rPr>
                <w:w w:val="105"/>
                <w:sz w:val="24"/>
                <w:szCs w:val="24"/>
              </w:rPr>
              <w:t>entire</w:t>
            </w:r>
            <w:r>
              <w:rPr>
                <w:spacing w:val="-13"/>
                <w:w w:val="105"/>
                <w:sz w:val="24"/>
                <w:szCs w:val="24"/>
              </w:rPr>
              <w:t xml:space="preserve"> </w:t>
            </w:r>
            <w:r>
              <w:rPr>
                <w:w w:val="105"/>
                <w:sz w:val="24"/>
                <w:szCs w:val="24"/>
              </w:rPr>
              <w:t>area</w:t>
            </w:r>
            <w:r>
              <w:rPr>
                <w:spacing w:val="-11"/>
                <w:w w:val="105"/>
                <w:sz w:val="24"/>
                <w:szCs w:val="24"/>
              </w:rPr>
              <w:t xml:space="preserve"> </w:t>
            </w:r>
            <w:r>
              <w:rPr>
                <w:w w:val="105"/>
                <w:sz w:val="24"/>
                <w:szCs w:val="24"/>
              </w:rPr>
              <w:t>is</w:t>
            </w:r>
            <w:r>
              <w:rPr>
                <w:spacing w:val="-11"/>
                <w:w w:val="105"/>
                <w:sz w:val="24"/>
                <w:szCs w:val="24"/>
              </w:rPr>
              <w:t xml:space="preserve"> </w:t>
            </w:r>
            <w:r>
              <w:rPr>
                <w:w w:val="105"/>
                <w:sz w:val="24"/>
                <w:szCs w:val="24"/>
              </w:rPr>
              <w:t>protected.</w:t>
            </w:r>
            <w:r>
              <w:rPr>
                <w:spacing w:val="-12"/>
                <w:w w:val="105"/>
                <w:sz w:val="24"/>
                <w:szCs w:val="24"/>
              </w:rPr>
              <w:t xml:space="preserve"> </w:t>
            </w:r>
            <w:r>
              <w:rPr>
                <w:w w:val="105"/>
                <w:sz w:val="24"/>
                <w:szCs w:val="24"/>
              </w:rPr>
              <w:t>Very</w:t>
            </w:r>
            <w:r>
              <w:rPr>
                <w:spacing w:val="-13"/>
                <w:w w:val="105"/>
                <w:sz w:val="24"/>
                <w:szCs w:val="24"/>
              </w:rPr>
              <w:t xml:space="preserve"> </w:t>
            </w:r>
            <w:r>
              <w:rPr>
                <w:w w:val="105"/>
                <w:sz w:val="24"/>
                <w:szCs w:val="24"/>
              </w:rPr>
              <w:t>comfortable</w:t>
            </w:r>
            <w:r>
              <w:rPr>
                <w:spacing w:val="-14"/>
                <w:w w:val="105"/>
                <w:sz w:val="24"/>
                <w:szCs w:val="24"/>
              </w:rPr>
              <w:t xml:space="preserve"> </w:t>
            </w:r>
            <w:r>
              <w:rPr>
                <w:w w:val="105"/>
                <w:sz w:val="24"/>
                <w:szCs w:val="24"/>
              </w:rPr>
              <w:t>and</w:t>
            </w:r>
            <w:r>
              <w:rPr>
                <w:spacing w:val="-13"/>
                <w:w w:val="105"/>
                <w:sz w:val="24"/>
                <w:szCs w:val="24"/>
              </w:rPr>
              <w:t xml:space="preserve"> </w:t>
            </w:r>
            <w:r>
              <w:rPr>
                <w:w w:val="105"/>
                <w:sz w:val="24"/>
                <w:szCs w:val="24"/>
              </w:rPr>
              <w:t>light</w:t>
            </w:r>
            <w:r>
              <w:rPr>
                <w:spacing w:val="-11"/>
                <w:w w:val="105"/>
                <w:sz w:val="24"/>
                <w:szCs w:val="24"/>
              </w:rPr>
              <w:t xml:space="preserve"> </w:t>
            </w:r>
            <w:r>
              <w:rPr>
                <w:w w:val="105"/>
                <w:sz w:val="24"/>
                <w:szCs w:val="24"/>
              </w:rPr>
              <w:t>to</w:t>
            </w:r>
            <w:r>
              <w:rPr>
                <w:spacing w:val="1"/>
                <w:w w:val="105"/>
                <w:sz w:val="24"/>
                <w:szCs w:val="24"/>
              </w:rPr>
              <w:t xml:space="preserve"> </w:t>
            </w:r>
            <w:r>
              <w:rPr>
                <w:w w:val="105"/>
                <w:sz w:val="24"/>
                <w:szCs w:val="24"/>
              </w:rPr>
              <w:t>wear.</w:t>
            </w:r>
          </w:p>
        </w:tc>
        <w:tc>
          <w:tcPr>
            <w:tcW w:w="2121" w:type="dxa"/>
          </w:tcPr>
          <w:p>
            <w:pPr>
              <w:pStyle w:val="16"/>
              <w:ind w:left="129"/>
              <w:rPr>
                <w:rFonts w:ascii="Calibri"/>
                <w:sz w:val="20"/>
              </w:rPr>
            </w:pPr>
            <w:r>
              <w:rPr>
                <w:rFonts w:ascii="Calibri"/>
                <w:sz w:val="20"/>
              </w:rPr>
              <mc:AlternateContent>
                <mc:Choice Requires="wpg">
                  <w:drawing>
                    <wp:inline distT="0" distB="0" distL="114300" distR="114300">
                      <wp:extent cx="783590" cy="1577975"/>
                      <wp:effectExtent l="0" t="0" r="16510" b="3175"/>
                      <wp:docPr id="139" name="组合 139"/>
                      <wp:cNvGraphicFramePr/>
                      <a:graphic xmlns:a="http://schemas.openxmlformats.org/drawingml/2006/main">
                        <a:graphicData uri="http://schemas.microsoft.com/office/word/2010/wordprocessingGroup">
                          <wpg:wgp>
                            <wpg:cNvGrpSpPr/>
                            <wpg:grpSpPr>
                              <a:xfrm>
                                <a:off x="0" y="0"/>
                                <a:ext cx="783590" cy="1577975"/>
                                <a:chOff x="0" y="0"/>
                                <a:chExt cx="1234" cy="2485"/>
                              </a:xfrm>
                            </wpg:grpSpPr>
                            <pic:pic xmlns:pic="http://schemas.openxmlformats.org/drawingml/2006/picture">
                              <pic:nvPicPr>
                                <pic:cNvPr id="140" name="图片 12"/>
                                <pic:cNvPicPr>
                                  <a:picLocks noChangeAspect="1"/>
                                </pic:cNvPicPr>
                              </pic:nvPicPr>
                              <pic:blipFill>
                                <a:blip r:embed="rId117"/>
                                <a:stretch>
                                  <a:fillRect/>
                                </a:stretch>
                              </pic:blipFill>
                              <pic:spPr>
                                <a:xfrm>
                                  <a:off x="0" y="0"/>
                                  <a:ext cx="1156" cy="1287"/>
                                </a:xfrm>
                                <a:prstGeom prst="rect">
                                  <a:avLst/>
                                </a:prstGeom>
                                <a:noFill/>
                                <a:ln>
                                  <a:noFill/>
                                </a:ln>
                              </pic:spPr>
                            </pic:pic>
                            <pic:pic xmlns:pic="http://schemas.openxmlformats.org/drawingml/2006/picture">
                              <pic:nvPicPr>
                                <pic:cNvPr id="141" name="图片 13"/>
                                <pic:cNvPicPr>
                                  <a:picLocks noChangeAspect="1"/>
                                </pic:cNvPicPr>
                              </pic:nvPicPr>
                              <pic:blipFill>
                                <a:blip r:embed="rId118"/>
                                <a:stretch>
                                  <a:fillRect/>
                                </a:stretch>
                              </pic:blipFill>
                              <pic:spPr>
                                <a:xfrm>
                                  <a:off x="0" y="1349"/>
                                  <a:ext cx="1234" cy="1136"/>
                                </a:xfrm>
                                <a:prstGeom prst="rect">
                                  <a:avLst/>
                                </a:prstGeom>
                                <a:noFill/>
                                <a:ln>
                                  <a:noFill/>
                                </a:ln>
                              </pic:spPr>
                            </pic:pic>
                          </wpg:wgp>
                        </a:graphicData>
                      </a:graphic>
                    </wp:inline>
                  </w:drawing>
                </mc:Choice>
                <mc:Fallback>
                  <w:pict>
                    <v:group id="_x0000_s1026" o:spid="_x0000_s1026" o:spt="203" style="height:124.25pt;width:61.7pt;" coordsize="1234,2485" o:gfxdata="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">
                      <o:lock v:ext="edit" aspectratio="f"/>
                      <v:shape id="图片 12" o:spid="_x0000_s1026" o:spt="75" type="#_x0000_t75" style="position:absolute;left:0;top:0;height:1287;width:1156;" filled="f" o:preferrelative="t" stroked="f" coordsize="21600,21600" o:gfxdata="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4Fhe&#10;ucEAAADcAAAADwAAAAAAAAABACAAAAAiAAAAZHJzL2Rvd25yZXYueG1sUEsBAhQAFAAAAAgAh07i&#10;QDMvBZ47AAAAOQAAABAAAAAAAAAAAQAgAAAAEAEAAGRycy9zaGFwZXhtbC54bWxQSwUGAAAAAAYA&#10;BgBbAQAAugMAAAAA&#10;">
                        <v:fill on="f" focussize="0,0"/>
                        <v:stroke on="f"/>
                        <v:imagedata r:id="rId117" o:title=""/>
                        <o:lock v:ext="edit" aspectratio="t"/>
                      </v:shape>
                      <v:shape id="图片 13" o:spid="_x0000_s1026" o:spt="75" type="#_x0000_t75" style="position:absolute;left:0;top:1349;height:1136;width:1234;" filled="f" o:preferrelative="t" stroked="f" coordsize="21600,21600" o:gfxdata="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DqndugAAANwA&#10;AAAPAAAAAAAAAAEAIAAAACIAAABkcnMvZG93bnJldi54bWxQSwECFAAUAAAACACHTuJAMy8FnjsA&#10;AAA5AAAAEAAAAAAAAAABACAAAAAJAQAAZHJzL3NoYXBleG1sLnhtbFBLBQYAAAAABgAGAFsBAACz&#10;AwAAAAA=&#10;">
                        <v:fill on="f" focussize="0,0"/>
                        <v:stroke on="f"/>
                        <v:imagedata r:id="rId118" o:title=""/>
                        <o:lock v:ext="edit" aspectratio="t"/>
                      </v:shape>
                      <w10:wrap type="none"/>
                      <w10:anchorlock/>
                    </v:group>
                  </w:pict>
                </mc:Fallback>
              </mc:AlternateConten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858" w:hRule="atLeast"/>
        </w:trPr>
        <w:tc>
          <w:tcPr>
            <w:tcW w:w="7873" w:type="dxa"/>
          </w:tcPr>
          <w:p>
            <w:pPr>
              <w:pStyle w:val="16"/>
              <w:spacing w:line="247" w:lineRule="auto"/>
              <w:ind w:left="102" w:right="82"/>
              <w:jc w:val="both"/>
              <w:rPr>
                <w:sz w:val="24"/>
                <w:szCs w:val="24"/>
              </w:rPr>
            </w:pPr>
            <w:r>
              <w:rPr>
                <w:b/>
                <w:w w:val="105"/>
                <w:sz w:val="24"/>
                <w:szCs w:val="24"/>
              </w:rPr>
              <w:t xml:space="preserve">Body protection- </w:t>
            </w:r>
            <w:r>
              <w:rPr>
                <w:w w:val="105"/>
                <w:sz w:val="24"/>
                <w:szCs w:val="24"/>
              </w:rPr>
              <w:t>Waterproof garments protect the operator only from</w:t>
            </w:r>
            <w:r>
              <w:rPr>
                <w:spacing w:val="1"/>
                <w:w w:val="105"/>
                <w:sz w:val="24"/>
                <w:szCs w:val="24"/>
              </w:rPr>
              <w:t xml:space="preserve"> </w:t>
            </w:r>
            <w:r>
              <w:rPr>
                <w:w w:val="105"/>
                <w:sz w:val="24"/>
                <w:szCs w:val="24"/>
              </w:rPr>
              <w:t>spray</w:t>
            </w:r>
            <w:r>
              <w:rPr>
                <w:spacing w:val="1"/>
                <w:w w:val="105"/>
                <w:sz w:val="24"/>
                <w:szCs w:val="24"/>
              </w:rPr>
              <w:t xml:space="preserve"> </w:t>
            </w:r>
            <w:r>
              <w:rPr>
                <w:w w:val="105"/>
                <w:sz w:val="24"/>
                <w:szCs w:val="24"/>
              </w:rPr>
              <w:t>and</w:t>
            </w:r>
            <w:r>
              <w:rPr>
                <w:spacing w:val="1"/>
                <w:w w:val="105"/>
                <w:sz w:val="24"/>
                <w:szCs w:val="24"/>
              </w:rPr>
              <w:t xml:space="preserve"> </w:t>
            </w:r>
            <w:r>
              <w:rPr>
                <w:w w:val="105"/>
                <w:sz w:val="24"/>
                <w:szCs w:val="24"/>
              </w:rPr>
              <w:t>flying</w:t>
            </w:r>
            <w:r>
              <w:rPr>
                <w:spacing w:val="1"/>
                <w:w w:val="105"/>
                <w:sz w:val="24"/>
                <w:szCs w:val="24"/>
              </w:rPr>
              <w:t xml:space="preserve"> </w:t>
            </w:r>
            <w:r>
              <w:rPr>
                <w:w w:val="105"/>
                <w:sz w:val="24"/>
                <w:szCs w:val="24"/>
              </w:rPr>
              <w:t>debris.</w:t>
            </w:r>
            <w:r>
              <w:rPr>
                <w:spacing w:val="1"/>
                <w:w w:val="105"/>
                <w:sz w:val="24"/>
                <w:szCs w:val="24"/>
              </w:rPr>
              <w:t xml:space="preserve"> </w:t>
            </w:r>
            <w:r>
              <w:rPr>
                <w:w w:val="105"/>
                <w:sz w:val="24"/>
                <w:szCs w:val="24"/>
              </w:rPr>
              <w:t>They</w:t>
            </w:r>
            <w:r>
              <w:rPr>
                <w:spacing w:val="1"/>
                <w:w w:val="105"/>
                <w:sz w:val="24"/>
                <w:szCs w:val="24"/>
              </w:rPr>
              <w:t xml:space="preserve"> </w:t>
            </w:r>
            <w:r>
              <w:rPr>
                <w:w w:val="105"/>
                <w:sz w:val="24"/>
                <w:szCs w:val="24"/>
              </w:rPr>
              <w:t>do</w:t>
            </w:r>
            <w:r>
              <w:rPr>
                <w:spacing w:val="1"/>
                <w:w w:val="105"/>
                <w:sz w:val="24"/>
                <w:szCs w:val="24"/>
              </w:rPr>
              <w:t xml:space="preserve"> </w:t>
            </w:r>
            <w:r>
              <w:rPr>
                <w:w w:val="105"/>
                <w:sz w:val="24"/>
                <w:szCs w:val="24"/>
              </w:rPr>
              <w:t>NOT</w:t>
            </w:r>
            <w:r>
              <w:rPr>
                <w:spacing w:val="1"/>
                <w:w w:val="105"/>
                <w:sz w:val="24"/>
                <w:szCs w:val="24"/>
              </w:rPr>
              <w:t xml:space="preserve"> </w:t>
            </w:r>
            <w:r>
              <w:rPr>
                <w:w w:val="105"/>
                <w:sz w:val="24"/>
                <w:szCs w:val="24"/>
              </w:rPr>
              <w:t>deflect</w:t>
            </w:r>
            <w:r>
              <w:rPr>
                <w:spacing w:val="1"/>
                <w:w w:val="105"/>
                <w:sz w:val="24"/>
                <w:szCs w:val="24"/>
              </w:rPr>
              <w:t xml:space="preserve"> </w:t>
            </w:r>
            <w:r>
              <w:rPr>
                <w:w w:val="105"/>
                <w:sz w:val="24"/>
                <w:szCs w:val="24"/>
              </w:rPr>
              <w:t>direct</w:t>
            </w:r>
            <w:r>
              <w:rPr>
                <w:spacing w:val="1"/>
                <w:w w:val="105"/>
                <w:sz w:val="24"/>
                <w:szCs w:val="24"/>
              </w:rPr>
              <w:t xml:space="preserve"> </w:t>
            </w:r>
            <w:r>
              <w:rPr>
                <w:w w:val="105"/>
                <w:sz w:val="24"/>
                <w:szCs w:val="24"/>
              </w:rPr>
              <w:t>jet</w:t>
            </w:r>
            <w:r>
              <w:rPr>
                <w:spacing w:val="1"/>
                <w:w w:val="105"/>
                <w:sz w:val="24"/>
                <w:szCs w:val="24"/>
              </w:rPr>
              <w:t xml:space="preserve"> </w:t>
            </w:r>
            <w:r>
              <w:rPr>
                <w:w w:val="105"/>
                <w:sz w:val="24"/>
                <w:szCs w:val="24"/>
              </w:rPr>
              <w:t>impact.</w:t>
            </w:r>
            <w:r>
              <w:rPr>
                <w:spacing w:val="1"/>
                <w:w w:val="105"/>
                <w:sz w:val="24"/>
                <w:szCs w:val="24"/>
              </w:rPr>
              <w:t xml:space="preserve"> </w:t>
            </w:r>
            <w:r>
              <w:rPr>
                <w:w w:val="105"/>
                <w:sz w:val="24"/>
                <w:szCs w:val="24"/>
              </w:rPr>
              <w:t>Therefore,</w:t>
            </w:r>
            <w:r>
              <w:rPr>
                <w:spacing w:val="-6"/>
                <w:w w:val="105"/>
                <w:sz w:val="24"/>
                <w:szCs w:val="24"/>
              </w:rPr>
              <w:t xml:space="preserve"> </w:t>
            </w:r>
            <w:r>
              <w:rPr>
                <w:w w:val="105"/>
                <w:sz w:val="24"/>
                <w:szCs w:val="24"/>
              </w:rPr>
              <w:t>an</w:t>
            </w:r>
            <w:r>
              <w:rPr>
                <w:spacing w:val="-5"/>
                <w:w w:val="105"/>
                <w:sz w:val="24"/>
                <w:szCs w:val="24"/>
              </w:rPr>
              <w:t xml:space="preserve"> </w:t>
            </w:r>
            <w:r>
              <w:rPr>
                <w:w w:val="105"/>
                <w:sz w:val="24"/>
                <w:szCs w:val="24"/>
              </w:rPr>
              <w:t>operator</w:t>
            </w:r>
            <w:r>
              <w:rPr>
                <w:spacing w:val="-4"/>
                <w:w w:val="105"/>
                <w:sz w:val="24"/>
                <w:szCs w:val="24"/>
              </w:rPr>
              <w:t xml:space="preserve"> </w:t>
            </w:r>
            <w:r>
              <w:rPr>
                <w:w w:val="105"/>
                <w:sz w:val="24"/>
                <w:szCs w:val="24"/>
              </w:rPr>
              <w:t>must</w:t>
            </w:r>
            <w:r>
              <w:rPr>
                <w:spacing w:val="-3"/>
                <w:w w:val="105"/>
                <w:sz w:val="24"/>
                <w:szCs w:val="24"/>
              </w:rPr>
              <w:t xml:space="preserve"> </w:t>
            </w:r>
            <w:r>
              <w:rPr>
                <w:w w:val="105"/>
                <w:sz w:val="24"/>
                <w:szCs w:val="24"/>
              </w:rPr>
              <w:t>take</w:t>
            </w:r>
            <w:r>
              <w:rPr>
                <w:spacing w:val="-4"/>
                <w:w w:val="105"/>
                <w:sz w:val="24"/>
                <w:szCs w:val="24"/>
              </w:rPr>
              <w:t xml:space="preserve"> </w:t>
            </w:r>
            <w:r>
              <w:rPr>
                <w:w w:val="105"/>
                <w:sz w:val="24"/>
                <w:szCs w:val="24"/>
              </w:rPr>
              <w:t>care</w:t>
            </w:r>
            <w:r>
              <w:rPr>
                <w:spacing w:val="-2"/>
                <w:w w:val="105"/>
                <w:sz w:val="24"/>
                <w:szCs w:val="24"/>
              </w:rPr>
              <w:t xml:space="preserve"> </w:t>
            </w:r>
            <w:r>
              <w:rPr>
                <w:w w:val="105"/>
                <w:sz w:val="24"/>
                <w:szCs w:val="24"/>
              </w:rPr>
              <w:t>never</w:t>
            </w:r>
            <w:r>
              <w:rPr>
                <w:spacing w:val="-3"/>
                <w:w w:val="105"/>
                <w:sz w:val="24"/>
                <w:szCs w:val="24"/>
              </w:rPr>
              <w:t xml:space="preserve"> </w:t>
            </w:r>
            <w:r>
              <w:rPr>
                <w:w w:val="105"/>
                <w:sz w:val="24"/>
                <w:szCs w:val="24"/>
              </w:rPr>
              <w:t>to</w:t>
            </w:r>
            <w:r>
              <w:rPr>
                <w:spacing w:val="-5"/>
                <w:w w:val="105"/>
                <w:sz w:val="24"/>
                <w:szCs w:val="24"/>
              </w:rPr>
              <w:t xml:space="preserve"> </w:t>
            </w:r>
            <w:r>
              <w:rPr>
                <w:w w:val="105"/>
                <w:sz w:val="24"/>
                <w:szCs w:val="24"/>
              </w:rPr>
              <w:t>point</w:t>
            </w:r>
            <w:r>
              <w:rPr>
                <w:spacing w:val="-4"/>
                <w:w w:val="105"/>
                <w:sz w:val="24"/>
                <w:szCs w:val="24"/>
              </w:rPr>
              <w:t xml:space="preserve"> </w:t>
            </w:r>
            <w:r>
              <w:rPr>
                <w:w w:val="105"/>
                <w:sz w:val="24"/>
                <w:szCs w:val="24"/>
              </w:rPr>
              <w:t>a</w:t>
            </w:r>
            <w:r>
              <w:rPr>
                <w:spacing w:val="-2"/>
                <w:w w:val="105"/>
                <w:sz w:val="24"/>
                <w:szCs w:val="24"/>
              </w:rPr>
              <w:t xml:space="preserve"> </w:t>
            </w:r>
            <w:r>
              <w:rPr>
                <w:w w:val="105"/>
                <w:sz w:val="24"/>
                <w:szCs w:val="24"/>
              </w:rPr>
              <w:t>water-jet</w:t>
            </w:r>
            <w:r>
              <w:rPr>
                <w:spacing w:val="-3"/>
                <w:w w:val="105"/>
                <w:sz w:val="24"/>
                <w:szCs w:val="24"/>
              </w:rPr>
              <w:t xml:space="preserve"> </w:t>
            </w:r>
            <w:r>
              <w:rPr>
                <w:w w:val="105"/>
                <w:sz w:val="24"/>
                <w:szCs w:val="24"/>
              </w:rPr>
              <w:t>either</w:t>
            </w:r>
            <w:r>
              <w:rPr>
                <w:spacing w:val="-3"/>
                <w:w w:val="105"/>
                <w:sz w:val="24"/>
                <w:szCs w:val="24"/>
              </w:rPr>
              <w:t xml:space="preserve"> </w:t>
            </w:r>
            <w:r>
              <w:rPr>
                <w:w w:val="105"/>
                <w:sz w:val="24"/>
                <w:szCs w:val="24"/>
              </w:rPr>
              <w:t>at</w:t>
            </w:r>
            <w:r>
              <w:rPr>
                <w:spacing w:val="-56"/>
                <w:w w:val="105"/>
                <w:sz w:val="24"/>
                <w:szCs w:val="24"/>
              </w:rPr>
              <w:t xml:space="preserve"> </w:t>
            </w:r>
            <w:r>
              <w:rPr>
                <w:w w:val="105"/>
                <w:sz w:val="24"/>
                <w:szCs w:val="24"/>
              </w:rPr>
              <w:t>themselves</w:t>
            </w:r>
            <w:r>
              <w:rPr>
                <w:spacing w:val="-3"/>
                <w:w w:val="105"/>
                <w:sz w:val="24"/>
                <w:szCs w:val="24"/>
              </w:rPr>
              <w:t xml:space="preserve"> </w:t>
            </w:r>
            <w:r>
              <w:rPr>
                <w:w w:val="105"/>
                <w:sz w:val="24"/>
                <w:szCs w:val="24"/>
              </w:rPr>
              <w:t>or</w:t>
            </w:r>
            <w:r>
              <w:rPr>
                <w:spacing w:val="-3"/>
                <w:w w:val="105"/>
                <w:sz w:val="24"/>
                <w:szCs w:val="24"/>
              </w:rPr>
              <w:t xml:space="preserve"> </w:t>
            </w:r>
            <w:r>
              <w:rPr>
                <w:w w:val="105"/>
                <w:sz w:val="24"/>
                <w:szCs w:val="24"/>
              </w:rPr>
              <w:t>other</w:t>
            </w:r>
            <w:r>
              <w:rPr>
                <w:spacing w:val="-4"/>
                <w:w w:val="105"/>
                <w:sz w:val="24"/>
                <w:szCs w:val="24"/>
              </w:rPr>
              <w:t xml:space="preserve"> </w:t>
            </w:r>
            <w:r>
              <w:rPr>
                <w:w w:val="105"/>
                <w:sz w:val="24"/>
                <w:szCs w:val="24"/>
              </w:rPr>
              <w:t>personnel.</w:t>
            </w:r>
          </w:p>
          <w:p>
            <w:pPr>
              <w:pStyle w:val="16"/>
              <w:ind w:left="0"/>
              <w:rPr>
                <w:rFonts w:ascii="Calibri"/>
                <w:b/>
                <w:sz w:val="24"/>
                <w:szCs w:val="24"/>
              </w:rPr>
            </w:pPr>
          </w:p>
          <w:p>
            <w:pPr>
              <w:pStyle w:val="16"/>
              <w:ind w:left="0"/>
              <w:rPr>
                <w:rFonts w:ascii="Calibri"/>
                <w:b/>
                <w:sz w:val="24"/>
                <w:szCs w:val="24"/>
              </w:rPr>
            </w:pPr>
          </w:p>
          <w:p>
            <w:pPr>
              <w:pStyle w:val="16"/>
              <w:spacing w:before="1"/>
              <w:ind w:left="0"/>
              <w:rPr>
                <w:rFonts w:ascii="Calibri"/>
                <w:b/>
                <w:sz w:val="24"/>
                <w:szCs w:val="24"/>
              </w:rPr>
            </w:pPr>
          </w:p>
          <w:p>
            <w:pPr>
              <w:pStyle w:val="16"/>
              <w:spacing w:line="247" w:lineRule="auto"/>
              <w:ind w:left="102" w:right="86"/>
              <w:jc w:val="both"/>
              <w:rPr>
                <w:sz w:val="24"/>
                <w:szCs w:val="24"/>
              </w:rPr>
            </w:pPr>
            <w:r>
              <w:rPr>
                <w:b/>
                <w:w w:val="105"/>
                <w:sz w:val="24"/>
                <w:szCs w:val="24"/>
              </w:rPr>
              <w:t xml:space="preserve">Hose protection- </w:t>
            </w:r>
            <w:r>
              <w:rPr>
                <w:w w:val="105"/>
                <w:sz w:val="24"/>
                <w:szCs w:val="24"/>
              </w:rPr>
              <w:t>Protect user from high pressure water injuries incase</w:t>
            </w:r>
            <w:r>
              <w:rPr>
                <w:spacing w:val="1"/>
                <w:w w:val="105"/>
                <w:sz w:val="24"/>
                <w:szCs w:val="24"/>
              </w:rPr>
              <w:t xml:space="preserve"> </w:t>
            </w:r>
            <w:r>
              <w:rPr>
                <w:w w:val="105"/>
                <w:sz w:val="24"/>
                <w:szCs w:val="24"/>
              </w:rPr>
              <w:t>hose</w:t>
            </w:r>
            <w:r>
              <w:rPr>
                <w:spacing w:val="-4"/>
                <w:w w:val="105"/>
                <w:sz w:val="24"/>
                <w:szCs w:val="24"/>
              </w:rPr>
              <w:t xml:space="preserve"> </w:t>
            </w:r>
            <w:r>
              <w:rPr>
                <w:w w:val="105"/>
                <w:sz w:val="24"/>
                <w:szCs w:val="24"/>
              </w:rPr>
              <w:t>connection</w:t>
            </w:r>
            <w:r>
              <w:rPr>
                <w:spacing w:val="-3"/>
                <w:w w:val="105"/>
                <w:sz w:val="24"/>
                <w:szCs w:val="24"/>
              </w:rPr>
              <w:t xml:space="preserve"> </w:t>
            </w:r>
            <w:r>
              <w:rPr>
                <w:w w:val="105"/>
                <w:sz w:val="24"/>
                <w:szCs w:val="24"/>
              </w:rPr>
              <w:t>is</w:t>
            </w:r>
            <w:r>
              <w:rPr>
                <w:spacing w:val="-2"/>
                <w:w w:val="105"/>
                <w:sz w:val="24"/>
                <w:szCs w:val="24"/>
              </w:rPr>
              <w:t xml:space="preserve"> </w:t>
            </w:r>
            <w:r>
              <w:rPr>
                <w:w w:val="105"/>
                <w:sz w:val="24"/>
                <w:szCs w:val="24"/>
              </w:rPr>
              <w:t>loose.</w:t>
            </w:r>
          </w:p>
        </w:tc>
        <w:tc>
          <w:tcPr>
            <w:tcW w:w="2121" w:type="dxa"/>
          </w:tcPr>
          <w:p>
            <w:pPr>
              <w:pStyle w:val="16"/>
              <w:spacing w:before="4"/>
              <w:ind w:left="0"/>
              <w:rPr>
                <w:rFonts w:ascii="Calibri"/>
                <w:b/>
                <w:sz w:val="3"/>
              </w:rPr>
            </w:pPr>
          </w:p>
          <w:p>
            <w:pPr>
              <w:pStyle w:val="16"/>
              <w:ind w:left="449"/>
              <w:rPr>
                <w:rFonts w:ascii="Calibri"/>
                <w:sz w:val="20"/>
              </w:rPr>
            </w:pPr>
            <w:r>
              <w:rPr>
                <w:rFonts w:ascii="Calibri"/>
                <w:sz w:val="20"/>
              </w:rPr>
              <w:drawing>
                <wp:inline distT="0" distB="0" distL="0" distR="0">
                  <wp:extent cx="410210" cy="976630"/>
                  <wp:effectExtent l="0" t="0" r="8890" b="13970"/>
                  <wp:docPr id="1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31.png"/>
                          <pic:cNvPicPr>
                            <a:picLocks noChangeAspect="1"/>
                          </pic:cNvPicPr>
                        </pic:nvPicPr>
                        <pic:blipFill>
                          <a:blip r:embed="rId119" cstate="print"/>
                          <a:stretch>
                            <a:fillRect/>
                          </a:stretch>
                        </pic:blipFill>
                        <pic:spPr>
                          <a:xfrm>
                            <a:off x="0" y="0"/>
                            <a:ext cx="410505" cy="977264"/>
                          </a:xfrm>
                          <a:prstGeom prst="rect">
                            <a:avLst/>
                          </a:prstGeom>
                        </pic:spPr>
                      </pic:pic>
                    </a:graphicData>
                  </a:graphic>
                </wp:inline>
              </w:drawing>
            </w:r>
          </w:p>
          <w:p>
            <w:pPr>
              <w:pStyle w:val="16"/>
              <w:spacing w:before="10"/>
              <w:ind w:left="0"/>
              <w:rPr>
                <w:rFonts w:ascii="Calibri"/>
                <w:b/>
                <w:sz w:val="17"/>
              </w:rPr>
            </w:pPr>
          </w:p>
          <w:p>
            <w:pPr>
              <w:pStyle w:val="16"/>
              <w:ind w:left="60"/>
              <w:rPr>
                <w:rFonts w:ascii="Calibri"/>
                <w:sz w:val="20"/>
              </w:rPr>
            </w:pPr>
            <w:r>
              <w:rPr>
                <w:rFonts w:ascii="Calibri"/>
                <w:sz w:val="20"/>
              </w:rPr>
              <w:drawing>
                <wp:inline distT="0" distB="0" distL="0" distR="0">
                  <wp:extent cx="937895" cy="616585"/>
                  <wp:effectExtent l="0" t="0" r="14605" b="12065"/>
                  <wp:docPr id="1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2.png"/>
                          <pic:cNvPicPr>
                            <a:picLocks noChangeAspect="1"/>
                          </pic:cNvPicPr>
                        </pic:nvPicPr>
                        <pic:blipFill>
                          <a:blip r:embed="rId120" cstate="print"/>
                          <a:stretch>
                            <a:fillRect/>
                          </a:stretch>
                        </pic:blipFill>
                        <pic:spPr>
                          <a:xfrm>
                            <a:off x="0" y="0"/>
                            <a:ext cx="937932" cy="617219"/>
                          </a:xfrm>
                          <a:prstGeom prst="rect">
                            <a:avLst/>
                          </a:prstGeom>
                        </pic:spPr>
                      </pic:pic>
                    </a:graphicData>
                  </a:graphic>
                </wp:inline>
              </w:drawing>
            </w:r>
          </w:p>
        </w:tc>
      </w:tr>
    </w:tbl>
    <w:p>
      <w:pPr>
        <w:pStyle w:val="6"/>
        <w:spacing w:before="3"/>
        <w:rPr>
          <w:rFonts w:ascii="Calibri"/>
          <w:b/>
          <w:sz w:val="21"/>
        </w:rPr>
      </w:pPr>
    </w:p>
    <w:p>
      <w:pPr>
        <w:pStyle w:val="6"/>
        <w:rPr>
          <w:rFonts w:ascii="Calibri"/>
          <w:b/>
          <w:sz w:val="20"/>
        </w:rPr>
      </w:pPr>
      <w:r>
        <mc:AlternateContent>
          <mc:Choice Requires="wpg">
            <w:drawing>
              <wp:anchor distT="0" distB="0" distL="114300" distR="114300" simplePos="0" relativeHeight="251721728" behindDoc="1" locked="0" layoutInCell="1" allowOverlap="1">
                <wp:simplePos x="0" y="0"/>
                <wp:positionH relativeFrom="page">
                  <wp:posOffset>1046480</wp:posOffset>
                </wp:positionH>
                <wp:positionV relativeFrom="paragraph">
                  <wp:posOffset>185420</wp:posOffset>
                </wp:positionV>
                <wp:extent cx="765175" cy="782320"/>
                <wp:effectExtent l="635" t="635" r="15240" b="17145"/>
                <wp:wrapTopAndBottom/>
                <wp:docPr id="319" name="组合 319"/>
                <wp:cNvGraphicFramePr/>
                <a:graphic xmlns:a="http://schemas.openxmlformats.org/drawingml/2006/main">
                  <a:graphicData uri="http://schemas.microsoft.com/office/word/2010/wordprocessingGroup">
                    <wpg:wgp>
                      <wpg:cNvGrpSpPr/>
                      <wpg:grpSpPr>
                        <a:xfrm>
                          <a:off x="0" y="0"/>
                          <a:ext cx="765175" cy="782320"/>
                          <a:chOff x="1649" y="293"/>
                          <a:chExt cx="1205" cy="1232"/>
                        </a:xfrm>
                      </wpg:grpSpPr>
                      <pic:pic xmlns:pic="http://schemas.openxmlformats.org/drawingml/2006/picture">
                        <pic:nvPicPr>
                          <pic:cNvPr id="315" name="图片 78"/>
                          <pic:cNvPicPr>
                            <a:picLocks noChangeAspect="1"/>
                          </pic:cNvPicPr>
                        </pic:nvPicPr>
                        <pic:blipFill>
                          <a:blip r:embed="rId121"/>
                          <a:stretch>
                            <a:fillRect/>
                          </a:stretch>
                        </pic:blipFill>
                        <pic:spPr>
                          <a:xfrm>
                            <a:off x="1675" y="292"/>
                            <a:ext cx="1114" cy="1164"/>
                          </a:xfrm>
                          <a:prstGeom prst="rect">
                            <a:avLst/>
                          </a:prstGeom>
                          <a:noFill/>
                          <a:ln>
                            <a:noFill/>
                          </a:ln>
                        </pic:spPr>
                      </pic:pic>
                      <pic:pic xmlns:pic="http://schemas.openxmlformats.org/drawingml/2006/picture">
                        <pic:nvPicPr>
                          <pic:cNvPr id="316" name="图片 79"/>
                          <pic:cNvPicPr>
                            <a:picLocks noChangeAspect="1"/>
                          </pic:cNvPicPr>
                        </pic:nvPicPr>
                        <pic:blipFill>
                          <a:blip r:embed="rId122"/>
                          <a:stretch>
                            <a:fillRect/>
                          </a:stretch>
                        </pic:blipFill>
                        <pic:spPr>
                          <a:xfrm>
                            <a:off x="1819" y="348"/>
                            <a:ext cx="771" cy="761"/>
                          </a:xfrm>
                          <a:prstGeom prst="rect">
                            <a:avLst/>
                          </a:prstGeom>
                          <a:noFill/>
                          <a:ln>
                            <a:noFill/>
                          </a:ln>
                        </pic:spPr>
                      </pic:pic>
                      <pic:pic xmlns:pic="http://schemas.openxmlformats.org/drawingml/2006/picture">
                        <pic:nvPicPr>
                          <pic:cNvPr id="317" name="图片 80"/>
                          <pic:cNvPicPr>
                            <a:picLocks noChangeAspect="1"/>
                          </pic:cNvPicPr>
                        </pic:nvPicPr>
                        <pic:blipFill>
                          <a:blip r:embed="rId123"/>
                          <a:stretch>
                            <a:fillRect/>
                          </a:stretch>
                        </pic:blipFill>
                        <pic:spPr>
                          <a:xfrm>
                            <a:off x="1648" y="1123"/>
                            <a:ext cx="1205" cy="401"/>
                          </a:xfrm>
                          <a:prstGeom prst="rect">
                            <a:avLst/>
                          </a:prstGeom>
                          <a:noFill/>
                          <a:ln>
                            <a:noFill/>
                          </a:ln>
                        </pic:spPr>
                      </pic:pic>
                      <wps:wsp>
                        <wps:cNvPr id="318" name="文本框 318"/>
                        <wps:cNvSpPr txBox="1"/>
                        <wps:spPr>
                          <a:xfrm>
                            <a:off x="1648" y="292"/>
                            <a:ext cx="1205" cy="1232"/>
                          </a:xfrm>
                          <a:prstGeom prst="rect">
                            <a:avLst/>
                          </a:prstGeom>
                          <a:noFill/>
                          <a:ln>
                            <a:noFill/>
                          </a:ln>
                        </wps:spPr>
                        <wps:txbx>
                          <w:txbxContent>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8"/>
                                </w:rPr>
                              </w:pPr>
                            </w:p>
                            <w:p>
                              <w:pPr>
                                <w:spacing w:before="9" w:line="240" w:lineRule="auto"/>
                                <w:rPr>
                                  <w:rFonts w:ascii="Calibri"/>
                                  <w:b/>
                                  <w:sz w:val="14"/>
                                </w:rPr>
                              </w:pPr>
                            </w:p>
                            <w:p>
                              <w:pPr>
                                <w:spacing w:before="1"/>
                                <w:ind w:left="139" w:right="0" w:firstLine="0"/>
                                <w:jc w:val="left"/>
                                <w:rPr>
                                  <w:sz w:val="18"/>
                                </w:rPr>
                              </w:pPr>
                              <w:r>
                                <w:rPr>
                                  <w:w w:val="105"/>
                                  <w:sz w:val="18"/>
                                </w:rPr>
                                <w:t>WARNING</w:t>
                              </w:r>
                            </w:p>
                          </w:txbxContent>
                        </wps:txbx>
                        <wps:bodyPr lIns="0" tIns="0" rIns="0" bIns="0" upright="1"/>
                      </wps:wsp>
                    </wpg:wgp>
                  </a:graphicData>
                </a:graphic>
              </wp:anchor>
            </w:drawing>
          </mc:Choice>
          <mc:Fallback>
            <w:pict>
              <v:group id="_x0000_s1026" o:spid="_x0000_s1026" o:spt="203" style="position:absolute;left:0pt;margin-left:82.4pt;margin-top:14.6pt;height:61.6pt;width:60.25pt;mso-position-horizontal-relative:page;mso-wrap-distance-bottom:0pt;mso-wrap-distance-top:0pt;z-index:-251594752;mso-width-relative:page;mso-height-relative:page;" coordorigin="1649,293" coordsize="1205,1232" o:gfxdata="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">
                <o:lock v:ext="edit" aspectratio="f"/>
                <v:shape id="图片 78" o:spid="_x0000_s1026" o:spt="75" alt="" type="#_x0000_t75" style="position:absolute;left:1675;top:292;height:1164;width:1114;" filled="f" o:preferrelative="t" stroked="f" coordsize="21600,21600" o:gfxdata="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BlA9L4A&#10;AADcAAAADwAAAAAAAAABACAAAAAiAAAAZHJzL2Rvd25yZXYueG1sUEsBAhQAFAAAAAgAh07iQDMv&#10;BZ47AAAAOQAAABAAAAAAAAAAAQAgAAAADQEAAGRycy9zaGFwZXhtbC54bWxQSwUGAAAAAAYABgBb&#10;AQAAtwMAAAAA&#10;">
                  <v:fill on="f" focussize="0,0"/>
                  <v:stroke on="f"/>
                  <v:imagedata r:id="rId121" o:title=""/>
                  <o:lock v:ext="edit" aspectratio="t"/>
                </v:shape>
                <v:shape id="图片 79" o:spid="_x0000_s1026" o:spt="75" alt="" type="#_x0000_t75" style="position:absolute;left:1819;top:348;height:761;width:771;" filled="f" o:preferrelative="t" stroked="f" coordsize="21600,21600" o:gfxdata="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Gfa8AAAA&#10;3AAAAA8AAAAAAAAAAQAgAAAAIgAAAGRycy9kb3ducmV2LnhtbFBLAQIUABQAAAAIAIdO4kAzLwWe&#10;OwAAADkAAAAQAAAAAAAAAAEAIAAAAAsBAABkcnMvc2hhcGV4bWwueG1sUEsFBgAAAAAGAAYAWwEA&#10;ALUDAAAAAA==&#10;">
                  <v:fill on="f" focussize="0,0"/>
                  <v:stroke on="f"/>
                  <v:imagedata r:id="rId122" o:title=""/>
                  <o:lock v:ext="edit" aspectratio="t"/>
                </v:shape>
                <v:shape id="图片 80" o:spid="_x0000_s1026" o:spt="75" alt="" type="#_x0000_t75" style="position:absolute;left:1648;top:1123;height:401;width:1205;" filled="f" o:preferrelative="t" stroked="f" coordsize="21600,21600" o:gfxdata="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g0L4A&#10;AADcAAAADwAAAAAAAAABACAAAAAiAAAAZHJzL2Rvd25yZXYueG1sUEsBAhQAFAAAAAgAh07iQDMv&#10;BZ47AAAAOQAAABAAAAAAAAAAAQAgAAAADQEAAGRycy9zaGFwZXhtbC54bWxQSwUGAAAAAAYABgBb&#10;AQAAtwMAAAAA&#10;">
                  <v:fill on="f" focussize="0,0"/>
                  <v:stroke on="f"/>
                  <v:imagedata r:id="rId123" o:title=""/>
                  <o:lock v:ext="edit" aspectratio="t"/>
                </v:shape>
                <v:shape id="_x0000_s1026" o:spid="_x0000_s1026" o:spt="202" type="#_x0000_t202" style="position:absolute;left:1648;top:292;height:1232;width:1205;" filled="f" stroked="f" coordsize="21600,21600" o:gfxdata="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uiWL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8"/>
                          </w:rPr>
                        </w:pPr>
                      </w:p>
                      <w:p>
                        <w:pPr>
                          <w:spacing w:before="9" w:line="240" w:lineRule="auto"/>
                          <w:rPr>
                            <w:rFonts w:ascii="Calibri"/>
                            <w:b/>
                            <w:sz w:val="14"/>
                          </w:rPr>
                        </w:pPr>
                      </w:p>
                      <w:p>
                        <w:pPr>
                          <w:spacing w:before="1"/>
                          <w:ind w:left="139" w:right="0" w:firstLine="0"/>
                          <w:jc w:val="left"/>
                          <w:rPr>
                            <w:sz w:val="18"/>
                          </w:rPr>
                        </w:pPr>
                        <w:r>
                          <w:rPr>
                            <w:w w:val="105"/>
                            <w:sz w:val="18"/>
                          </w:rPr>
                          <w:t>WARNING</w:t>
                        </w:r>
                      </w:p>
                    </w:txbxContent>
                  </v:textbox>
                </v:shape>
                <w10:wrap type="topAndBottom"/>
              </v:group>
            </w:pict>
          </mc:Fallback>
        </mc:AlternateContent>
      </w:r>
    </w:p>
    <w:p>
      <w:pPr>
        <w:pStyle w:val="6"/>
        <w:rPr>
          <w:rFonts w:ascii="Calibri"/>
          <w:b/>
          <w:sz w:val="20"/>
        </w:rPr>
      </w:pPr>
      <w:r>
        <mc:AlternateContent>
          <mc:Choice Requires="wpg">
            <w:drawing>
              <wp:anchor distT="0" distB="0" distL="114300" distR="114300" simplePos="0" relativeHeight="251722752" behindDoc="1" locked="0" layoutInCell="1" allowOverlap="1">
                <wp:simplePos x="0" y="0"/>
                <wp:positionH relativeFrom="page">
                  <wp:posOffset>2007235</wp:posOffset>
                </wp:positionH>
                <wp:positionV relativeFrom="paragraph">
                  <wp:posOffset>52070</wp:posOffset>
                </wp:positionV>
                <wp:extent cx="4470400" cy="711835"/>
                <wp:effectExtent l="635" t="0" r="5715" b="12065"/>
                <wp:wrapTopAndBottom/>
                <wp:docPr id="329" name="组合 329"/>
                <wp:cNvGraphicFramePr/>
                <a:graphic xmlns:a="http://schemas.openxmlformats.org/drawingml/2006/main">
                  <a:graphicData uri="http://schemas.microsoft.com/office/word/2010/wordprocessingGroup">
                    <wpg:wgp>
                      <wpg:cNvGrpSpPr/>
                      <wpg:grpSpPr>
                        <a:xfrm>
                          <a:off x="0" y="0"/>
                          <a:ext cx="4470400" cy="711835"/>
                          <a:chOff x="3034" y="283"/>
                          <a:chExt cx="7040" cy="1121"/>
                        </a:xfrm>
                      </wpg:grpSpPr>
                      <wps:wsp>
                        <wps:cNvPr id="327" name="任意多边形 327"/>
                        <wps:cNvSpPr/>
                        <wps:spPr>
                          <a:xfrm>
                            <a:off x="3033" y="283"/>
                            <a:ext cx="7040" cy="1121"/>
                          </a:xfrm>
                          <a:custGeom>
                            <a:avLst/>
                            <a:gdLst/>
                            <a:ahLst/>
                            <a:cxnLst/>
                            <a:pathLst>
                              <a:path w="7040" h="1121">
                                <a:moveTo>
                                  <a:pt x="7039" y="0"/>
                                </a:moveTo>
                                <a:lnTo>
                                  <a:pt x="0" y="0"/>
                                </a:lnTo>
                                <a:lnTo>
                                  <a:pt x="0" y="1121"/>
                                </a:lnTo>
                                <a:lnTo>
                                  <a:pt x="7039" y="1121"/>
                                </a:lnTo>
                                <a:lnTo>
                                  <a:pt x="7039" y="1114"/>
                                </a:lnTo>
                                <a:lnTo>
                                  <a:pt x="14" y="1114"/>
                                </a:lnTo>
                                <a:lnTo>
                                  <a:pt x="7" y="1107"/>
                                </a:lnTo>
                                <a:lnTo>
                                  <a:pt x="14" y="1107"/>
                                </a:lnTo>
                                <a:lnTo>
                                  <a:pt x="14" y="15"/>
                                </a:lnTo>
                                <a:lnTo>
                                  <a:pt x="7" y="15"/>
                                </a:lnTo>
                                <a:lnTo>
                                  <a:pt x="14" y="7"/>
                                </a:lnTo>
                                <a:lnTo>
                                  <a:pt x="7039" y="7"/>
                                </a:lnTo>
                                <a:lnTo>
                                  <a:pt x="7039" y="0"/>
                                </a:lnTo>
                                <a:close/>
                                <a:moveTo>
                                  <a:pt x="14" y="1107"/>
                                </a:moveTo>
                                <a:lnTo>
                                  <a:pt x="7" y="1107"/>
                                </a:lnTo>
                                <a:lnTo>
                                  <a:pt x="14" y="1114"/>
                                </a:lnTo>
                                <a:lnTo>
                                  <a:pt x="14" y="1107"/>
                                </a:lnTo>
                                <a:close/>
                                <a:moveTo>
                                  <a:pt x="7024" y="1107"/>
                                </a:moveTo>
                                <a:lnTo>
                                  <a:pt x="14" y="1107"/>
                                </a:lnTo>
                                <a:lnTo>
                                  <a:pt x="14" y="1114"/>
                                </a:lnTo>
                                <a:lnTo>
                                  <a:pt x="7024" y="1114"/>
                                </a:lnTo>
                                <a:lnTo>
                                  <a:pt x="7024" y="1107"/>
                                </a:lnTo>
                                <a:close/>
                                <a:moveTo>
                                  <a:pt x="7024" y="7"/>
                                </a:moveTo>
                                <a:lnTo>
                                  <a:pt x="7024" y="1114"/>
                                </a:lnTo>
                                <a:lnTo>
                                  <a:pt x="7032" y="1107"/>
                                </a:lnTo>
                                <a:lnTo>
                                  <a:pt x="7039" y="1107"/>
                                </a:lnTo>
                                <a:lnTo>
                                  <a:pt x="7039" y="15"/>
                                </a:lnTo>
                                <a:lnTo>
                                  <a:pt x="7032" y="15"/>
                                </a:lnTo>
                                <a:lnTo>
                                  <a:pt x="7024" y="7"/>
                                </a:lnTo>
                                <a:close/>
                                <a:moveTo>
                                  <a:pt x="7039" y="1107"/>
                                </a:moveTo>
                                <a:lnTo>
                                  <a:pt x="7032" y="1107"/>
                                </a:lnTo>
                                <a:lnTo>
                                  <a:pt x="7024" y="1114"/>
                                </a:lnTo>
                                <a:lnTo>
                                  <a:pt x="7039" y="1114"/>
                                </a:lnTo>
                                <a:lnTo>
                                  <a:pt x="7039" y="1107"/>
                                </a:lnTo>
                                <a:close/>
                                <a:moveTo>
                                  <a:pt x="14" y="7"/>
                                </a:moveTo>
                                <a:lnTo>
                                  <a:pt x="7" y="15"/>
                                </a:lnTo>
                                <a:lnTo>
                                  <a:pt x="14" y="15"/>
                                </a:lnTo>
                                <a:lnTo>
                                  <a:pt x="14" y="7"/>
                                </a:lnTo>
                                <a:close/>
                                <a:moveTo>
                                  <a:pt x="7024" y="7"/>
                                </a:moveTo>
                                <a:lnTo>
                                  <a:pt x="14" y="7"/>
                                </a:lnTo>
                                <a:lnTo>
                                  <a:pt x="14" y="15"/>
                                </a:lnTo>
                                <a:lnTo>
                                  <a:pt x="7024" y="15"/>
                                </a:lnTo>
                                <a:lnTo>
                                  <a:pt x="7024" y="7"/>
                                </a:lnTo>
                                <a:close/>
                                <a:moveTo>
                                  <a:pt x="7039" y="7"/>
                                </a:moveTo>
                                <a:lnTo>
                                  <a:pt x="7024" y="7"/>
                                </a:lnTo>
                                <a:lnTo>
                                  <a:pt x="7032" y="15"/>
                                </a:lnTo>
                                <a:lnTo>
                                  <a:pt x="7039" y="15"/>
                                </a:lnTo>
                                <a:lnTo>
                                  <a:pt x="7039" y="7"/>
                                </a:lnTo>
                                <a:close/>
                              </a:path>
                            </a:pathLst>
                          </a:custGeom>
                          <a:solidFill>
                            <a:srgbClr val="000000"/>
                          </a:solidFill>
                          <a:ln>
                            <a:noFill/>
                          </a:ln>
                        </wps:spPr>
                        <wps:bodyPr upright="1"/>
                      </wps:wsp>
                      <wps:wsp>
                        <wps:cNvPr id="328" name="文本框 328"/>
                        <wps:cNvSpPr txBox="1"/>
                        <wps:spPr>
                          <a:xfrm>
                            <a:off x="3033" y="283"/>
                            <a:ext cx="7040" cy="1121"/>
                          </a:xfrm>
                          <a:prstGeom prst="rect">
                            <a:avLst/>
                          </a:prstGeom>
                          <a:noFill/>
                          <a:ln>
                            <a:noFill/>
                          </a:ln>
                        </wps:spPr>
                        <wps:txbx>
                          <w:txbxContent>
                            <w:p>
                              <w:pPr>
                                <w:spacing w:before="78" w:line="244" w:lineRule="auto"/>
                                <w:ind w:left="148" w:right="0" w:firstLine="0"/>
                                <w:jc w:val="left"/>
                                <w:rPr>
                                  <w:sz w:val="22"/>
                                </w:rPr>
                              </w:pPr>
                              <w:r>
                                <w:rPr>
                                  <w:spacing w:val="-1"/>
                                  <w:w w:val="105"/>
                                  <w:sz w:val="22"/>
                                </w:rPr>
                                <w:t xml:space="preserve">The </w:t>
                              </w:r>
                              <w:r>
                                <w:rPr>
                                  <w:w w:val="105"/>
                                  <w:sz w:val="22"/>
                                </w:rPr>
                                <w:t>following protective clothing and devices should be worn both by</w:t>
                              </w:r>
                              <w:r>
                                <w:rPr>
                                  <w:spacing w:val="1"/>
                                  <w:w w:val="105"/>
                                  <w:sz w:val="22"/>
                                </w:rPr>
                                <w:t xml:space="preserve"> </w:t>
                              </w:r>
                              <w:r>
                                <w:rPr>
                                  <w:sz w:val="22"/>
                                </w:rPr>
                                <w:t>personnel</w:t>
                              </w:r>
                              <w:r>
                                <w:rPr>
                                  <w:spacing w:val="18"/>
                                  <w:sz w:val="22"/>
                                </w:rPr>
                                <w:t xml:space="preserve"> </w:t>
                              </w:r>
                              <w:r>
                                <w:rPr>
                                  <w:sz w:val="22"/>
                                </w:rPr>
                                <w:t>operating</w:t>
                              </w:r>
                              <w:r>
                                <w:rPr>
                                  <w:spacing w:val="11"/>
                                  <w:sz w:val="22"/>
                                </w:rPr>
                                <w:t xml:space="preserve"> </w:t>
                              </w:r>
                              <w:r>
                                <w:rPr>
                                  <w:sz w:val="22"/>
                                </w:rPr>
                                <w:t>the</w:t>
                              </w:r>
                              <w:r>
                                <w:rPr>
                                  <w:spacing w:val="19"/>
                                  <w:sz w:val="22"/>
                                </w:rPr>
                                <w:t xml:space="preserve"> </w:t>
                              </w:r>
                              <w:r>
                                <w:rPr>
                                  <w:sz w:val="22"/>
                                </w:rPr>
                                <w:t>water</w:t>
                              </w:r>
                              <w:r>
                                <w:rPr>
                                  <w:spacing w:val="15"/>
                                  <w:sz w:val="22"/>
                                </w:rPr>
                                <w:t xml:space="preserve"> </w:t>
                              </w:r>
                              <w:r>
                                <w:rPr>
                                  <w:sz w:val="22"/>
                                </w:rPr>
                                <w:t>blaster</w:t>
                              </w:r>
                              <w:r>
                                <w:rPr>
                                  <w:spacing w:val="14"/>
                                  <w:sz w:val="22"/>
                                </w:rPr>
                                <w:t xml:space="preserve"> </w:t>
                              </w:r>
                              <w:r>
                                <w:rPr>
                                  <w:sz w:val="22"/>
                                </w:rPr>
                                <w:t>system</w:t>
                              </w:r>
                              <w:r>
                                <w:rPr>
                                  <w:spacing w:val="18"/>
                                  <w:sz w:val="22"/>
                                </w:rPr>
                                <w:t xml:space="preserve"> </w:t>
                              </w:r>
                              <w:r>
                                <w:rPr>
                                  <w:sz w:val="22"/>
                                </w:rPr>
                                <w:t>and</w:t>
                              </w:r>
                              <w:r>
                                <w:rPr>
                                  <w:spacing w:val="15"/>
                                  <w:sz w:val="22"/>
                                </w:rPr>
                                <w:t xml:space="preserve"> </w:t>
                              </w:r>
                              <w:r>
                                <w:rPr>
                                  <w:sz w:val="22"/>
                                </w:rPr>
                                <w:t>equipment</w:t>
                              </w:r>
                              <w:r>
                                <w:rPr>
                                  <w:spacing w:val="18"/>
                                  <w:sz w:val="22"/>
                                </w:rPr>
                                <w:t xml:space="preserve"> </w:t>
                              </w:r>
                              <w:r>
                                <w:rPr>
                                  <w:sz w:val="22"/>
                                </w:rPr>
                                <w:t>and</w:t>
                              </w:r>
                              <w:r>
                                <w:rPr>
                                  <w:spacing w:val="18"/>
                                  <w:sz w:val="22"/>
                                </w:rPr>
                                <w:t xml:space="preserve"> </w:t>
                              </w:r>
                              <w:r>
                                <w:rPr>
                                  <w:sz w:val="22"/>
                                </w:rPr>
                                <w:t>by</w:t>
                              </w:r>
                              <w:r>
                                <w:rPr>
                                  <w:spacing w:val="12"/>
                                  <w:sz w:val="22"/>
                                </w:rPr>
                                <w:t xml:space="preserve"> </w:t>
                              </w:r>
                              <w:r>
                                <w:rPr>
                                  <w:sz w:val="22"/>
                                </w:rPr>
                                <w:t>those</w:t>
                              </w:r>
                              <w:r>
                                <w:rPr>
                                  <w:spacing w:val="-52"/>
                                  <w:sz w:val="22"/>
                                </w:rPr>
                                <w:t xml:space="preserve"> </w:t>
                              </w:r>
                              <w:r>
                                <w:rPr>
                                  <w:w w:val="105"/>
                                  <w:sz w:val="22"/>
                                </w:rPr>
                                <w:t>working</w:t>
                              </w:r>
                              <w:r>
                                <w:rPr>
                                  <w:spacing w:val="-4"/>
                                  <w:w w:val="105"/>
                                  <w:sz w:val="22"/>
                                </w:rPr>
                                <w:t xml:space="preserve"> </w:t>
                              </w:r>
                              <w:r>
                                <w:rPr>
                                  <w:w w:val="105"/>
                                  <w:sz w:val="22"/>
                                </w:rPr>
                                <w:t>nearby.</w:t>
                              </w:r>
                            </w:p>
                          </w:txbxContent>
                        </wps:txbx>
                        <wps:bodyPr lIns="0" tIns="0" rIns="0" bIns="0" upright="1"/>
                      </wps:wsp>
                    </wpg:wgp>
                  </a:graphicData>
                </a:graphic>
              </wp:anchor>
            </w:drawing>
          </mc:Choice>
          <mc:Fallback>
            <w:pict>
              <v:group id="_x0000_s1026" o:spid="_x0000_s1026" o:spt="203" style="position:absolute;left:0pt;margin-left:158.05pt;margin-top:4.1pt;height:56.05pt;width:352pt;mso-position-horizontal-relative:page;mso-wrap-distance-bottom:0pt;mso-wrap-distance-top:0pt;z-index:-251593728;mso-width-relative:page;mso-height-relative:page;" coordorigin="3034,283" coordsize="7040,1121" o:gfxdata="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">
                <o:lock v:ext="edit" aspectratio="f"/>
                <v:shape id="_x0000_s1026" o:spid="_x0000_s1026" o:spt="100" style="position:absolute;left:3033;top:283;height:1121;width:7040;" fillcolor="#000000" filled="t" stroked="f" coordsize="7040,1121" o:gfxdata="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07XOS/&#10;AAAA3AAAAA8AAAAAAAAAAQAgAAAAIgAAAGRycy9kb3ducmV2LnhtbFBLAQIUABQAAAAIAIdO4kAz&#10;LwWeOwAAADkAAAAQAAAAAAAAAAEAIAAAAA4BAABkcnMvc2hhcGV4bWwueG1sUEsFBgAAAAAGAAYA&#10;WwEAALgDAAAAAA==&#10;" path="m7039,0l0,0,0,1121,7039,1121,7039,1114,14,1114,7,1107,14,1107,14,15,7,15,14,7,7039,7,7039,0xm14,1107l7,1107,14,1114,14,1107xm7024,1107l14,1107,14,1114,7024,1114,7024,1107xm7024,7l7024,1114,7032,1107,7039,1107,7039,15,7032,15,7024,7xm7039,1107l7032,1107,7024,1114,7039,1114,7039,1107xm14,7l7,15,14,15,14,7xm7024,7l14,7,14,15,7024,15,7024,7xm7039,7l7024,7,7032,15,7039,15,7039,7xe">
                  <v:fill on="t" focussize="0,0"/>
                  <v:stroke on="f"/>
                  <v:imagedata o:title=""/>
                  <o:lock v:ext="edit" aspectratio="f"/>
                </v:shape>
                <v:shape id="_x0000_s1026" o:spid="_x0000_s1026" o:spt="202" type="#_x0000_t202" style="position:absolute;left:3033;top:283;height:1121;width:7040;" filled="f" stroked="f" coordsize="21600,21600" o:gfxdata="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aO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78" w:line="244" w:lineRule="auto"/>
                          <w:ind w:left="148" w:right="0" w:firstLine="0"/>
                          <w:jc w:val="left"/>
                          <w:rPr>
                            <w:sz w:val="22"/>
                          </w:rPr>
                        </w:pPr>
                        <w:r>
                          <w:rPr>
                            <w:spacing w:val="-1"/>
                            <w:w w:val="105"/>
                            <w:sz w:val="22"/>
                          </w:rPr>
                          <w:t xml:space="preserve">The </w:t>
                        </w:r>
                        <w:r>
                          <w:rPr>
                            <w:w w:val="105"/>
                            <w:sz w:val="22"/>
                          </w:rPr>
                          <w:t>following protective clothing and devices should be worn both by</w:t>
                        </w:r>
                        <w:r>
                          <w:rPr>
                            <w:spacing w:val="1"/>
                            <w:w w:val="105"/>
                            <w:sz w:val="22"/>
                          </w:rPr>
                          <w:t xml:space="preserve"> </w:t>
                        </w:r>
                        <w:r>
                          <w:rPr>
                            <w:sz w:val="22"/>
                          </w:rPr>
                          <w:t>personnel</w:t>
                        </w:r>
                        <w:r>
                          <w:rPr>
                            <w:spacing w:val="18"/>
                            <w:sz w:val="22"/>
                          </w:rPr>
                          <w:t xml:space="preserve"> </w:t>
                        </w:r>
                        <w:r>
                          <w:rPr>
                            <w:sz w:val="22"/>
                          </w:rPr>
                          <w:t>operating</w:t>
                        </w:r>
                        <w:r>
                          <w:rPr>
                            <w:spacing w:val="11"/>
                            <w:sz w:val="22"/>
                          </w:rPr>
                          <w:t xml:space="preserve"> </w:t>
                        </w:r>
                        <w:r>
                          <w:rPr>
                            <w:sz w:val="22"/>
                          </w:rPr>
                          <w:t>the</w:t>
                        </w:r>
                        <w:r>
                          <w:rPr>
                            <w:spacing w:val="19"/>
                            <w:sz w:val="22"/>
                          </w:rPr>
                          <w:t xml:space="preserve"> </w:t>
                        </w:r>
                        <w:r>
                          <w:rPr>
                            <w:sz w:val="22"/>
                          </w:rPr>
                          <w:t>water</w:t>
                        </w:r>
                        <w:r>
                          <w:rPr>
                            <w:spacing w:val="15"/>
                            <w:sz w:val="22"/>
                          </w:rPr>
                          <w:t xml:space="preserve"> </w:t>
                        </w:r>
                        <w:r>
                          <w:rPr>
                            <w:sz w:val="22"/>
                          </w:rPr>
                          <w:t>blaster</w:t>
                        </w:r>
                        <w:r>
                          <w:rPr>
                            <w:spacing w:val="14"/>
                            <w:sz w:val="22"/>
                          </w:rPr>
                          <w:t xml:space="preserve"> </w:t>
                        </w:r>
                        <w:r>
                          <w:rPr>
                            <w:sz w:val="22"/>
                          </w:rPr>
                          <w:t>system</w:t>
                        </w:r>
                        <w:r>
                          <w:rPr>
                            <w:spacing w:val="18"/>
                            <w:sz w:val="22"/>
                          </w:rPr>
                          <w:t xml:space="preserve"> </w:t>
                        </w:r>
                        <w:r>
                          <w:rPr>
                            <w:sz w:val="22"/>
                          </w:rPr>
                          <w:t>and</w:t>
                        </w:r>
                        <w:r>
                          <w:rPr>
                            <w:spacing w:val="15"/>
                            <w:sz w:val="22"/>
                          </w:rPr>
                          <w:t xml:space="preserve"> </w:t>
                        </w:r>
                        <w:r>
                          <w:rPr>
                            <w:sz w:val="22"/>
                          </w:rPr>
                          <w:t>equipment</w:t>
                        </w:r>
                        <w:r>
                          <w:rPr>
                            <w:spacing w:val="18"/>
                            <w:sz w:val="22"/>
                          </w:rPr>
                          <w:t xml:space="preserve"> </w:t>
                        </w:r>
                        <w:r>
                          <w:rPr>
                            <w:sz w:val="22"/>
                          </w:rPr>
                          <w:t>and</w:t>
                        </w:r>
                        <w:r>
                          <w:rPr>
                            <w:spacing w:val="18"/>
                            <w:sz w:val="22"/>
                          </w:rPr>
                          <w:t xml:space="preserve"> </w:t>
                        </w:r>
                        <w:r>
                          <w:rPr>
                            <w:sz w:val="22"/>
                          </w:rPr>
                          <w:t>by</w:t>
                        </w:r>
                        <w:r>
                          <w:rPr>
                            <w:spacing w:val="12"/>
                            <w:sz w:val="22"/>
                          </w:rPr>
                          <w:t xml:space="preserve"> </w:t>
                        </w:r>
                        <w:r>
                          <w:rPr>
                            <w:sz w:val="22"/>
                          </w:rPr>
                          <w:t>those</w:t>
                        </w:r>
                        <w:r>
                          <w:rPr>
                            <w:spacing w:val="-52"/>
                            <w:sz w:val="22"/>
                          </w:rPr>
                          <w:t xml:space="preserve"> </w:t>
                        </w:r>
                        <w:r>
                          <w:rPr>
                            <w:w w:val="105"/>
                            <w:sz w:val="22"/>
                          </w:rPr>
                          <w:t>working</w:t>
                        </w:r>
                        <w:r>
                          <w:rPr>
                            <w:spacing w:val="-4"/>
                            <w:w w:val="105"/>
                            <w:sz w:val="22"/>
                          </w:rPr>
                          <w:t xml:space="preserve"> </w:t>
                        </w:r>
                        <w:r>
                          <w:rPr>
                            <w:w w:val="105"/>
                            <w:sz w:val="22"/>
                          </w:rPr>
                          <w:t>nearby.</w:t>
                        </w:r>
                      </w:p>
                    </w:txbxContent>
                  </v:textbox>
                </v:shape>
                <w10:wrap type="topAndBottom"/>
              </v:group>
            </w:pict>
          </mc:Fallback>
        </mc:AlternateContent>
      </w:r>
    </w:p>
    <w:p>
      <w:pPr>
        <w:pStyle w:val="6"/>
        <w:spacing w:before="2"/>
        <w:rPr>
          <w:rFonts w:ascii="Calibri"/>
          <w:b/>
          <w:sz w:val="23"/>
        </w:rPr>
      </w:pPr>
      <w:r>
        <mc:AlternateContent>
          <mc:Choice Requires="wps">
            <w:drawing>
              <wp:anchor distT="0" distB="0" distL="114300" distR="114300" simplePos="0" relativeHeight="251722752" behindDoc="1" locked="0" layoutInCell="1" allowOverlap="1">
                <wp:simplePos x="0" y="0"/>
                <wp:positionH relativeFrom="page">
                  <wp:posOffset>1011555</wp:posOffset>
                </wp:positionH>
                <wp:positionV relativeFrom="paragraph">
                  <wp:posOffset>204470</wp:posOffset>
                </wp:positionV>
                <wp:extent cx="5739130" cy="5715"/>
                <wp:effectExtent l="0" t="0" r="0" b="0"/>
                <wp:wrapTopAndBottom/>
                <wp:docPr id="339" name="矩形 339"/>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6.1pt;height:0.45pt;width:451.9pt;mso-position-horizontal-relative:page;mso-wrap-distance-bottom:0pt;mso-wrap-distance-top:0pt;z-index:-251593728;mso-width-relative:page;mso-height-relative:page;" fillcolor="#000000" filled="t" stroked="f" coordsize="21600,21600" o:gfxdata="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41&#10;N/PZAAAACgEAAA8AAAAAAAAAAQAgAAAAIgAAAGRycy9kb3ducmV2LnhtbFBLAQIUABQAAAAIAIdO&#10;4kCe6t4HsAEAAGEDAAAOAAAAAAAAAAEAIAAAACgBAABkcnMvZTJvRG9jLnhtbFBLBQYAAAAABgAG&#10;AFkBAABKBQAAAAA=&#10;">
                <v:fill on="t" focussize="0,0"/>
                <v:stroke on="f"/>
                <v:imagedata o:title=""/>
                <o:lock v:ext="edit" aspectratio="f"/>
                <w10:wrap type="topAndBottom"/>
              </v:rect>
            </w:pict>
          </mc:Fallback>
        </mc:AlternateContent>
      </w:r>
    </w:p>
    <w:p>
      <w:pPr>
        <w:pStyle w:val="2"/>
        <w:spacing w:before="7"/>
        <w:rPr>
          <w:b/>
          <w:w w:val="105"/>
          <w:sz w:val="20"/>
        </w:rPr>
      </w:pPr>
      <w:r>
        <w:rPr>
          <w:b/>
          <w:w w:val="105"/>
          <w:sz w:val="20"/>
        </w:rPr>
        <w:tab/>
      </w:r>
      <w:r>
        <w:rPr>
          <w:b/>
          <w:w w:val="105"/>
          <w:sz w:val="20"/>
        </w:rPr>
        <w:tab/>
      </w:r>
      <w:bookmarkStart w:id="15" w:name="_TOC_250025"/>
    </w:p>
    <w:p>
      <w:pPr>
        <w:pStyle w:val="2"/>
        <w:spacing w:before="7"/>
        <w:rPr>
          <w:rFonts w:ascii="Calibri"/>
        </w:rPr>
      </w:pPr>
      <w:r>
        <w:rPr>
          <w:rFonts w:ascii="Calibri"/>
        </w:rPr>
        <w:t>Safe</w:t>
      </w:r>
      <w:r>
        <w:rPr>
          <w:rFonts w:ascii="Calibri"/>
          <w:spacing w:val="7"/>
        </w:rPr>
        <w:t xml:space="preserve"> </w:t>
      </w:r>
      <w:r>
        <w:rPr>
          <w:rFonts w:ascii="Calibri"/>
        </w:rPr>
        <w:t>use</w:t>
      </w:r>
      <w:r>
        <w:rPr>
          <w:rFonts w:ascii="Calibri"/>
          <w:spacing w:val="8"/>
        </w:rPr>
        <w:t xml:space="preserve"> </w:t>
      </w:r>
      <w:r>
        <w:rPr>
          <w:rFonts w:ascii="Calibri"/>
        </w:rPr>
        <w:t>of</w:t>
      </w:r>
      <w:r>
        <w:rPr>
          <w:rFonts w:ascii="Calibri"/>
          <w:spacing w:val="9"/>
        </w:rPr>
        <w:t xml:space="preserve"> </w:t>
      </w:r>
      <w:r>
        <w:rPr>
          <w:rFonts w:ascii="Calibri"/>
        </w:rPr>
        <w:t>machine</w:t>
      </w:r>
      <w:r>
        <w:rPr>
          <w:rFonts w:ascii="Calibri"/>
          <w:spacing w:val="5"/>
        </w:rPr>
        <w:t xml:space="preserve"> </w:t>
      </w:r>
      <w:bookmarkEnd w:id="15"/>
      <w:r>
        <w:rPr>
          <w:rFonts w:ascii="Calibri"/>
        </w:rPr>
        <w:t>Guidelines</w:t>
      </w:r>
    </w:p>
    <w:p>
      <w:pPr>
        <w:pStyle w:val="6"/>
        <w:spacing w:before="10"/>
        <w:rPr>
          <w:rFonts w:ascii="Calibri"/>
          <w:b/>
          <w:sz w:val="20"/>
        </w:rPr>
      </w:pPr>
    </w:p>
    <w:p>
      <w:pPr>
        <w:pStyle w:val="15"/>
        <w:numPr>
          <w:ilvl w:val="0"/>
          <w:numId w:val="9"/>
        </w:numPr>
        <w:tabs>
          <w:tab w:val="left" w:pos="1201"/>
        </w:tabs>
        <w:spacing w:before="1" w:after="0" w:line="240" w:lineRule="auto"/>
        <w:ind w:left="1200" w:right="0" w:hanging="342"/>
        <w:jc w:val="left"/>
        <w:rPr>
          <w:sz w:val="22"/>
        </w:rPr>
      </w:pPr>
      <w:r>
        <w:rPr>
          <w:w w:val="105"/>
          <w:sz w:val="22"/>
        </w:rPr>
        <w:t>Treat</w:t>
      </w:r>
      <w:r>
        <w:rPr>
          <w:spacing w:val="-13"/>
          <w:w w:val="105"/>
          <w:sz w:val="22"/>
        </w:rPr>
        <w:t xml:space="preserve"> </w:t>
      </w:r>
      <w:r>
        <w:rPr>
          <w:w w:val="105"/>
          <w:sz w:val="22"/>
        </w:rPr>
        <w:t>the</w:t>
      </w:r>
      <w:r>
        <w:rPr>
          <w:spacing w:val="-12"/>
          <w:w w:val="105"/>
          <w:sz w:val="22"/>
        </w:rPr>
        <w:t xml:space="preserve"> </w:t>
      </w:r>
      <w:r>
        <w:rPr>
          <w:w w:val="105"/>
          <w:sz w:val="22"/>
        </w:rPr>
        <w:t>machine</w:t>
      </w:r>
      <w:r>
        <w:rPr>
          <w:spacing w:val="-15"/>
          <w:w w:val="105"/>
          <w:sz w:val="22"/>
        </w:rPr>
        <w:t xml:space="preserve"> </w:t>
      </w:r>
      <w:r>
        <w:rPr>
          <w:w w:val="105"/>
          <w:sz w:val="22"/>
        </w:rPr>
        <w:t>as</w:t>
      </w:r>
      <w:r>
        <w:rPr>
          <w:spacing w:val="-12"/>
          <w:w w:val="105"/>
          <w:sz w:val="22"/>
        </w:rPr>
        <w:t xml:space="preserve"> </w:t>
      </w:r>
      <w:r>
        <w:rPr>
          <w:w w:val="105"/>
          <w:sz w:val="22"/>
        </w:rPr>
        <w:t>a</w:t>
      </w:r>
      <w:r>
        <w:rPr>
          <w:spacing w:val="-14"/>
          <w:w w:val="105"/>
          <w:sz w:val="22"/>
        </w:rPr>
        <w:t xml:space="preserve"> </w:t>
      </w:r>
      <w:r>
        <w:rPr>
          <w:w w:val="105"/>
          <w:sz w:val="22"/>
        </w:rPr>
        <w:t>high-speed</w:t>
      </w:r>
      <w:r>
        <w:rPr>
          <w:spacing w:val="-13"/>
          <w:w w:val="105"/>
          <w:sz w:val="22"/>
        </w:rPr>
        <w:t xml:space="preserve"> </w:t>
      </w:r>
      <w:r>
        <w:rPr>
          <w:w w:val="105"/>
          <w:sz w:val="22"/>
        </w:rPr>
        <w:t>cutting</w:t>
      </w:r>
      <w:r>
        <w:rPr>
          <w:spacing w:val="-15"/>
          <w:w w:val="105"/>
          <w:sz w:val="22"/>
        </w:rPr>
        <w:t xml:space="preserve"> </w:t>
      </w:r>
      <w:r>
        <w:rPr>
          <w:w w:val="105"/>
          <w:sz w:val="22"/>
        </w:rPr>
        <w:t>tool.</w:t>
      </w:r>
    </w:p>
    <w:p>
      <w:pPr>
        <w:pStyle w:val="15"/>
        <w:numPr>
          <w:ilvl w:val="0"/>
          <w:numId w:val="9"/>
        </w:numPr>
        <w:tabs>
          <w:tab w:val="left" w:pos="1201"/>
        </w:tabs>
        <w:spacing w:before="181" w:after="0" w:line="240" w:lineRule="auto"/>
        <w:ind w:left="1200" w:right="0" w:hanging="342"/>
        <w:jc w:val="left"/>
        <w:rPr>
          <w:sz w:val="22"/>
        </w:rPr>
      </w:pPr>
      <w:r>
        <w:rPr>
          <w:w w:val="105"/>
          <w:sz w:val="22"/>
        </w:rPr>
        <w:t>Anyone</w:t>
      </w:r>
      <w:r>
        <w:rPr>
          <w:spacing w:val="-10"/>
          <w:w w:val="105"/>
          <w:sz w:val="22"/>
        </w:rPr>
        <w:t xml:space="preserve"> </w:t>
      </w:r>
      <w:r>
        <w:rPr>
          <w:w w:val="105"/>
          <w:sz w:val="22"/>
        </w:rPr>
        <w:t>under</w:t>
      </w:r>
      <w:r>
        <w:rPr>
          <w:spacing w:val="-11"/>
          <w:w w:val="105"/>
          <w:sz w:val="22"/>
        </w:rPr>
        <w:t xml:space="preserve"> </w:t>
      </w:r>
      <w:r>
        <w:rPr>
          <w:w w:val="105"/>
          <w:sz w:val="22"/>
        </w:rPr>
        <w:t>the</w:t>
      </w:r>
      <w:r>
        <w:rPr>
          <w:spacing w:val="-9"/>
          <w:w w:val="105"/>
          <w:sz w:val="22"/>
        </w:rPr>
        <w:t xml:space="preserve"> </w:t>
      </w:r>
      <w:r>
        <w:rPr>
          <w:w w:val="105"/>
          <w:sz w:val="22"/>
        </w:rPr>
        <w:t>age</w:t>
      </w:r>
      <w:r>
        <w:rPr>
          <w:spacing w:val="-10"/>
          <w:w w:val="105"/>
          <w:sz w:val="22"/>
        </w:rPr>
        <w:t xml:space="preserve"> </w:t>
      </w:r>
      <w:r>
        <w:rPr>
          <w:w w:val="105"/>
          <w:sz w:val="22"/>
        </w:rPr>
        <w:t>of</w:t>
      </w:r>
      <w:r>
        <w:rPr>
          <w:spacing w:val="-12"/>
          <w:w w:val="105"/>
          <w:sz w:val="22"/>
        </w:rPr>
        <w:t xml:space="preserve"> </w:t>
      </w:r>
      <w:r>
        <w:rPr>
          <w:w w:val="105"/>
          <w:sz w:val="22"/>
        </w:rPr>
        <w:t>18</w:t>
      </w:r>
      <w:r>
        <w:rPr>
          <w:spacing w:val="-10"/>
          <w:w w:val="105"/>
          <w:sz w:val="22"/>
        </w:rPr>
        <w:t xml:space="preserve"> </w:t>
      </w:r>
      <w:r>
        <w:rPr>
          <w:w w:val="105"/>
          <w:sz w:val="22"/>
        </w:rPr>
        <w:t>is</w:t>
      </w:r>
      <w:r>
        <w:rPr>
          <w:spacing w:val="-10"/>
          <w:w w:val="105"/>
          <w:sz w:val="22"/>
        </w:rPr>
        <w:t xml:space="preserve"> </w:t>
      </w:r>
      <w:r>
        <w:rPr>
          <w:w w:val="105"/>
          <w:sz w:val="22"/>
        </w:rPr>
        <w:t>NOT</w:t>
      </w:r>
      <w:r>
        <w:rPr>
          <w:spacing w:val="-11"/>
          <w:w w:val="105"/>
          <w:sz w:val="22"/>
        </w:rPr>
        <w:t xml:space="preserve"> </w:t>
      </w:r>
      <w:r>
        <w:rPr>
          <w:w w:val="105"/>
          <w:sz w:val="22"/>
        </w:rPr>
        <w:t>allowed</w:t>
      </w:r>
      <w:r>
        <w:rPr>
          <w:spacing w:val="-12"/>
          <w:w w:val="105"/>
          <w:sz w:val="22"/>
        </w:rPr>
        <w:t xml:space="preserve"> </w:t>
      </w:r>
      <w:r>
        <w:rPr>
          <w:w w:val="105"/>
          <w:sz w:val="22"/>
        </w:rPr>
        <w:t>to</w:t>
      </w:r>
      <w:r>
        <w:rPr>
          <w:spacing w:val="-11"/>
          <w:w w:val="105"/>
          <w:sz w:val="22"/>
        </w:rPr>
        <w:t xml:space="preserve"> </w:t>
      </w:r>
      <w:r>
        <w:rPr>
          <w:w w:val="105"/>
          <w:sz w:val="22"/>
        </w:rPr>
        <w:t>use</w:t>
      </w:r>
      <w:r>
        <w:rPr>
          <w:spacing w:val="-10"/>
          <w:w w:val="105"/>
          <w:sz w:val="22"/>
        </w:rPr>
        <w:t xml:space="preserve"> </w:t>
      </w:r>
      <w:r>
        <w:rPr>
          <w:w w:val="105"/>
          <w:sz w:val="22"/>
        </w:rPr>
        <w:t>the</w:t>
      </w:r>
      <w:r>
        <w:rPr>
          <w:spacing w:val="-13"/>
          <w:w w:val="105"/>
          <w:sz w:val="22"/>
        </w:rPr>
        <w:t xml:space="preserve"> </w:t>
      </w:r>
      <w:r>
        <w:rPr>
          <w:w w:val="105"/>
          <w:sz w:val="22"/>
        </w:rPr>
        <w:t>machine.</w:t>
      </w:r>
    </w:p>
    <w:p>
      <w:pPr>
        <w:pStyle w:val="15"/>
        <w:numPr>
          <w:ilvl w:val="0"/>
          <w:numId w:val="9"/>
        </w:numPr>
        <w:tabs>
          <w:tab w:val="left" w:pos="1201"/>
        </w:tabs>
        <w:spacing w:before="181" w:after="0" w:line="244" w:lineRule="auto"/>
        <w:ind w:left="1200" w:right="1632" w:hanging="341"/>
        <w:jc w:val="both"/>
        <w:rPr>
          <w:sz w:val="22"/>
        </w:rPr>
      </w:pPr>
      <w:r>
        <w:rPr>
          <w:w w:val="105"/>
          <w:sz w:val="22"/>
        </w:rPr>
        <w:t>Always use a proper plug and socket specially designed with ground to earth wiring. Only</w:t>
      </w:r>
      <w:r>
        <w:rPr>
          <w:spacing w:val="1"/>
          <w:w w:val="105"/>
          <w:sz w:val="22"/>
        </w:rPr>
        <w:t xml:space="preserve"> </w:t>
      </w:r>
      <w:r>
        <w:rPr>
          <w:spacing w:val="-1"/>
          <w:w w:val="105"/>
          <w:sz w:val="22"/>
        </w:rPr>
        <w:t>connect</w:t>
      </w:r>
      <w:r>
        <w:rPr>
          <w:spacing w:val="-12"/>
          <w:w w:val="105"/>
          <w:sz w:val="22"/>
        </w:rPr>
        <w:t xml:space="preserve"> </w:t>
      </w:r>
      <w:r>
        <w:rPr>
          <w:spacing w:val="-1"/>
          <w:w w:val="105"/>
          <w:sz w:val="22"/>
        </w:rPr>
        <w:t>to</w:t>
      </w:r>
      <w:r>
        <w:rPr>
          <w:spacing w:val="-12"/>
          <w:w w:val="105"/>
          <w:sz w:val="22"/>
        </w:rPr>
        <w:t xml:space="preserve"> </w:t>
      </w:r>
      <w:r>
        <w:rPr>
          <w:spacing w:val="-1"/>
          <w:w w:val="105"/>
          <w:sz w:val="22"/>
        </w:rPr>
        <w:t>an</w:t>
      </w:r>
      <w:r>
        <w:rPr>
          <w:spacing w:val="-12"/>
          <w:w w:val="105"/>
          <w:sz w:val="22"/>
        </w:rPr>
        <w:t xml:space="preserve"> </w:t>
      </w:r>
      <w:r>
        <w:rPr>
          <w:spacing w:val="-1"/>
          <w:w w:val="105"/>
          <w:sz w:val="22"/>
        </w:rPr>
        <w:t>installation</w:t>
      </w:r>
      <w:r>
        <w:rPr>
          <w:spacing w:val="-13"/>
          <w:w w:val="105"/>
          <w:sz w:val="22"/>
        </w:rPr>
        <w:t xml:space="preserve"> </w:t>
      </w:r>
      <w:r>
        <w:rPr>
          <w:spacing w:val="-1"/>
          <w:w w:val="105"/>
          <w:sz w:val="22"/>
        </w:rPr>
        <w:t>with</w:t>
      </w:r>
      <w:r>
        <w:rPr>
          <w:spacing w:val="-12"/>
          <w:w w:val="105"/>
          <w:sz w:val="22"/>
        </w:rPr>
        <w:t xml:space="preserve"> </w:t>
      </w:r>
      <w:r>
        <w:rPr>
          <w:spacing w:val="-1"/>
          <w:w w:val="105"/>
          <w:sz w:val="22"/>
        </w:rPr>
        <w:t>earth</w:t>
      </w:r>
      <w:r>
        <w:rPr>
          <w:spacing w:val="-12"/>
          <w:w w:val="105"/>
          <w:sz w:val="22"/>
        </w:rPr>
        <w:t xml:space="preserve"> </w:t>
      </w:r>
      <w:r>
        <w:rPr>
          <w:spacing w:val="-1"/>
          <w:w w:val="105"/>
          <w:sz w:val="22"/>
        </w:rPr>
        <w:t>wiring.</w:t>
      </w:r>
      <w:r>
        <w:rPr>
          <w:spacing w:val="-12"/>
          <w:w w:val="105"/>
          <w:sz w:val="22"/>
        </w:rPr>
        <w:t xml:space="preserve"> </w:t>
      </w:r>
      <w:r>
        <w:rPr>
          <w:w w:val="105"/>
          <w:sz w:val="22"/>
        </w:rPr>
        <w:t>A</w:t>
      </w:r>
      <w:r>
        <w:rPr>
          <w:spacing w:val="-12"/>
          <w:w w:val="105"/>
          <w:sz w:val="22"/>
        </w:rPr>
        <w:t xml:space="preserve"> </w:t>
      </w:r>
      <w:r>
        <w:rPr>
          <w:w w:val="105"/>
          <w:sz w:val="22"/>
        </w:rPr>
        <w:t>certified</w:t>
      </w:r>
      <w:r>
        <w:rPr>
          <w:spacing w:val="-12"/>
          <w:w w:val="105"/>
          <w:sz w:val="22"/>
        </w:rPr>
        <w:t xml:space="preserve"> </w:t>
      </w:r>
      <w:r>
        <w:rPr>
          <w:w w:val="105"/>
          <w:sz w:val="22"/>
        </w:rPr>
        <w:t>electrician</w:t>
      </w:r>
      <w:r>
        <w:rPr>
          <w:spacing w:val="-11"/>
          <w:w w:val="105"/>
          <w:sz w:val="22"/>
        </w:rPr>
        <w:t xml:space="preserve"> </w:t>
      </w:r>
      <w:r>
        <w:rPr>
          <w:w w:val="105"/>
          <w:sz w:val="22"/>
        </w:rPr>
        <w:t>shall</w:t>
      </w:r>
      <w:r>
        <w:rPr>
          <w:spacing w:val="-14"/>
          <w:w w:val="105"/>
          <w:sz w:val="22"/>
        </w:rPr>
        <w:t xml:space="preserve"> </w:t>
      </w:r>
      <w:r>
        <w:rPr>
          <w:w w:val="105"/>
          <w:sz w:val="22"/>
        </w:rPr>
        <w:t>make</w:t>
      </w:r>
      <w:r>
        <w:rPr>
          <w:spacing w:val="-11"/>
          <w:w w:val="105"/>
          <w:sz w:val="22"/>
        </w:rPr>
        <w:t xml:space="preserve"> </w:t>
      </w:r>
      <w:r>
        <w:rPr>
          <w:w w:val="105"/>
          <w:sz w:val="22"/>
        </w:rPr>
        <w:t>the</w:t>
      </w:r>
      <w:r>
        <w:rPr>
          <w:spacing w:val="-11"/>
          <w:w w:val="105"/>
          <w:sz w:val="22"/>
        </w:rPr>
        <w:t xml:space="preserve"> </w:t>
      </w:r>
      <w:r>
        <w:rPr>
          <w:w w:val="105"/>
          <w:sz w:val="22"/>
        </w:rPr>
        <w:t>installation.</w:t>
      </w:r>
      <w:r>
        <w:rPr>
          <w:spacing w:val="-13"/>
          <w:w w:val="105"/>
          <w:sz w:val="22"/>
        </w:rPr>
        <w:t xml:space="preserve"> </w:t>
      </w:r>
      <w:r>
        <w:rPr>
          <w:w w:val="105"/>
          <w:sz w:val="22"/>
        </w:rPr>
        <w:t>It</w:t>
      </w:r>
      <w:r>
        <w:rPr>
          <w:spacing w:val="-55"/>
          <w:w w:val="105"/>
          <w:sz w:val="22"/>
        </w:rPr>
        <w:t xml:space="preserve"> </w:t>
      </w:r>
      <w:r>
        <w:rPr>
          <w:w w:val="105"/>
          <w:sz w:val="22"/>
        </w:rPr>
        <w:t>is strongly recommended that the electric supply to the machine include a Residual Current</w:t>
      </w:r>
      <w:r>
        <w:rPr>
          <w:spacing w:val="1"/>
          <w:w w:val="105"/>
          <w:sz w:val="22"/>
        </w:rPr>
        <w:t xml:space="preserve"> </w:t>
      </w:r>
      <w:r>
        <w:rPr>
          <w:w w:val="105"/>
          <w:sz w:val="22"/>
        </w:rPr>
        <w:t>Device/GFCI.</w:t>
      </w:r>
    </w:p>
    <w:p>
      <w:pPr>
        <w:pStyle w:val="15"/>
        <w:numPr>
          <w:ilvl w:val="0"/>
          <w:numId w:val="9"/>
        </w:numPr>
        <w:tabs>
          <w:tab w:val="left" w:pos="1201"/>
        </w:tabs>
        <w:spacing w:before="178" w:after="0" w:line="247" w:lineRule="auto"/>
        <w:ind w:left="1200" w:right="1633" w:hanging="341"/>
        <w:jc w:val="both"/>
        <w:rPr>
          <w:sz w:val="22"/>
        </w:rPr>
      </w:pPr>
      <w:r>
        <w:rPr>
          <w:w w:val="105"/>
          <w:sz w:val="22"/>
        </w:rPr>
        <w:t>Always keep the Water Blaster and its accessories in good working condition. Check the</w:t>
      </w:r>
      <w:r>
        <w:rPr>
          <w:spacing w:val="1"/>
          <w:w w:val="105"/>
          <w:sz w:val="22"/>
        </w:rPr>
        <w:t xml:space="preserve"> </w:t>
      </w:r>
      <w:r>
        <w:rPr>
          <w:w w:val="105"/>
          <w:sz w:val="22"/>
        </w:rPr>
        <w:t>machine for defects, especially the insulation on the electric cable. DO NOT start up the</w:t>
      </w:r>
      <w:r>
        <w:rPr>
          <w:spacing w:val="1"/>
          <w:w w:val="105"/>
          <w:sz w:val="22"/>
        </w:rPr>
        <w:t xml:space="preserve"> </w:t>
      </w:r>
      <w:r>
        <w:rPr>
          <w:w w:val="105"/>
          <w:sz w:val="22"/>
        </w:rPr>
        <w:t>machine</w:t>
      </w:r>
      <w:r>
        <w:rPr>
          <w:spacing w:val="-2"/>
          <w:w w:val="105"/>
          <w:sz w:val="22"/>
        </w:rPr>
        <w:t xml:space="preserve"> </w:t>
      </w:r>
      <w:r>
        <w:rPr>
          <w:w w:val="105"/>
          <w:sz w:val="22"/>
        </w:rPr>
        <w:t>if</w:t>
      </w:r>
      <w:r>
        <w:rPr>
          <w:spacing w:val="-4"/>
          <w:w w:val="105"/>
          <w:sz w:val="22"/>
        </w:rPr>
        <w:t xml:space="preserve"> </w:t>
      </w:r>
      <w:r>
        <w:rPr>
          <w:w w:val="105"/>
          <w:sz w:val="22"/>
        </w:rPr>
        <w:t>there</w:t>
      </w:r>
      <w:r>
        <w:rPr>
          <w:spacing w:val="-4"/>
          <w:w w:val="105"/>
          <w:sz w:val="22"/>
        </w:rPr>
        <w:t xml:space="preserve"> </w:t>
      </w:r>
      <w:r>
        <w:rPr>
          <w:w w:val="105"/>
          <w:sz w:val="22"/>
        </w:rPr>
        <w:t>is</w:t>
      </w:r>
      <w:r>
        <w:rPr>
          <w:spacing w:val="-4"/>
          <w:w w:val="105"/>
          <w:sz w:val="22"/>
        </w:rPr>
        <w:t xml:space="preserve"> </w:t>
      </w:r>
      <w:r>
        <w:rPr>
          <w:w w:val="105"/>
          <w:sz w:val="22"/>
        </w:rPr>
        <w:t>any</w:t>
      </w:r>
      <w:r>
        <w:rPr>
          <w:spacing w:val="-4"/>
          <w:w w:val="105"/>
          <w:sz w:val="22"/>
        </w:rPr>
        <w:t xml:space="preserve"> </w:t>
      </w:r>
      <w:r>
        <w:rPr>
          <w:w w:val="105"/>
          <w:sz w:val="22"/>
        </w:rPr>
        <w:t>defect.</w:t>
      </w:r>
      <w:r>
        <w:rPr>
          <w:spacing w:val="-3"/>
          <w:w w:val="105"/>
          <w:sz w:val="22"/>
        </w:rPr>
        <w:t xml:space="preserve"> </w:t>
      </w:r>
      <w:r>
        <w:rPr>
          <w:w w:val="105"/>
          <w:sz w:val="22"/>
        </w:rPr>
        <w:t>Have</w:t>
      </w:r>
      <w:r>
        <w:rPr>
          <w:spacing w:val="-2"/>
          <w:w w:val="105"/>
          <w:sz w:val="22"/>
        </w:rPr>
        <w:t xml:space="preserve"> </w:t>
      </w:r>
      <w:r>
        <w:rPr>
          <w:w w:val="105"/>
          <w:sz w:val="22"/>
        </w:rPr>
        <w:t>the</w:t>
      </w:r>
      <w:r>
        <w:rPr>
          <w:spacing w:val="-2"/>
          <w:w w:val="105"/>
          <w:sz w:val="22"/>
        </w:rPr>
        <w:t xml:space="preserve"> </w:t>
      </w:r>
      <w:r>
        <w:rPr>
          <w:w w:val="105"/>
          <w:sz w:val="22"/>
        </w:rPr>
        <w:t>machine</w:t>
      </w:r>
      <w:r>
        <w:rPr>
          <w:spacing w:val="-4"/>
          <w:w w:val="105"/>
          <w:sz w:val="22"/>
        </w:rPr>
        <w:t xml:space="preserve"> </w:t>
      </w:r>
      <w:r>
        <w:rPr>
          <w:w w:val="105"/>
          <w:sz w:val="22"/>
        </w:rPr>
        <w:t>serviced.</w:t>
      </w:r>
    </w:p>
    <w:p>
      <w:pPr>
        <w:pStyle w:val="15"/>
        <w:numPr>
          <w:ilvl w:val="0"/>
          <w:numId w:val="9"/>
        </w:numPr>
        <w:tabs>
          <w:tab w:val="left" w:pos="1201"/>
        </w:tabs>
        <w:spacing w:before="173" w:after="0" w:line="244" w:lineRule="auto"/>
        <w:ind w:left="1200" w:right="1632" w:hanging="341"/>
        <w:jc w:val="both"/>
        <w:rPr>
          <w:sz w:val="22"/>
        </w:rPr>
      </w:pPr>
      <w:r>
        <w:rPr>
          <w:w w:val="105"/>
          <w:sz w:val="22"/>
        </w:rPr>
        <w:t>When using the Water Blaster and its accessories, eye protection must be worn to protect</w:t>
      </w:r>
      <w:r>
        <w:rPr>
          <w:spacing w:val="1"/>
          <w:w w:val="105"/>
          <w:sz w:val="22"/>
        </w:rPr>
        <w:t xml:space="preserve"> </w:t>
      </w:r>
      <w:r>
        <w:rPr>
          <w:w w:val="105"/>
          <w:sz w:val="22"/>
        </w:rPr>
        <w:t>against</w:t>
      </w:r>
      <w:r>
        <w:rPr>
          <w:spacing w:val="-3"/>
          <w:w w:val="105"/>
          <w:sz w:val="22"/>
        </w:rPr>
        <w:t xml:space="preserve"> </w:t>
      </w:r>
      <w:r>
        <w:rPr>
          <w:w w:val="105"/>
          <w:sz w:val="22"/>
        </w:rPr>
        <w:t>repelling</w:t>
      </w:r>
      <w:r>
        <w:rPr>
          <w:spacing w:val="-8"/>
          <w:w w:val="105"/>
          <w:sz w:val="22"/>
        </w:rPr>
        <w:t xml:space="preserve"> </w:t>
      </w:r>
      <w:r>
        <w:rPr>
          <w:w w:val="105"/>
          <w:sz w:val="22"/>
        </w:rPr>
        <w:t>or</w:t>
      </w:r>
      <w:r>
        <w:rPr>
          <w:spacing w:val="-3"/>
          <w:w w:val="105"/>
          <w:sz w:val="22"/>
        </w:rPr>
        <w:t xml:space="preserve"> </w:t>
      </w:r>
      <w:r>
        <w:rPr>
          <w:w w:val="105"/>
          <w:sz w:val="22"/>
        </w:rPr>
        <w:t>ricocheting</w:t>
      </w:r>
      <w:r>
        <w:rPr>
          <w:spacing w:val="-8"/>
          <w:w w:val="105"/>
          <w:sz w:val="22"/>
        </w:rPr>
        <w:t xml:space="preserve"> </w:t>
      </w:r>
      <w:r>
        <w:rPr>
          <w:w w:val="105"/>
          <w:sz w:val="22"/>
        </w:rPr>
        <w:t>matters</w:t>
      </w:r>
      <w:r>
        <w:rPr>
          <w:spacing w:val="-2"/>
          <w:w w:val="105"/>
          <w:sz w:val="22"/>
        </w:rPr>
        <w:t xml:space="preserve"> </w:t>
      </w:r>
      <w:r>
        <w:rPr>
          <w:w w:val="105"/>
          <w:sz w:val="22"/>
        </w:rPr>
        <w:t>causing</w:t>
      </w:r>
      <w:r>
        <w:rPr>
          <w:spacing w:val="-7"/>
          <w:w w:val="105"/>
          <w:sz w:val="22"/>
        </w:rPr>
        <w:t xml:space="preserve"> </w:t>
      </w:r>
      <w:r>
        <w:rPr>
          <w:w w:val="105"/>
          <w:sz w:val="22"/>
        </w:rPr>
        <w:t>eye</w:t>
      </w:r>
      <w:r>
        <w:rPr>
          <w:spacing w:val="-2"/>
          <w:w w:val="105"/>
          <w:sz w:val="22"/>
        </w:rPr>
        <w:t xml:space="preserve"> </w:t>
      </w:r>
      <w:r>
        <w:rPr>
          <w:w w:val="105"/>
          <w:sz w:val="22"/>
        </w:rPr>
        <w:t>damage.</w:t>
      </w:r>
    </w:p>
    <w:p>
      <w:pPr>
        <w:pStyle w:val="15"/>
        <w:numPr>
          <w:ilvl w:val="0"/>
          <w:numId w:val="9"/>
        </w:numPr>
        <w:tabs>
          <w:tab w:val="left" w:pos="1201"/>
        </w:tabs>
        <w:spacing w:before="178" w:after="0" w:line="244" w:lineRule="auto"/>
        <w:ind w:left="1200" w:right="1631" w:hanging="341"/>
        <w:jc w:val="both"/>
        <w:rPr>
          <w:sz w:val="22"/>
        </w:rPr>
      </w:pPr>
      <w:r>
        <w:rPr>
          <w:sz w:val="22"/>
        </w:rPr>
        <w:t>Suitable clothing and footwear must be worn while using the equipment to protect the operator.</w:t>
      </w:r>
      <w:r>
        <w:rPr>
          <w:spacing w:val="1"/>
          <w:sz w:val="22"/>
        </w:rPr>
        <w:t xml:space="preserve"> </w:t>
      </w:r>
      <w:r>
        <w:rPr>
          <w:w w:val="105"/>
          <w:sz w:val="22"/>
        </w:rPr>
        <w:t>Do</w:t>
      </w:r>
      <w:r>
        <w:rPr>
          <w:spacing w:val="-3"/>
          <w:w w:val="105"/>
          <w:sz w:val="22"/>
        </w:rPr>
        <w:t xml:space="preserve"> </w:t>
      </w:r>
      <w:r>
        <w:rPr>
          <w:w w:val="105"/>
          <w:sz w:val="22"/>
        </w:rPr>
        <w:t>not</w:t>
      </w:r>
      <w:r>
        <w:rPr>
          <w:spacing w:val="-2"/>
          <w:w w:val="105"/>
          <w:sz w:val="22"/>
        </w:rPr>
        <w:t xml:space="preserve"> </w:t>
      </w:r>
      <w:r>
        <w:rPr>
          <w:w w:val="105"/>
          <w:sz w:val="22"/>
        </w:rPr>
        <w:t>try</w:t>
      </w:r>
      <w:r>
        <w:rPr>
          <w:spacing w:val="-4"/>
          <w:w w:val="105"/>
          <w:sz w:val="22"/>
        </w:rPr>
        <w:t xml:space="preserve"> </w:t>
      </w:r>
      <w:r>
        <w:rPr>
          <w:w w:val="105"/>
          <w:sz w:val="22"/>
        </w:rPr>
        <w:t>to</w:t>
      </w:r>
      <w:r>
        <w:rPr>
          <w:spacing w:val="-5"/>
          <w:w w:val="105"/>
          <w:sz w:val="22"/>
        </w:rPr>
        <w:t xml:space="preserve"> </w:t>
      </w:r>
      <w:r>
        <w:rPr>
          <w:w w:val="105"/>
          <w:sz w:val="22"/>
        </w:rPr>
        <w:t>clean</w:t>
      </w:r>
      <w:r>
        <w:rPr>
          <w:spacing w:val="-7"/>
          <w:w w:val="105"/>
          <w:sz w:val="22"/>
        </w:rPr>
        <w:t xml:space="preserve"> </w:t>
      </w:r>
      <w:r>
        <w:rPr>
          <w:w w:val="105"/>
          <w:sz w:val="22"/>
        </w:rPr>
        <w:t>clothes</w:t>
      </w:r>
      <w:r>
        <w:rPr>
          <w:spacing w:val="-3"/>
          <w:w w:val="105"/>
          <w:sz w:val="22"/>
        </w:rPr>
        <w:t xml:space="preserve"> </w:t>
      </w:r>
      <w:r>
        <w:rPr>
          <w:w w:val="105"/>
          <w:sz w:val="22"/>
        </w:rPr>
        <w:t>or</w:t>
      </w:r>
      <w:r>
        <w:rPr>
          <w:spacing w:val="-3"/>
          <w:w w:val="105"/>
          <w:sz w:val="22"/>
        </w:rPr>
        <w:t xml:space="preserve"> </w:t>
      </w:r>
      <w:r>
        <w:rPr>
          <w:w w:val="105"/>
          <w:sz w:val="22"/>
        </w:rPr>
        <w:t>footwear</w:t>
      </w:r>
      <w:r>
        <w:rPr>
          <w:spacing w:val="-4"/>
          <w:w w:val="105"/>
          <w:sz w:val="22"/>
        </w:rPr>
        <w:t xml:space="preserve"> </w:t>
      </w:r>
      <w:r>
        <w:rPr>
          <w:w w:val="105"/>
          <w:sz w:val="22"/>
        </w:rPr>
        <w:t>with</w:t>
      </w:r>
      <w:r>
        <w:rPr>
          <w:spacing w:val="-2"/>
          <w:w w:val="105"/>
          <w:sz w:val="22"/>
        </w:rPr>
        <w:t xml:space="preserve"> </w:t>
      </w:r>
      <w:r>
        <w:rPr>
          <w:w w:val="105"/>
          <w:sz w:val="22"/>
        </w:rPr>
        <w:t>the</w:t>
      </w:r>
      <w:r>
        <w:rPr>
          <w:spacing w:val="-4"/>
          <w:w w:val="105"/>
          <w:sz w:val="22"/>
        </w:rPr>
        <w:t xml:space="preserve"> </w:t>
      </w:r>
      <w:r>
        <w:rPr>
          <w:w w:val="105"/>
          <w:sz w:val="22"/>
        </w:rPr>
        <w:t>machine.</w:t>
      </w:r>
    </w:p>
    <w:p>
      <w:pPr>
        <w:pStyle w:val="15"/>
        <w:numPr>
          <w:ilvl w:val="0"/>
          <w:numId w:val="9"/>
        </w:numPr>
        <w:tabs>
          <w:tab w:val="left" w:pos="1201"/>
        </w:tabs>
        <w:spacing w:before="175" w:after="0" w:line="240" w:lineRule="auto"/>
        <w:ind w:left="1200" w:right="0" w:hanging="342"/>
        <w:jc w:val="left"/>
        <w:rPr>
          <w:sz w:val="22"/>
        </w:rPr>
      </w:pPr>
      <w:r>
        <w:rPr>
          <w:sz w:val="22"/>
        </w:rPr>
        <w:t>Precautions</w:t>
      </w:r>
      <w:r>
        <w:rPr>
          <w:spacing w:val="13"/>
          <w:sz w:val="22"/>
        </w:rPr>
        <w:t xml:space="preserve"> </w:t>
      </w:r>
      <w:r>
        <w:rPr>
          <w:sz w:val="22"/>
        </w:rPr>
        <w:t>must</w:t>
      </w:r>
      <w:r>
        <w:rPr>
          <w:spacing w:val="14"/>
          <w:sz w:val="22"/>
        </w:rPr>
        <w:t xml:space="preserve"> </w:t>
      </w:r>
      <w:r>
        <w:rPr>
          <w:sz w:val="22"/>
        </w:rPr>
        <w:t>be</w:t>
      </w:r>
      <w:r>
        <w:rPr>
          <w:spacing w:val="16"/>
          <w:sz w:val="22"/>
        </w:rPr>
        <w:t xml:space="preserve"> </w:t>
      </w:r>
      <w:r>
        <w:rPr>
          <w:sz w:val="22"/>
        </w:rPr>
        <w:t>made</w:t>
      </w:r>
      <w:r>
        <w:rPr>
          <w:spacing w:val="15"/>
          <w:sz w:val="22"/>
        </w:rPr>
        <w:t xml:space="preserve"> </w:t>
      </w:r>
      <w:r>
        <w:rPr>
          <w:sz w:val="22"/>
        </w:rPr>
        <w:t>to</w:t>
      </w:r>
      <w:r>
        <w:rPr>
          <w:spacing w:val="15"/>
          <w:sz w:val="22"/>
        </w:rPr>
        <w:t xml:space="preserve"> </w:t>
      </w:r>
      <w:r>
        <w:rPr>
          <w:sz w:val="22"/>
        </w:rPr>
        <w:t>keep</w:t>
      </w:r>
      <w:r>
        <w:rPr>
          <w:spacing w:val="12"/>
          <w:sz w:val="22"/>
        </w:rPr>
        <w:t xml:space="preserve"> </w:t>
      </w:r>
      <w:r>
        <w:rPr>
          <w:sz w:val="22"/>
        </w:rPr>
        <w:t>bystanders</w:t>
      </w:r>
      <w:r>
        <w:rPr>
          <w:spacing w:val="13"/>
          <w:sz w:val="22"/>
        </w:rPr>
        <w:t xml:space="preserve"> </w:t>
      </w:r>
      <w:r>
        <w:rPr>
          <w:sz w:val="22"/>
        </w:rPr>
        <w:t>away</w:t>
      </w:r>
      <w:r>
        <w:rPr>
          <w:spacing w:val="8"/>
          <w:sz w:val="22"/>
        </w:rPr>
        <w:t xml:space="preserve"> </w:t>
      </w:r>
      <w:r>
        <w:rPr>
          <w:sz w:val="22"/>
        </w:rPr>
        <w:t>from</w:t>
      </w:r>
      <w:r>
        <w:rPr>
          <w:spacing w:val="11"/>
          <w:sz w:val="22"/>
        </w:rPr>
        <w:t xml:space="preserve"> </w:t>
      </w:r>
      <w:r>
        <w:rPr>
          <w:sz w:val="22"/>
        </w:rPr>
        <w:t>the</w:t>
      </w:r>
      <w:r>
        <w:rPr>
          <w:spacing w:val="16"/>
          <w:sz w:val="22"/>
        </w:rPr>
        <w:t xml:space="preserve"> </w:t>
      </w:r>
      <w:r>
        <w:rPr>
          <w:sz w:val="22"/>
        </w:rPr>
        <w:t>working</w:t>
      </w:r>
      <w:r>
        <w:rPr>
          <w:spacing w:val="12"/>
          <w:sz w:val="22"/>
        </w:rPr>
        <w:t xml:space="preserve"> </w:t>
      </w:r>
      <w:r>
        <w:rPr>
          <w:sz w:val="22"/>
        </w:rPr>
        <w:t>range.</w:t>
      </w:r>
    </w:p>
    <w:p>
      <w:pPr>
        <w:pStyle w:val="6"/>
        <w:spacing w:before="1"/>
        <w:rPr>
          <w:sz w:val="23"/>
        </w:rPr>
      </w:pPr>
      <w:r>
        <mc:AlternateContent>
          <mc:Choice Requires="wpg">
            <w:drawing>
              <wp:anchor distT="0" distB="0" distL="114300" distR="114300" simplePos="0" relativeHeight="251741184" behindDoc="1" locked="0" layoutInCell="1" allowOverlap="1">
                <wp:simplePos x="0" y="0"/>
                <wp:positionH relativeFrom="page">
                  <wp:posOffset>5709285</wp:posOffset>
                </wp:positionH>
                <wp:positionV relativeFrom="paragraph">
                  <wp:posOffset>31115</wp:posOffset>
                </wp:positionV>
                <wp:extent cx="1274445" cy="753110"/>
                <wp:effectExtent l="8890" t="8890" r="12065" b="19050"/>
                <wp:wrapNone/>
                <wp:docPr id="46" name="组合 46"/>
                <wp:cNvGraphicFramePr/>
                <a:graphic xmlns:a="http://schemas.openxmlformats.org/drawingml/2006/main">
                  <a:graphicData uri="http://schemas.microsoft.com/office/word/2010/wordprocessingGroup">
                    <wpg:wgp>
                      <wpg:cNvGrpSpPr/>
                      <wpg:grpSpPr>
                        <a:xfrm>
                          <a:off x="0" y="0"/>
                          <a:ext cx="1274445" cy="753110"/>
                          <a:chOff x="8032" y="1933"/>
                          <a:chExt cx="2007" cy="1186"/>
                        </a:xfrm>
                      </wpg:grpSpPr>
                      <pic:pic xmlns:pic="http://schemas.openxmlformats.org/drawingml/2006/picture">
                        <pic:nvPicPr>
                          <pic:cNvPr id="48" name="图片 4"/>
                          <pic:cNvPicPr>
                            <a:picLocks noChangeAspect="1"/>
                          </pic:cNvPicPr>
                        </pic:nvPicPr>
                        <pic:blipFill>
                          <a:blip r:embed="rId124"/>
                          <a:stretch>
                            <a:fillRect/>
                          </a:stretch>
                        </pic:blipFill>
                        <pic:spPr>
                          <a:xfrm>
                            <a:off x="8047" y="1950"/>
                            <a:ext cx="1980" cy="1155"/>
                          </a:xfrm>
                          <a:prstGeom prst="rect">
                            <a:avLst/>
                          </a:prstGeom>
                          <a:noFill/>
                          <a:ln>
                            <a:noFill/>
                          </a:ln>
                        </pic:spPr>
                      </pic:pic>
                      <wps:wsp>
                        <wps:cNvPr id="50" name="矩形 3"/>
                        <wps:cNvSpPr/>
                        <wps:spPr>
                          <a:xfrm>
                            <a:off x="8032" y="1933"/>
                            <a:ext cx="2007" cy="1186"/>
                          </a:xfrm>
                          <a:prstGeom prst="rect">
                            <a:avLst/>
                          </a:prstGeom>
                          <a:noFill/>
                          <a:ln w="17938" cap="flat" cmpd="sng">
                            <a:solidFill>
                              <a:srgbClr val="00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449.55pt;margin-top:2.45pt;height:59.3pt;width:100.35pt;mso-position-horizontal-relative:page;z-index:-251575296;mso-width-relative:page;mso-height-relative:page;" coordorigin="8032,1933" coordsize="2007,1186" o:gfxdata="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">
                <o:lock v:ext="edit" aspectratio="f"/>
                <v:shape id="图片 4" o:spid="_x0000_s1026" o:spt="75" type="#_x0000_t75" style="position:absolute;left:8047;top:1950;height:1155;width:1980;" filled="f" o:preferrelative="t" stroked="f" coordsize="21600,21600" o:gfxdata="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tlNhbsAAADb&#10;AAAADwAAAAAAAAABACAAAAAiAAAAZHJzL2Rvd25yZXYueG1sUEsBAhQAFAAAAAgAh07iQDMvBZ47&#10;AAAAOQAAABAAAAAAAAAAAQAgAAAACgEAAGRycy9zaGFwZXhtbC54bWxQSwUGAAAAAAYABgBbAQAA&#10;tAMAAAAA&#10;">
                  <v:fill on="f" focussize="0,0"/>
                  <v:stroke on="f"/>
                  <v:imagedata r:id="rId124" o:title=""/>
                  <o:lock v:ext="edit" aspectratio="t"/>
                </v:shape>
                <v:rect id="矩形 3" o:spid="_x0000_s1026" o:spt="1" style="position:absolute;left:8032;top:1933;height:1186;width:2007;" filled="f" stroked="t" coordsize="21600,21600" o:gfxdata="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xY807gAAADbAAAA&#10;DwAAAAAAAAABACAAAAAiAAAAZHJzL2Rvd25yZXYueG1sUEsBAhQAFAAAAAgAh07iQDMvBZ47AAAA&#10;OQAAABAAAAAAAAAAAQAgAAAABwEAAGRycy9zaGFwZXhtbC54bWxQSwUGAAAAAAYABgBbAQAAsQMA&#10;AAAA&#10;">
                  <v:fill on="f" focussize="0,0"/>
                  <v:stroke weight="1.41244094488189pt" color="#000000" joinstyle="miter"/>
                  <v:imagedata o:title=""/>
                  <o:lock v:ext="edit" aspectratio="f"/>
                </v:rect>
              </v:group>
            </w:pict>
          </mc:Fallback>
        </mc:AlternateContent>
      </w:r>
    </w:p>
    <w:p>
      <w:pPr>
        <w:pStyle w:val="15"/>
        <w:numPr>
          <w:ilvl w:val="0"/>
          <w:numId w:val="9"/>
        </w:numPr>
        <w:tabs>
          <w:tab w:val="left" w:pos="1201"/>
        </w:tabs>
        <w:spacing w:before="0" w:after="0" w:line="247" w:lineRule="auto"/>
        <w:ind w:left="1200" w:right="4721" w:hanging="341"/>
        <w:jc w:val="left"/>
        <w:rPr>
          <w:sz w:val="22"/>
        </w:rPr>
      </w:pPr>
      <w:r>
        <w:rPr>
          <w:sz w:val="22"/>
        </w:rPr>
        <w:t>DO</w:t>
      </w:r>
      <w:r>
        <w:rPr>
          <w:spacing w:val="14"/>
          <w:sz w:val="22"/>
        </w:rPr>
        <w:t xml:space="preserve"> </w:t>
      </w:r>
      <w:r>
        <w:rPr>
          <w:sz w:val="22"/>
        </w:rPr>
        <w:t>NOT</w:t>
      </w:r>
      <w:r>
        <w:rPr>
          <w:spacing w:val="13"/>
          <w:sz w:val="22"/>
        </w:rPr>
        <w:t xml:space="preserve"> </w:t>
      </w:r>
      <w:r>
        <w:rPr>
          <w:sz w:val="22"/>
        </w:rPr>
        <w:t>spray-clean</w:t>
      </w:r>
      <w:r>
        <w:rPr>
          <w:spacing w:val="15"/>
          <w:sz w:val="22"/>
        </w:rPr>
        <w:t xml:space="preserve"> </w:t>
      </w:r>
      <w:r>
        <w:rPr>
          <w:sz w:val="22"/>
        </w:rPr>
        <w:t>on</w:t>
      </w:r>
      <w:r>
        <w:rPr>
          <w:spacing w:val="12"/>
          <w:sz w:val="22"/>
        </w:rPr>
        <w:t xml:space="preserve"> </w:t>
      </w:r>
      <w:r>
        <w:rPr>
          <w:sz w:val="22"/>
        </w:rPr>
        <w:t>yourself,</w:t>
      </w:r>
      <w:r>
        <w:rPr>
          <w:spacing w:val="13"/>
          <w:sz w:val="22"/>
        </w:rPr>
        <w:t xml:space="preserve"> </w:t>
      </w:r>
      <w:r>
        <w:rPr>
          <w:sz w:val="22"/>
        </w:rPr>
        <w:t>others</w:t>
      </w:r>
      <w:r>
        <w:rPr>
          <w:spacing w:val="16"/>
          <w:sz w:val="22"/>
        </w:rPr>
        <w:t xml:space="preserve"> </w:t>
      </w:r>
      <w:r>
        <w:rPr>
          <w:sz w:val="22"/>
        </w:rPr>
        <w:t>or</w:t>
      </w:r>
      <w:r>
        <w:rPr>
          <w:spacing w:val="11"/>
          <w:sz w:val="22"/>
        </w:rPr>
        <w:t xml:space="preserve"> </w:t>
      </w:r>
      <w:r>
        <w:rPr>
          <w:sz w:val="22"/>
        </w:rPr>
        <w:t>live</w:t>
      </w:r>
      <w:r>
        <w:rPr>
          <w:spacing w:val="16"/>
          <w:sz w:val="22"/>
        </w:rPr>
        <w:t xml:space="preserve"> </w:t>
      </w:r>
      <w:r>
        <w:rPr>
          <w:sz w:val="22"/>
        </w:rPr>
        <w:t>animals.</w:t>
      </w:r>
      <w:r>
        <w:rPr>
          <w:spacing w:val="13"/>
          <w:sz w:val="22"/>
        </w:rPr>
        <w:t xml:space="preserve"> </w:t>
      </w:r>
      <w:r>
        <w:rPr>
          <w:sz w:val="22"/>
        </w:rPr>
        <w:t>The</w:t>
      </w:r>
      <w:r>
        <w:rPr>
          <w:spacing w:val="-52"/>
          <w:sz w:val="22"/>
        </w:rPr>
        <w:t xml:space="preserve"> </w:t>
      </w:r>
      <w:r>
        <w:rPr>
          <w:w w:val="105"/>
          <w:sz w:val="22"/>
        </w:rPr>
        <w:t>high-pressure</w:t>
      </w:r>
      <w:r>
        <w:rPr>
          <w:spacing w:val="-9"/>
          <w:w w:val="105"/>
          <w:sz w:val="22"/>
        </w:rPr>
        <w:t xml:space="preserve"> </w:t>
      </w:r>
      <w:r>
        <w:rPr>
          <w:w w:val="105"/>
          <w:sz w:val="22"/>
        </w:rPr>
        <w:t>jets</w:t>
      </w:r>
      <w:r>
        <w:rPr>
          <w:spacing w:val="-8"/>
          <w:w w:val="105"/>
          <w:sz w:val="22"/>
        </w:rPr>
        <w:t xml:space="preserve"> </w:t>
      </w:r>
      <w:r>
        <w:rPr>
          <w:w w:val="105"/>
          <w:sz w:val="22"/>
        </w:rPr>
        <w:t>are</w:t>
      </w:r>
      <w:r>
        <w:rPr>
          <w:spacing w:val="-8"/>
          <w:w w:val="105"/>
          <w:sz w:val="22"/>
        </w:rPr>
        <w:t xml:space="preserve"> </w:t>
      </w:r>
      <w:r>
        <w:rPr>
          <w:w w:val="105"/>
          <w:sz w:val="22"/>
        </w:rPr>
        <w:t>capable</w:t>
      </w:r>
      <w:r>
        <w:rPr>
          <w:spacing w:val="-8"/>
          <w:w w:val="105"/>
          <w:sz w:val="22"/>
        </w:rPr>
        <w:t xml:space="preserve"> </w:t>
      </w:r>
      <w:r>
        <w:rPr>
          <w:w w:val="105"/>
          <w:sz w:val="22"/>
        </w:rPr>
        <w:t>of</w:t>
      </w:r>
      <w:r>
        <w:rPr>
          <w:spacing w:val="-7"/>
          <w:w w:val="105"/>
          <w:sz w:val="22"/>
        </w:rPr>
        <w:t xml:space="preserve"> </w:t>
      </w:r>
      <w:r>
        <w:rPr>
          <w:w w:val="105"/>
          <w:sz w:val="22"/>
        </w:rPr>
        <w:t>making</w:t>
      </w:r>
      <w:r>
        <w:rPr>
          <w:spacing w:val="-11"/>
          <w:w w:val="105"/>
          <w:sz w:val="22"/>
        </w:rPr>
        <w:t xml:space="preserve"> </w:t>
      </w:r>
      <w:r>
        <w:rPr>
          <w:w w:val="105"/>
          <w:sz w:val="22"/>
        </w:rPr>
        <w:t>severe</w:t>
      </w:r>
      <w:r>
        <w:rPr>
          <w:spacing w:val="-8"/>
          <w:w w:val="105"/>
          <w:sz w:val="22"/>
        </w:rPr>
        <w:t xml:space="preserve"> </w:t>
      </w:r>
      <w:r>
        <w:rPr>
          <w:w w:val="105"/>
          <w:sz w:val="22"/>
        </w:rPr>
        <w:t>injuries.</w:t>
      </w:r>
    </w:p>
    <w:p>
      <w:pPr>
        <w:pStyle w:val="15"/>
        <w:numPr>
          <w:ilvl w:val="0"/>
          <w:numId w:val="9"/>
        </w:numPr>
        <w:tabs>
          <w:tab w:val="left" w:pos="1201"/>
        </w:tabs>
        <w:spacing w:before="172" w:after="0" w:line="240" w:lineRule="auto"/>
        <w:ind w:left="1200" w:right="0" w:hanging="342"/>
        <w:jc w:val="left"/>
        <w:rPr>
          <w:sz w:val="22"/>
        </w:rPr>
      </w:pPr>
      <w:r>
        <w:rPr>
          <w:spacing w:val="-1"/>
          <w:w w:val="105"/>
          <w:sz w:val="22"/>
        </w:rPr>
        <w:t>DO</w:t>
      </w:r>
      <w:r>
        <w:rPr>
          <w:spacing w:val="-11"/>
          <w:w w:val="105"/>
          <w:sz w:val="22"/>
        </w:rPr>
        <w:t xml:space="preserve"> </w:t>
      </w:r>
      <w:r>
        <w:rPr>
          <w:spacing w:val="-1"/>
          <w:w w:val="105"/>
          <w:sz w:val="22"/>
        </w:rPr>
        <w:t>NOT</w:t>
      </w:r>
      <w:r>
        <w:rPr>
          <w:spacing w:val="-12"/>
          <w:w w:val="105"/>
          <w:sz w:val="22"/>
        </w:rPr>
        <w:t xml:space="preserve"> </w:t>
      </w:r>
      <w:r>
        <w:rPr>
          <w:spacing w:val="-1"/>
          <w:w w:val="105"/>
          <w:sz w:val="22"/>
        </w:rPr>
        <w:t>spray</w:t>
      </w:r>
      <w:r>
        <w:rPr>
          <w:spacing w:val="-12"/>
          <w:w w:val="105"/>
          <w:sz w:val="22"/>
        </w:rPr>
        <w:t xml:space="preserve"> </w:t>
      </w:r>
      <w:r>
        <w:rPr>
          <w:spacing w:val="-1"/>
          <w:w w:val="105"/>
          <w:sz w:val="22"/>
        </w:rPr>
        <w:t>at</w:t>
      </w:r>
      <w:r>
        <w:rPr>
          <w:spacing w:val="-14"/>
          <w:w w:val="105"/>
          <w:sz w:val="22"/>
        </w:rPr>
        <w:t xml:space="preserve"> </w:t>
      </w:r>
      <w:r>
        <w:rPr>
          <w:spacing w:val="-1"/>
          <w:w w:val="105"/>
          <w:sz w:val="22"/>
        </w:rPr>
        <w:t>electrical</w:t>
      </w:r>
      <w:r>
        <w:rPr>
          <w:spacing w:val="-13"/>
          <w:w w:val="105"/>
          <w:sz w:val="22"/>
        </w:rPr>
        <w:t xml:space="preserve"> </w:t>
      </w:r>
      <w:r>
        <w:rPr>
          <w:w w:val="105"/>
          <w:sz w:val="22"/>
        </w:rPr>
        <w:t>equipment</w:t>
      </w:r>
      <w:r>
        <w:rPr>
          <w:spacing w:val="-11"/>
          <w:w w:val="105"/>
          <w:sz w:val="22"/>
        </w:rPr>
        <w:t xml:space="preserve"> </w:t>
      </w:r>
      <w:r>
        <w:rPr>
          <w:w w:val="105"/>
          <w:sz w:val="22"/>
        </w:rPr>
        <w:t>OR</w:t>
      </w:r>
      <w:r>
        <w:rPr>
          <w:spacing w:val="-12"/>
          <w:w w:val="105"/>
          <w:sz w:val="22"/>
        </w:rPr>
        <w:t xml:space="preserve"> </w:t>
      </w:r>
      <w:r>
        <w:rPr>
          <w:w w:val="105"/>
          <w:sz w:val="22"/>
        </w:rPr>
        <w:t>the</w:t>
      </w:r>
      <w:r>
        <w:rPr>
          <w:spacing w:val="-10"/>
          <w:w w:val="105"/>
          <w:sz w:val="22"/>
        </w:rPr>
        <w:t xml:space="preserve"> </w:t>
      </w:r>
      <w:r>
        <w:rPr>
          <w:w w:val="105"/>
          <w:sz w:val="22"/>
        </w:rPr>
        <w:t>machine</w:t>
      </w:r>
      <w:r>
        <w:rPr>
          <w:spacing w:val="-13"/>
          <w:w w:val="105"/>
          <w:sz w:val="22"/>
        </w:rPr>
        <w:t xml:space="preserve"> </w:t>
      </w:r>
      <w:r>
        <w:rPr>
          <w:w w:val="105"/>
          <w:sz w:val="22"/>
        </w:rPr>
        <w:t>itself.</w:t>
      </w:r>
    </w:p>
    <w:p>
      <w:pPr>
        <w:pStyle w:val="15"/>
        <w:numPr>
          <w:ilvl w:val="0"/>
          <w:numId w:val="9"/>
        </w:numPr>
        <w:tabs>
          <w:tab w:val="left" w:pos="1201"/>
        </w:tabs>
        <w:spacing w:before="182" w:after="0" w:line="244" w:lineRule="auto"/>
        <w:ind w:left="1200" w:right="1633" w:hanging="341"/>
        <w:jc w:val="left"/>
        <w:rPr>
          <w:sz w:val="22"/>
        </w:rPr>
      </w:pPr>
      <w:r>
        <w:rPr>
          <w:w w:val="105"/>
          <w:sz w:val="22"/>
        </w:rPr>
        <w:t>While repairing or servicing the equipment and its accessories always make sure the machine</w:t>
      </w:r>
      <w:r>
        <w:rPr>
          <w:spacing w:val="-55"/>
          <w:w w:val="105"/>
          <w:sz w:val="22"/>
        </w:rPr>
        <w:t xml:space="preserve"> </w:t>
      </w:r>
      <w:r>
        <w:rPr>
          <w:w w:val="105"/>
          <w:sz w:val="22"/>
        </w:rPr>
        <w:t>is</w:t>
      </w:r>
      <w:r>
        <w:rPr>
          <w:spacing w:val="-4"/>
          <w:w w:val="105"/>
          <w:sz w:val="22"/>
        </w:rPr>
        <w:t xml:space="preserve"> </w:t>
      </w:r>
      <w:r>
        <w:rPr>
          <w:w w:val="105"/>
          <w:sz w:val="22"/>
        </w:rPr>
        <w:t>turned</w:t>
      </w:r>
      <w:r>
        <w:rPr>
          <w:spacing w:val="-3"/>
          <w:w w:val="105"/>
          <w:sz w:val="22"/>
        </w:rPr>
        <w:t xml:space="preserve"> </w:t>
      </w:r>
      <w:r>
        <w:rPr>
          <w:w w:val="105"/>
          <w:sz w:val="22"/>
        </w:rPr>
        <w:t>off</w:t>
      </w:r>
      <w:r>
        <w:rPr>
          <w:spacing w:val="-3"/>
          <w:w w:val="105"/>
          <w:sz w:val="22"/>
        </w:rPr>
        <w:t xml:space="preserve"> </w:t>
      </w:r>
      <w:r>
        <w:rPr>
          <w:w w:val="105"/>
          <w:sz w:val="22"/>
        </w:rPr>
        <w:t>and</w:t>
      </w:r>
      <w:r>
        <w:rPr>
          <w:spacing w:val="-3"/>
          <w:w w:val="105"/>
          <w:sz w:val="22"/>
        </w:rPr>
        <w:t xml:space="preserve"> </w:t>
      </w:r>
      <w:r>
        <w:rPr>
          <w:w w:val="105"/>
          <w:sz w:val="22"/>
        </w:rPr>
        <w:t>disconnected</w:t>
      </w:r>
      <w:r>
        <w:rPr>
          <w:spacing w:val="-4"/>
          <w:w w:val="105"/>
          <w:sz w:val="22"/>
        </w:rPr>
        <w:t xml:space="preserve"> </w:t>
      </w:r>
      <w:r>
        <w:rPr>
          <w:w w:val="105"/>
          <w:sz w:val="22"/>
        </w:rPr>
        <w:t>from</w:t>
      </w:r>
      <w:r>
        <w:rPr>
          <w:spacing w:val="-3"/>
          <w:w w:val="105"/>
          <w:sz w:val="22"/>
        </w:rPr>
        <w:t xml:space="preserve"> </w:t>
      </w:r>
      <w:r>
        <w:rPr>
          <w:w w:val="105"/>
          <w:sz w:val="22"/>
        </w:rPr>
        <w:t>the</w:t>
      </w:r>
      <w:r>
        <w:rPr>
          <w:spacing w:val="-4"/>
          <w:w w:val="105"/>
          <w:sz w:val="22"/>
        </w:rPr>
        <w:t xml:space="preserve"> </w:t>
      </w:r>
      <w:r>
        <w:rPr>
          <w:w w:val="105"/>
          <w:sz w:val="22"/>
        </w:rPr>
        <w:t>main</w:t>
      </w:r>
      <w:r>
        <w:rPr>
          <w:spacing w:val="-5"/>
          <w:w w:val="105"/>
          <w:sz w:val="22"/>
        </w:rPr>
        <w:t xml:space="preserve"> </w:t>
      </w:r>
      <w:r>
        <w:rPr>
          <w:w w:val="105"/>
          <w:sz w:val="22"/>
        </w:rPr>
        <w:t>power</w:t>
      </w:r>
      <w:r>
        <w:rPr>
          <w:spacing w:val="-5"/>
          <w:w w:val="105"/>
          <w:sz w:val="22"/>
        </w:rPr>
        <w:t xml:space="preserve"> </w:t>
      </w:r>
      <w:r>
        <w:rPr>
          <w:w w:val="105"/>
          <w:sz w:val="22"/>
        </w:rPr>
        <w:t>supply.</w:t>
      </w:r>
    </w:p>
    <w:p>
      <w:pPr>
        <w:pStyle w:val="15"/>
        <w:numPr>
          <w:ilvl w:val="0"/>
          <w:numId w:val="9"/>
        </w:numPr>
        <w:tabs>
          <w:tab w:val="left" w:pos="1201"/>
        </w:tabs>
        <w:spacing w:before="175" w:after="0" w:line="240" w:lineRule="auto"/>
        <w:ind w:left="1200" w:right="0" w:hanging="342"/>
        <w:jc w:val="left"/>
        <w:rPr>
          <w:sz w:val="22"/>
        </w:rPr>
      </w:pPr>
      <w:r>
        <w:rPr>
          <w:sz w:val="22"/>
        </w:rPr>
        <w:t>Only</w:t>
      </w:r>
      <w:r>
        <w:rPr>
          <w:spacing w:val="9"/>
          <w:sz w:val="22"/>
        </w:rPr>
        <w:t xml:space="preserve"> </w:t>
      </w:r>
      <w:r>
        <w:rPr>
          <w:sz w:val="22"/>
        </w:rPr>
        <w:t>allow</w:t>
      </w:r>
      <w:r>
        <w:rPr>
          <w:spacing w:val="14"/>
          <w:sz w:val="22"/>
        </w:rPr>
        <w:t xml:space="preserve"> </w:t>
      </w:r>
      <w:r>
        <w:rPr>
          <w:sz w:val="22"/>
        </w:rPr>
        <w:t>instructed</w:t>
      </w:r>
      <w:r>
        <w:rPr>
          <w:spacing w:val="13"/>
          <w:sz w:val="22"/>
        </w:rPr>
        <w:t xml:space="preserve"> </w:t>
      </w:r>
      <w:r>
        <w:rPr>
          <w:sz w:val="22"/>
        </w:rPr>
        <w:t>personnel</w:t>
      </w:r>
      <w:r>
        <w:rPr>
          <w:spacing w:val="16"/>
          <w:sz w:val="22"/>
        </w:rPr>
        <w:t xml:space="preserve"> </w:t>
      </w:r>
      <w:r>
        <w:rPr>
          <w:sz w:val="22"/>
        </w:rPr>
        <w:t>to</w:t>
      </w:r>
      <w:r>
        <w:rPr>
          <w:spacing w:val="14"/>
          <w:sz w:val="22"/>
        </w:rPr>
        <w:t xml:space="preserve"> </w:t>
      </w:r>
      <w:r>
        <w:rPr>
          <w:sz w:val="22"/>
        </w:rPr>
        <w:t>operate</w:t>
      </w:r>
      <w:r>
        <w:rPr>
          <w:spacing w:val="17"/>
          <w:sz w:val="22"/>
        </w:rPr>
        <w:t xml:space="preserve"> </w:t>
      </w:r>
      <w:r>
        <w:rPr>
          <w:sz w:val="22"/>
        </w:rPr>
        <w:t>the</w:t>
      </w:r>
      <w:r>
        <w:rPr>
          <w:spacing w:val="17"/>
          <w:sz w:val="22"/>
        </w:rPr>
        <w:t xml:space="preserve"> </w:t>
      </w:r>
      <w:r>
        <w:rPr>
          <w:sz w:val="22"/>
        </w:rPr>
        <w:t>machine.</w:t>
      </w:r>
    </w:p>
    <w:p>
      <w:pPr>
        <w:pStyle w:val="15"/>
        <w:numPr>
          <w:ilvl w:val="0"/>
          <w:numId w:val="9"/>
        </w:numPr>
        <w:tabs>
          <w:tab w:val="left" w:pos="1201"/>
        </w:tabs>
        <w:spacing w:before="181" w:after="0" w:line="244" w:lineRule="auto"/>
        <w:ind w:left="1200" w:right="1632" w:hanging="341"/>
        <w:jc w:val="left"/>
        <w:rPr>
          <w:sz w:val="22"/>
        </w:rPr>
      </w:pPr>
      <w:r>
        <w:rPr>
          <w:w w:val="105"/>
          <w:sz w:val="22"/>
        </w:rPr>
        <w:t>Activating</w:t>
      </w:r>
      <w:r>
        <w:rPr>
          <w:spacing w:val="10"/>
          <w:w w:val="105"/>
          <w:sz w:val="22"/>
        </w:rPr>
        <w:t xml:space="preserve"> </w:t>
      </w:r>
      <w:r>
        <w:rPr>
          <w:w w:val="105"/>
          <w:sz w:val="22"/>
        </w:rPr>
        <w:t>the</w:t>
      </w:r>
      <w:r>
        <w:rPr>
          <w:spacing w:val="14"/>
          <w:w w:val="105"/>
          <w:sz w:val="22"/>
        </w:rPr>
        <w:t xml:space="preserve"> </w:t>
      </w:r>
      <w:r>
        <w:rPr>
          <w:w w:val="105"/>
          <w:sz w:val="22"/>
        </w:rPr>
        <w:t>trigger/gun</w:t>
      </w:r>
      <w:r>
        <w:rPr>
          <w:spacing w:val="12"/>
          <w:w w:val="105"/>
          <w:sz w:val="22"/>
        </w:rPr>
        <w:t xml:space="preserve"> </w:t>
      </w:r>
      <w:r>
        <w:rPr>
          <w:w w:val="105"/>
          <w:sz w:val="22"/>
        </w:rPr>
        <w:t>can</w:t>
      </w:r>
      <w:r>
        <w:rPr>
          <w:spacing w:val="13"/>
          <w:w w:val="105"/>
          <w:sz w:val="22"/>
        </w:rPr>
        <w:t xml:space="preserve"> </w:t>
      </w:r>
      <w:r>
        <w:rPr>
          <w:w w:val="105"/>
          <w:sz w:val="22"/>
        </w:rPr>
        <w:t>cause</w:t>
      </w:r>
      <w:r>
        <w:rPr>
          <w:spacing w:val="15"/>
          <w:w w:val="105"/>
          <w:sz w:val="22"/>
        </w:rPr>
        <w:t xml:space="preserve"> </w:t>
      </w:r>
      <w:r>
        <w:rPr>
          <w:w w:val="105"/>
          <w:sz w:val="22"/>
        </w:rPr>
        <w:t>backward</w:t>
      </w:r>
      <w:r>
        <w:rPr>
          <w:spacing w:val="12"/>
          <w:w w:val="105"/>
          <w:sz w:val="22"/>
        </w:rPr>
        <w:t xml:space="preserve"> </w:t>
      </w:r>
      <w:r>
        <w:rPr>
          <w:w w:val="105"/>
          <w:sz w:val="22"/>
        </w:rPr>
        <w:t>force</w:t>
      </w:r>
      <w:r>
        <w:rPr>
          <w:spacing w:val="15"/>
          <w:w w:val="105"/>
          <w:sz w:val="22"/>
        </w:rPr>
        <w:t xml:space="preserve"> </w:t>
      </w:r>
      <w:r>
        <w:rPr>
          <w:w w:val="105"/>
          <w:sz w:val="22"/>
        </w:rPr>
        <w:t>therefore</w:t>
      </w:r>
      <w:r>
        <w:rPr>
          <w:spacing w:val="14"/>
          <w:w w:val="105"/>
          <w:sz w:val="22"/>
        </w:rPr>
        <w:t xml:space="preserve"> </w:t>
      </w:r>
      <w:r>
        <w:rPr>
          <w:w w:val="105"/>
          <w:sz w:val="22"/>
        </w:rPr>
        <w:t>always</w:t>
      </w:r>
      <w:r>
        <w:rPr>
          <w:spacing w:val="13"/>
          <w:w w:val="105"/>
          <w:sz w:val="22"/>
        </w:rPr>
        <w:t xml:space="preserve"> </w:t>
      </w:r>
      <w:r>
        <w:rPr>
          <w:w w:val="105"/>
          <w:sz w:val="22"/>
        </w:rPr>
        <w:t>hold</w:t>
      </w:r>
      <w:r>
        <w:rPr>
          <w:spacing w:val="13"/>
          <w:w w:val="105"/>
          <w:sz w:val="22"/>
        </w:rPr>
        <w:t xml:space="preserve"> </w:t>
      </w:r>
      <w:r>
        <w:rPr>
          <w:w w:val="105"/>
          <w:sz w:val="22"/>
        </w:rPr>
        <w:t>spray</w:t>
      </w:r>
      <w:r>
        <w:rPr>
          <w:spacing w:val="10"/>
          <w:w w:val="105"/>
          <w:sz w:val="22"/>
        </w:rPr>
        <w:t xml:space="preserve"> </w:t>
      </w:r>
      <w:r>
        <w:rPr>
          <w:w w:val="105"/>
          <w:sz w:val="22"/>
        </w:rPr>
        <w:t>lance</w:t>
      </w:r>
      <w:r>
        <w:rPr>
          <w:spacing w:val="14"/>
          <w:w w:val="105"/>
          <w:sz w:val="22"/>
        </w:rPr>
        <w:t xml:space="preserve"> </w:t>
      </w:r>
      <w:r>
        <w:rPr>
          <w:w w:val="105"/>
          <w:sz w:val="22"/>
        </w:rPr>
        <w:t>with</w:t>
      </w:r>
      <w:r>
        <w:rPr>
          <w:spacing w:val="-55"/>
          <w:w w:val="105"/>
          <w:sz w:val="22"/>
        </w:rPr>
        <w:t xml:space="preserve"> </w:t>
      </w:r>
      <w:r>
        <w:rPr>
          <w:w w:val="105"/>
          <w:sz w:val="22"/>
        </w:rPr>
        <w:t>both</w:t>
      </w:r>
      <w:r>
        <w:rPr>
          <w:spacing w:val="-1"/>
          <w:w w:val="105"/>
          <w:sz w:val="22"/>
        </w:rPr>
        <w:t xml:space="preserve"> </w:t>
      </w:r>
      <w:r>
        <w:rPr>
          <w:w w:val="105"/>
          <w:sz w:val="22"/>
        </w:rPr>
        <w:t>hands.</w:t>
      </w:r>
    </w:p>
    <w:p>
      <w:pPr>
        <w:pStyle w:val="15"/>
        <w:numPr>
          <w:ilvl w:val="0"/>
          <w:numId w:val="9"/>
        </w:numPr>
        <w:tabs>
          <w:tab w:val="left" w:pos="1201"/>
        </w:tabs>
        <w:spacing w:before="176" w:after="0" w:line="244" w:lineRule="auto"/>
        <w:ind w:left="1200" w:right="1633" w:hanging="341"/>
        <w:jc w:val="left"/>
        <w:rPr>
          <w:sz w:val="22"/>
        </w:rPr>
      </w:pPr>
      <w:r>
        <w:rPr>
          <w:w w:val="105"/>
          <w:sz w:val="22"/>
        </w:rPr>
        <w:t>When</w:t>
      </w:r>
      <w:r>
        <w:rPr>
          <w:spacing w:val="-11"/>
          <w:w w:val="105"/>
          <w:sz w:val="22"/>
        </w:rPr>
        <w:t xml:space="preserve"> </w:t>
      </w:r>
      <w:r>
        <w:rPr>
          <w:w w:val="105"/>
          <w:sz w:val="22"/>
        </w:rPr>
        <w:t>pausing</w:t>
      </w:r>
      <w:r>
        <w:rPr>
          <w:spacing w:val="-14"/>
          <w:w w:val="105"/>
          <w:sz w:val="22"/>
        </w:rPr>
        <w:t xml:space="preserve"> </w:t>
      </w:r>
      <w:r>
        <w:rPr>
          <w:w w:val="105"/>
          <w:sz w:val="22"/>
        </w:rPr>
        <w:t>during</w:t>
      </w:r>
      <w:r>
        <w:rPr>
          <w:spacing w:val="-12"/>
          <w:w w:val="105"/>
          <w:sz w:val="22"/>
        </w:rPr>
        <w:t xml:space="preserve"> </w:t>
      </w:r>
      <w:r>
        <w:rPr>
          <w:w w:val="105"/>
          <w:sz w:val="22"/>
        </w:rPr>
        <w:t>operation,</w:t>
      </w:r>
      <w:r>
        <w:rPr>
          <w:spacing w:val="-12"/>
          <w:w w:val="105"/>
          <w:sz w:val="22"/>
        </w:rPr>
        <w:t xml:space="preserve"> </w:t>
      </w:r>
      <w:r>
        <w:rPr>
          <w:w w:val="105"/>
          <w:sz w:val="22"/>
        </w:rPr>
        <w:t>turned</w:t>
      </w:r>
      <w:r>
        <w:rPr>
          <w:spacing w:val="-13"/>
          <w:w w:val="105"/>
          <w:sz w:val="22"/>
        </w:rPr>
        <w:t xml:space="preserve"> </w:t>
      </w:r>
      <w:r>
        <w:rPr>
          <w:w w:val="105"/>
          <w:sz w:val="22"/>
        </w:rPr>
        <w:t>off</w:t>
      </w:r>
      <w:r>
        <w:rPr>
          <w:spacing w:val="-9"/>
          <w:w w:val="105"/>
          <w:sz w:val="22"/>
        </w:rPr>
        <w:t xml:space="preserve"> </w:t>
      </w:r>
      <w:r>
        <w:rPr>
          <w:w w:val="105"/>
          <w:sz w:val="22"/>
        </w:rPr>
        <w:t>the</w:t>
      </w:r>
      <w:r>
        <w:rPr>
          <w:spacing w:val="-10"/>
          <w:w w:val="105"/>
          <w:sz w:val="22"/>
        </w:rPr>
        <w:t xml:space="preserve"> </w:t>
      </w:r>
      <w:r>
        <w:rPr>
          <w:w w:val="105"/>
          <w:sz w:val="22"/>
        </w:rPr>
        <w:t>main</w:t>
      </w:r>
      <w:r>
        <w:rPr>
          <w:spacing w:val="-10"/>
          <w:w w:val="105"/>
          <w:sz w:val="22"/>
        </w:rPr>
        <w:t xml:space="preserve"> </w:t>
      </w:r>
      <w:r>
        <w:rPr>
          <w:w w:val="105"/>
          <w:sz w:val="22"/>
        </w:rPr>
        <w:t>switch</w:t>
      </w:r>
      <w:r>
        <w:rPr>
          <w:spacing w:val="-13"/>
          <w:w w:val="105"/>
          <w:sz w:val="22"/>
        </w:rPr>
        <w:t xml:space="preserve"> </w:t>
      </w:r>
      <w:r>
        <w:rPr>
          <w:w w:val="105"/>
          <w:sz w:val="22"/>
        </w:rPr>
        <w:t>of</w:t>
      </w:r>
      <w:r>
        <w:rPr>
          <w:spacing w:val="-9"/>
          <w:w w:val="105"/>
          <w:sz w:val="22"/>
        </w:rPr>
        <w:t xml:space="preserve"> </w:t>
      </w:r>
      <w:r>
        <w:rPr>
          <w:w w:val="105"/>
          <w:sz w:val="22"/>
        </w:rPr>
        <w:t>the</w:t>
      </w:r>
      <w:r>
        <w:rPr>
          <w:spacing w:val="-10"/>
          <w:w w:val="105"/>
          <w:sz w:val="22"/>
        </w:rPr>
        <w:t xml:space="preserve"> </w:t>
      </w:r>
      <w:r>
        <w:rPr>
          <w:w w:val="105"/>
          <w:sz w:val="22"/>
        </w:rPr>
        <w:t>machine</w:t>
      </w:r>
      <w:r>
        <w:rPr>
          <w:spacing w:val="-11"/>
          <w:w w:val="105"/>
          <w:sz w:val="22"/>
        </w:rPr>
        <w:t xml:space="preserve"> </w:t>
      </w:r>
      <w:r>
        <w:rPr>
          <w:w w:val="105"/>
          <w:sz w:val="22"/>
        </w:rPr>
        <w:t>and</w:t>
      </w:r>
      <w:r>
        <w:rPr>
          <w:spacing w:val="-10"/>
          <w:w w:val="105"/>
          <w:sz w:val="22"/>
        </w:rPr>
        <w:t xml:space="preserve"> </w:t>
      </w:r>
      <w:r>
        <w:rPr>
          <w:w w:val="105"/>
          <w:sz w:val="22"/>
        </w:rPr>
        <w:t>ensures</w:t>
      </w:r>
      <w:r>
        <w:rPr>
          <w:spacing w:val="-11"/>
          <w:w w:val="105"/>
          <w:sz w:val="22"/>
        </w:rPr>
        <w:t xml:space="preserve"> </w:t>
      </w:r>
      <w:r>
        <w:rPr>
          <w:w w:val="105"/>
          <w:sz w:val="22"/>
        </w:rPr>
        <w:t>that</w:t>
      </w:r>
      <w:r>
        <w:rPr>
          <w:spacing w:val="-13"/>
          <w:w w:val="105"/>
          <w:sz w:val="22"/>
        </w:rPr>
        <w:t xml:space="preserve"> </w:t>
      </w:r>
      <w:r>
        <w:rPr>
          <w:w w:val="105"/>
          <w:sz w:val="22"/>
        </w:rPr>
        <w:t>the</w:t>
      </w:r>
      <w:r>
        <w:rPr>
          <w:spacing w:val="-55"/>
          <w:w w:val="105"/>
          <w:sz w:val="22"/>
        </w:rPr>
        <w:t xml:space="preserve"> </w:t>
      </w:r>
      <w:r>
        <w:rPr>
          <w:w w:val="105"/>
          <w:sz w:val="22"/>
        </w:rPr>
        <w:t>trigger/gun</w:t>
      </w:r>
      <w:r>
        <w:rPr>
          <w:spacing w:val="-4"/>
          <w:w w:val="105"/>
          <w:sz w:val="22"/>
        </w:rPr>
        <w:t xml:space="preserve"> </w:t>
      </w:r>
      <w:r>
        <w:rPr>
          <w:w w:val="105"/>
          <w:sz w:val="22"/>
        </w:rPr>
        <w:t>is</w:t>
      </w:r>
      <w:r>
        <w:rPr>
          <w:spacing w:val="-2"/>
          <w:w w:val="105"/>
          <w:sz w:val="22"/>
        </w:rPr>
        <w:t xml:space="preserve"> </w:t>
      </w:r>
      <w:r>
        <w:rPr>
          <w:w w:val="105"/>
          <w:sz w:val="22"/>
        </w:rPr>
        <w:t>locked.</w:t>
      </w:r>
    </w:p>
    <w:p>
      <w:pPr>
        <w:pStyle w:val="15"/>
        <w:numPr>
          <w:ilvl w:val="0"/>
          <w:numId w:val="9"/>
        </w:numPr>
        <w:tabs>
          <w:tab w:val="left" w:pos="1201"/>
        </w:tabs>
        <w:spacing w:before="194" w:after="0" w:line="240" w:lineRule="auto"/>
        <w:ind w:left="1200" w:right="0" w:hanging="342"/>
        <w:jc w:val="left"/>
        <w:rPr>
          <w:sz w:val="22"/>
        </w:rPr>
      </w:pPr>
      <w:r>
        <w:rPr>
          <w:sz w:val="22"/>
        </w:rPr>
        <w:t>Only</w:t>
      </w:r>
      <w:r>
        <w:rPr>
          <w:spacing w:val="11"/>
          <w:sz w:val="22"/>
        </w:rPr>
        <w:t xml:space="preserve"> </w:t>
      </w:r>
      <w:r>
        <w:rPr>
          <w:sz w:val="22"/>
        </w:rPr>
        <w:t>use</w:t>
      </w:r>
      <w:r>
        <w:rPr>
          <w:spacing w:val="20"/>
          <w:sz w:val="22"/>
        </w:rPr>
        <w:t xml:space="preserve"> </w:t>
      </w:r>
      <w:r>
        <w:rPr>
          <w:sz w:val="22"/>
        </w:rPr>
        <w:t>high-pressure</w:t>
      </w:r>
      <w:r>
        <w:rPr>
          <w:spacing w:val="19"/>
          <w:sz w:val="22"/>
        </w:rPr>
        <w:t xml:space="preserve"> </w:t>
      </w:r>
      <w:r>
        <w:rPr>
          <w:sz w:val="22"/>
        </w:rPr>
        <w:t>hoses,</w:t>
      </w:r>
      <w:r>
        <w:rPr>
          <w:spacing w:val="17"/>
          <w:sz w:val="22"/>
        </w:rPr>
        <w:t xml:space="preserve"> </w:t>
      </w:r>
      <w:r>
        <w:rPr>
          <w:sz w:val="22"/>
        </w:rPr>
        <w:t>connections</w:t>
      </w:r>
      <w:r>
        <w:rPr>
          <w:spacing w:val="17"/>
          <w:sz w:val="22"/>
        </w:rPr>
        <w:t xml:space="preserve"> </w:t>
      </w:r>
      <w:r>
        <w:rPr>
          <w:sz w:val="22"/>
        </w:rPr>
        <w:t>and</w:t>
      </w:r>
      <w:r>
        <w:rPr>
          <w:spacing w:val="18"/>
          <w:sz w:val="22"/>
        </w:rPr>
        <w:t xml:space="preserve"> </w:t>
      </w:r>
      <w:r>
        <w:rPr>
          <w:sz w:val="22"/>
        </w:rPr>
        <w:t>nozzles</w:t>
      </w:r>
      <w:r>
        <w:rPr>
          <w:spacing w:val="16"/>
          <w:sz w:val="22"/>
        </w:rPr>
        <w:t xml:space="preserve"> </w:t>
      </w:r>
      <w:r>
        <w:rPr>
          <w:sz w:val="22"/>
        </w:rPr>
        <w:t>specified</w:t>
      </w:r>
      <w:r>
        <w:rPr>
          <w:spacing w:val="16"/>
          <w:sz w:val="22"/>
        </w:rPr>
        <w:t xml:space="preserve"> </w:t>
      </w:r>
      <w:r>
        <w:rPr>
          <w:sz w:val="22"/>
        </w:rPr>
        <w:t>by</w:t>
      </w:r>
      <w:r>
        <w:rPr>
          <w:spacing w:val="16"/>
          <w:sz w:val="22"/>
        </w:rPr>
        <w:t xml:space="preserve"> </w:t>
      </w:r>
      <w:r>
        <w:rPr>
          <w:rFonts w:hint="eastAsia" w:ascii="Courier New" w:eastAsia="宋体"/>
          <w:sz w:val="22"/>
          <w:lang w:eastAsia="zh-CN"/>
        </w:rPr>
        <w:t>BOTUOLINI</w:t>
      </w:r>
      <w:r>
        <w:rPr>
          <w:sz w:val="22"/>
        </w:rPr>
        <w:t>.</w:t>
      </w:r>
    </w:p>
    <w:p>
      <w:pPr>
        <w:pStyle w:val="15"/>
        <w:numPr>
          <w:ilvl w:val="0"/>
          <w:numId w:val="9"/>
        </w:numPr>
        <w:tabs>
          <w:tab w:val="left" w:pos="1201"/>
        </w:tabs>
        <w:spacing w:before="165" w:after="0" w:line="244" w:lineRule="auto"/>
        <w:ind w:left="1200" w:right="1633" w:hanging="341"/>
        <w:jc w:val="left"/>
        <w:rPr>
          <w:sz w:val="22"/>
        </w:rPr>
      </w:pPr>
      <w:r>
        <w:rPr>
          <w:b/>
          <w:w w:val="105"/>
          <w:sz w:val="22"/>
        </w:rPr>
        <w:t>IMPORTANT</w:t>
      </w:r>
      <w:r>
        <w:rPr>
          <w:b/>
          <w:spacing w:val="4"/>
          <w:w w:val="105"/>
          <w:sz w:val="22"/>
        </w:rPr>
        <w:t xml:space="preserve"> </w:t>
      </w:r>
      <w:r>
        <w:rPr>
          <w:w w:val="105"/>
          <w:sz w:val="22"/>
        </w:rPr>
        <w:t>–</w:t>
      </w:r>
      <w:r>
        <w:rPr>
          <w:spacing w:val="4"/>
          <w:w w:val="105"/>
          <w:sz w:val="22"/>
        </w:rPr>
        <w:t xml:space="preserve"> </w:t>
      </w:r>
      <w:r>
        <w:rPr>
          <w:w w:val="105"/>
          <w:sz w:val="22"/>
        </w:rPr>
        <w:t>Do</w:t>
      </w:r>
      <w:r>
        <w:rPr>
          <w:spacing w:val="4"/>
          <w:w w:val="105"/>
          <w:sz w:val="22"/>
        </w:rPr>
        <w:t xml:space="preserve"> </w:t>
      </w:r>
      <w:r>
        <w:rPr>
          <w:w w:val="105"/>
          <w:sz w:val="22"/>
        </w:rPr>
        <w:t>not</w:t>
      </w:r>
      <w:r>
        <w:rPr>
          <w:spacing w:val="5"/>
          <w:w w:val="105"/>
          <w:sz w:val="22"/>
        </w:rPr>
        <w:t xml:space="preserve"> </w:t>
      </w:r>
      <w:r>
        <w:rPr>
          <w:w w:val="105"/>
          <w:sz w:val="22"/>
        </w:rPr>
        <w:t>use</w:t>
      </w:r>
      <w:r>
        <w:rPr>
          <w:spacing w:val="5"/>
          <w:w w:val="105"/>
          <w:sz w:val="22"/>
        </w:rPr>
        <w:t xml:space="preserve"> </w:t>
      </w:r>
      <w:r>
        <w:rPr>
          <w:w w:val="105"/>
          <w:sz w:val="22"/>
        </w:rPr>
        <w:t>the</w:t>
      </w:r>
      <w:r>
        <w:rPr>
          <w:spacing w:val="6"/>
          <w:w w:val="105"/>
          <w:sz w:val="22"/>
        </w:rPr>
        <w:t xml:space="preserve"> </w:t>
      </w:r>
      <w:r>
        <w:rPr>
          <w:w w:val="105"/>
          <w:sz w:val="22"/>
        </w:rPr>
        <w:t>machine</w:t>
      </w:r>
      <w:r>
        <w:rPr>
          <w:spacing w:val="5"/>
          <w:w w:val="105"/>
          <w:sz w:val="22"/>
        </w:rPr>
        <w:t xml:space="preserve"> </w:t>
      </w:r>
      <w:r>
        <w:rPr>
          <w:w w:val="105"/>
          <w:sz w:val="22"/>
        </w:rPr>
        <w:t>in</w:t>
      </w:r>
      <w:r>
        <w:rPr>
          <w:spacing w:val="3"/>
          <w:w w:val="105"/>
          <w:sz w:val="22"/>
        </w:rPr>
        <w:t xml:space="preserve"> </w:t>
      </w:r>
      <w:r>
        <w:rPr>
          <w:w w:val="105"/>
          <w:sz w:val="22"/>
        </w:rPr>
        <w:t>a</w:t>
      </w:r>
      <w:r>
        <w:rPr>
          <w:spacing w:val="5"/>
          <w:w w:val="105"/>
          <w:sz w:val="22"/>
        </w:rPr>
        <w:t xml:space="preserve"> </w:t>
      </w:r>
      <w:r>
        <w:rPr>
          <w:w w:val="105"/>
          <w:sz w:val="22"/>
        </w:rPr>
        <w:t>possible</w:t>
      </w:r>
      <w:r>
        <w:rPr>
          <w:spacing w:val="3"/>
          <w:w w:val="105"/>
          <w:sz w:val="22"/>
        </w:rPr>
        <w:t xml:space="preserve"> </w:t>
      </w:r>
      <w:r>
        <w:rPr>
          <w:w w:val="105"/>
          <w:sz w:val="22"/>
        </w:rPr>
        <w:t>explosive</w:t>
      </w:r>
      <w:r>
        <w:rPr>
          <w:spacing w:val="6"/>
          <w:w w:val="105"/>
          <w:sz w:val="22"/>
        </w:rPr>
        <w:t xml:space="preserve"> </w:t>
      </w:r>
      <w:r>
        <w:rPr>
          <w:w w:val="105"/>
          <w:sz w:val="22"/>
        </w:rPr>
        <w:t>environment</w:t>
      </w:r>
      <w:r>
        <w:rPr>
          <w:spacing w:val="4"/>
          <w:w w:val="105"/>
          <w:sz w:val="22"/>
        </w:rPr>
        <w:t xml:space="preserve"> </w:t>
      </w:r>
      <w:r>
        <w:rPr>
          <w:w w:val="105"/>
          <w:sz w:val="22"/>
        </w:rPr>
        <w:t>in</w:t>
      </w:r>
      <w:r>
        <w:rPr>
          <w:spacing w:val="4"/>
          <w:w w:val="105"/>
          <w:sz w:val="22"/>
        </w:rPr>
        <w:t xml:space="preserve"> </w:t>
      </w:r>
      <w:r>
        <w:rPr>
          <w:w w:val="105"/>
          <w:sz w:val="22"/>
        </w:rPr>
        <w:t>accordance</w:t>
      </w:r>
      <w:r>
        <w:rPr>
          <w:spacing w:val="-55"/>
          <w:w w:val="105"/>
          <w:sz w:val="22"/>
        </w:rPr>
        <w:t xml:space="preserve"> </w:t>
      </w:r>
      <w:r>
        <w:rPr>
          <w:w w:val="105"/>
          <w:sz w:val="22"/>
        </w:rPr>
        <w:t>with</w:t>
      </w:r>
      <w:r>
        <w:rPr>
          <w:spacing w:val="-2"/>
          <w:w w:val="105"/>
          <w:sz w:val="22"/>
        </w:rPr>
        <w:t xml:space="preserve"> </w:t>
      </w:r>
      <w:r>
        <w:rPr>
          <w:w w:val="105"/>
          <w:sz w:val="22"/>
        </w:rPr>
        <w:t>EN-50014.</w:t>
      </w:r>
    </w:p>
    <w:p>
      <w:pPr>
        <w:pStyle w:val="6"/>
        <w:rPr>
          <w:sz w:val="20"/>
        </w:rPr>
      </w:pPr>
    </w:p>
    <w:p>
      <w:pPr>
        <w:pStyle w:val="6"/>
        <w:rPr>
          <w:sz w:val="20"/>
        </w:rPr>
      </w:pPr>
    </w:p>
    <w:p>
      <w:pPr>
        <w:pStyle w:val="6"/>
        <w:rPr>
          <w:sz w:val="20"/>
        </w:rPr>
      </w:pPr>
    </w:p>
    <w:p>
      <w:pPr>
        <w:pStyle w:val="6"/>
        <w:rPr>
          <w:sz w:val="20"/>
        </w:rPr>
      </w:pPr>
    </w:p>
    <w:p>
      <w:pPr>
        <w:pStyle w:val="6"/>
        <w:spacing w:before="3"/>
        <w:rPr>
          <w:sz w:val="29"/>
        </w:rPr>
      </w:pPr>
      <w:r>
        <mc:AlternateContent>
          <mc:Choice Requires="wpg">
            <w:drawing>
              <wp:anchor distT="0" distB="0" distL="114300" distR="114300" simplePos="0" relativeHeight="251723776" behindDoc="1" locked="0" layoutInCell="1" allowOverlap="1">
                <wp:simplePos x="0" y="0"/>
                <wp:positionH relativeFrom="page">
                  <wp:posOffset>1069340</wp:posOffset>
                </wp:positionH>
                <wp:positionV relativeFrom="paragraph">
                  <wp:posOffset>239395</wp:posOffset>
                </wp:positionV>
                <wp:extent cx="765175" cy="780415"/>
                <wp:effectExtent l="635" t="635" r="15240" b="0"/>
                <wp:wrapTopAndBottom/>
                <wp:docPr id="338" name="组合 338"/>
                <wp:cNvGraphicFramePr/>
                <a:graphic xmlns:a="http://schemas.openxmlformats.org/drawingml/2006/main">
                  <a:graphicData uri="http://schemas.microsoft.com/office/word/2010/wordprocessingGroup">
                    <wpg:wgp>
                      <wpg:cNvGrpSpPr/>
                      <wpg:grpSpPr>
                        <a:xfrm>
                          <a:off x="0" y="0"/>
                          <a:ext cx="765175" cy="780415"/>
                          <a:chOff x="1685" y="378"/>
                          <a:chExt cx="1205" cy="1229"/>
                        </a:xfrm>
                      </wpg:grpSpPr>
                      <pic:pic xmlns:pic="http://schemas.openxmlformats.org/drawingml/2006/picture">
                        <pic:nvPicPr>
                          <pic:cNvPr id="334" name="图片 87"/>
                          <pic:cNvPicPr>
                            <a:picLocks noChangeAspect="1"/>
                          </pic:cNvPicPr>
                        </pic:nvPicPr>
                        <pic:blipFill>
                          <a:blip r:embed="rId125"/>
                          <a:stretch>
                            <a:fillRect/>
                          </a:stretch>
                        </pic:blipFill>
                        <pic:spPr>
                          <a:xfrm>
                            <a:off x="1713" y="377"/>
                            <a:ext cx="1114" cy="1164"/>
                          </a:xfrm>
                          <a:prstGeom prst="rect">
                            <a:avLst/>
                          </a:prstGeom>
                          <a:noFill/>
                          <a:ln>
                            <a:noFill/>
                          </a:ln>
                        </pic:spPr>
                      </pic:pic>
                      <pic:pic xmlns:pic="http://schemas.openxmlformats.org/drawingml/2006/picture">
                        <pic:nvPicPr>
                          <pic:cNvPr id="335" name="图片 88"/>
                          <pic:cNvPicPr>
                            <a:picLocks noChangeAspect="1"/>
                          </pic:cNvPicPr>
                        </pic:nvPicPr>
                        <pic:blipFill>
                          <a:blip r:embed="rId126"/>
                          <a:stretch>
                            <a:fillRect/>
                          </a:stretch>
                        </pic:blipFill>
                        <pic:spPr>
                          <a:xfrm>
                            <a:off x="1857" y="433"/>
                            <a:ext cx="768" cy="761"/>
                          </a:xfrm>
                          <a:prstGeom prst="rect">
                            <a:avLst/>
                          </a:prstGeom>
                          <a:noFill/>
                          <a:ln>
                            <a:noFill/>
                          </a:ln>
                        </pic:spPr>
                      </pic:pic>
                      <pic:pic xmlns:pic="http://schemas.openxmlformats.org/drawingml/2006/picture">
                        <pic:nvPicPr>
                          <pic:cNvPr id="336" name="图片 89"/>
                          <pic:cNvPicPr>
                            <a:picLocks noChangeAspect="1"/>
                          </pic:cNvPicPr>
                        </pic:nvPicPr>
                        <pic:blipFill>
                          <a:blip r:embed="rId127"/>
                          <a:stretch>
                            <a:fillRect/>
                          </a:stretch>
                        </pic:blipFill>
                        <pic:spPr>
                          <a:xfrm>
                            <a:off x="1684" y="1208"/>
                            <a:ext cx="1205" cy="399"/>
                          </a:xfrm>
                          <a:prstGeom prst="rect">
                            <a:avLst/>
                          </a:prstGeom>
                          <a:noFill/>
                          <a:ln>
                            <a:noFill/>
                          </a:ln>
                        </pic:spPr>
                      </pic:pic>
                      <wps:wsp>
                        <wps:cNvPr id="337" name="文本框 337"/>
                        <wps:cNvSpPr txBox="1"/>
                        <wps:spPr>
                          <a:xfrm>
                            <a:off x="1684" y="377"/>
                            <a:ext cx="1205" cy="1229"/>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9"/>
                                </w:rPr>
                              </w:pPr>
                            </w:p>
                            <w:p>
                              <w:pPr>
                                <w:spacing w:before="0"/>
                                <w:ind w:left="139" w:right="0" w:firstLine="0"/>
                                <w:jc w:val="left"/>
                                <w:rPr>
                                  <w:sz w:val="18"/>
                                </w:rPr>
                              </w:pPr>
                              <w:r>
                                <w:rPr>
                                  <w:w w:val="105"/>
                                  <w:sz w:val="18"/>
                                </w:rPr>
                                <w:t>WARNING</w:t>
                              </w:r>
                            </w:p>
                          </w:txbxContent>
                        </wps:txbx>
                        <wps:bodyPr lIns="0" tIns="0" rIns="0" bIns="0" upright="1"/>
                      </wps:wsp>
                    </wpg:wgp>
                  </a:graphicData>
                </a:graphic>
              </wp:anchor>
            </w:drawing>
          </mc:Choice>
          <mc:Fallback>
            <w:pict>
              <v:group id="_x0000_s1026" o:spid="_x0000_s1026" o:spt="203" style="position:absolute;left:0pt;margin-left:84.2pt;margin-top:18.85pt;height:61.45pt;width:60.25pt;mso-position-horizontal-relative:page;mso-wrap-distance-bottom:0pt;mso-wrap-distance-top:0pt;z-index:-251592704;mso-width-relative:page;mso-height-relative:page;" coordorigin="1685,378" coordsize="1205,1229" o:gfxdata="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">
                <o:lock v:ext="edit" aspectratio="f"/>
                <v:shape id="图片 87" o:spid="_x0000_s1026" o:spt="75" alt="" type="#_x0000_t75" style="position:absolute;left:1713;top:377;height:1164;width:1114;" filled="f" o:preferrelative="t" stroked="f" coordsize="21600,21600" o:gfxdata="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4dCy&#10;wAAAANwAAAAPAAAAAAAAAAEAIAAAACIAAABkcnMvZG93bnJldi54bWxQSwECFAAUAAAACACHTuJA&#10;My8FnjsAAAA5AAAAEAAAAAAAAAABACAAAAAPAQAAZHJzL3NoYXBleG1sLnhtbFBLBQYAAAAABgAG&#10;AFsBAAC5AwAAAAA=&#10;">
                  <v:fill on="f" focussize="0,0"/>
                  <v:stroke on="f"/>
                  <v:imagedata r:id="rId125" o:title=""/>
                  <o:lock v:ext="edit" aspectratio="t"/>
                </v:shape>
                <v:shape id="图片 88" o:spid="_x0000_s1026" o:spt="75" alt="" type="#_x0000_t75" style="position:absolute;left:1857;top:433;height:761;width:768;" filled="f" o:preferrelative="t" stroked="f" coordsize="21600,21600" o:gfxdata="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0wc74A&#10;AADcAAAADwAAAAAAAAABACAAAAAiAAAAZHJzL2Rvd25yZXYueG1sUEsBAhQAFAAAAAgAh07iQDMv&#10;BZ47AAAAOQAAABAAAAAAAAAAAQAgAAAADQEAAGRycy9zaGFwZXhtbC54bWxQSwUGAAAAAAYABgBb&#10;AQAAtwMAAAAA&#10;">
                  <v:fill on="f" focussize="0,0"/>
                  <v:stroke on="f"/>
                  <v:imagedata r:id="rId126" o:title=""/>
                  <o:lock v:ext="edit" aspectratio="t"/>
                </v:shape>
                <v:shape id="图片 89" o:spid="_x0000_s1026" o:spt="75" alt="" type="#_x0000_t75" style="position:absolute;left:1684;top:1208;height:399;width:1205;" filled="f" o:preferrelative="t" stroked="f" coordsize="21600,21600" o:gfxdata="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uChL4A&#10;AADcAAAADwAAAAAAAAABACAAAAAiAAAAZHJzL2Rvd25yZXYueG1sUEsBAhQAFAAAAAgAh07iQDMv&#10;BZ47AAAAOQAAABAAAAAAAAAAAQAgAAAADQEAAGRycy9zaGFwZXhtbC54bWxQSwUGAAAAAAYABgBb&#10;AQAAtwMAAAAA&#10;">
                  <v:fill on="f" focussize="0,0"/>
                  <v:stroke on="f"/>
                  <v:imagedata r:id="rId127" o:title=""/>
                  <o:lock v:ext="edit" aspectratio="t"/>
                </v:shape>
                <v:shape id="_x0000_s1026" o:spid="_x0000_s1026" o:spt="202" type="#_x0000_t202" style="position:absolute;left:1684;top:377;height:1229;width:1205;" filled="f" stroked="f" coordsize="21600,21600" o:gfxdata="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vBak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0" w:line="240" w:lineRule="auto"/>
                          <w:rPr>
                            <w:sz w:val="19"/>
                          </w:rPr>
                        </w:pPr>
                      </w:p>
                      <w:p>
                        <w:pPr>
                          <w:spacing w:before="0"/>
                          <w:ind w:left="139" w:right="0" w:firstLine="0"/>
                          <w:jc w:val="left"/>
                          <w:rPr>
                            <w:sz w:val="18"/>
                          </w:rPr>
                        </w:pPr>
                        <w:r>
                          <w:rPr>
                            <w:w w:val="105"/>
                            <w:sz w:val="18"/>
                          </w:rPr>
                          <w:t>WARNING</w:t>
                        </w:r>
                      </w:p>
                    </w:txbxContent>
                  </v:textbox>
                </v:shape>
                <w10:wrap type="topAndBottom"/>
              </v:group>
            </w:pict>
          </mc:Fallback>
        </mc:AlternateContent>
      </w:r>
      <w:r>
        <mc:AlternateContent>
          <mc:Choice Requires="wpg">
            <w:drawing>
              <wp:anchor distT="0" distB="0" distL="114300" distR="114300" simplePos="0" relativeHeight="251724800" behindDoc="1" locked="0" layoutInCell="1" allowOverlap="1">
                <wp:simplePos x="0" y="0"/>
                <wp:positionH relativeFrom="page">
                  <wp:posOffset>1932305</wp:posOffset>
                </wp:positionH>
                <wp:positionV relativeFrom="paragraph">
                  <wp:posOffset>238125</wp:posOffset>
                </wp:positionV>
                <wp:extent cx="4457700" cy="753110"/>
                <wp:effectExtent l="0" t="0" r="0" b="8890"/>
                <wp:wrapTopAndBottom/>
                <wp:docPr id="326" name="组合 326"/>
                <wp:cNvGraphicFramePr/>
                <a:graphic xmlns:a="http://schemas.openxmlformats.org/drawingml/2006/main">
                  <a:graphicData uri="http://schemas.microsoft.com/office/word/2010/wordprocessingGroup">
                    <wpg:wgp>
                      <wpg:cNvGrpSpPr/>
                      <wpg:grpSpPr>
                        <a:xfrm>
                          <a:off x="0" y="0"/>
                          <a:ext cx="4457700" cy="753110"/>
                          <a:chOff x="3043" y="375"/>
                          <a:chExt cx="7020" cy="1186"/>
                        </a:xfrm>
                      </wpg:grpSpPr>
                      <wps:wsp>
                        <wps:cNvPr id="324" name="任意多边形 324"/>
                        <wps:cNvSpPr/>
                        <wps:spPr>
                          <a:xfrm>
                            <a:off x="3043" y="375"/>
                            <a:ext cx="7020" cy="1186"/>
                          </a:xfrm>
                          <a:custGeom>
                            <a:avLst/>
                            <a:gdLst/>
                            <a:ahLst/>
                            <a:cxnLst/>
                            <a:pathLst>
                              <a:path w="7020" h="1186">
                                <a:moveTo>
                                  <a:pt x="7020" y="0"/>
                                </a:moveTo>
                                <a:lnTo>
                                  <a:pt x="0" y="0"/>
                                </a:lnTo>
                                <a:lnTo>
                                  <a:pt x="0" y="1186"/>
                                </a:lnTo>
                                <a:lnTo>
                                  <a:pt x="7020" y="1186"/>
                                </a:lnTo>
                                <a:lnTo>
                                  <a:pt x="7020" y="1179"/>
                                </a:lnTo>
                                <a:lnTo>
                                  <a:pt x="15" y="1179"/>
                                </a:lnTo>
                                <a:lnTo>
                                  <a:pt x="7" y="1174"/>
                                </a:lnTo>
                                <a:lnTo>
                                  <a:pt x="15" y="1174"/>
                                </a:lnTo>
                                <a:lnTo>
                                  <a:pt x="15" y="15"/>
                                </a:lnTo>
                                <a:lnTo>
                                  <a:pt x="7" y="15"/>
                                </a:lnTo>
                                <a:lnTo>
                                  <a:pt x="15" y="8"/>
                                </a:lnTo>
                                <a:lnTo>
                                  <a:pt x="7020" y="8"/>
                                </a:lnTo>
                                <a:lnTo>
                                  <a:pt x="7020" y="0"/>
                                </a:lnTo>
                                <a:close/>
                                <a:moveTo>
                                  <a:pt x="15" y="1174"/>
                                </a:moveTo>
                                <a:lnTo>
                                  <a:pt x="7" y="1174"/>
                                </a:lnTo>
                                <a:lnTo>
                                  <a:pt x="15" y="1179"/>
                                </a:lnTo>
                                <a:lnTo>
                                  <a:pt x="15" y="1174"/>
                                </a:lnTo>
                                <a:close/>
                                <a:moveTo>
                                  <a:pt x="7006" y="1174"/>
                                </a:moveTo>
                                <a:lnTo>
                                  <a:pt x="15" y="1174"/>
                                </a:lnTo>
                                <a:lnTo>
                                  <a:pt x="15" y="1179"/>
                                </a:lnTo>
                                <a:lnTo>
                                  <a:pt x="7006" y="1179"/>
                                </a:lnTo>
                                <a:lnTo>
                                  <a:pt x="7006" y="1174"/>
                                </a:lnTo>
                                <a:close/>
                                <a:moveTo>
                                  <a:pt x="7006" y="8"/>
                                </a:moveTo>
                                <a:lnTo>
                                  <a:pt x="7006" y="1179"/>
                                </a:lnTo>
                                <a:lnTo>
                                  <a:pt x="7013" y="1174"/>
                                </a:lnTo>
                                <a:lnTo>
                                  <a:pt x="7020" y="1174"/>
                                </a:lnTo>
                                <a:lnTo>
                                  <a:pt x="7020" y="15"/>
                                </a:lnTo>
                                <a:lnTo>
                                  <a:pt x="7013" y="15"/>
                                </a:lnTo>
                                <a:lnTo>
                                  <a:pt x="7006" y="8"/>
                                </a:lnTo>
                                <a:close/>
                                <a:moveTo>
                                  <a:pt x="7020" y="1174"/>
                                </a:moveTo>
                                <a:lnTo>
                                  <a:pt x="7013" y="1174"/>
                                </a:lnTo>
                                <a:lnTo>
                                  <a:pt x="7006" y="1179"/>
                                </a:lnTo>
                                <a:lnTo>
                                  <a:pt x="7020" y="1179"/>
                                </a:lnTo>
                                <a:lnTo>
                                  <a:pt x="7020" y="1174"/>
                                </a:lnTo>
                                <a:close/>
                                <a:moveTo>
                                  <a:pt x="15" y="8"/>
                                </a:moveTo>
                                <a:lnTo>
                                  <a:pt x="7" y="15"/>
                                </a:lnTo>
                                <a:lnTo>
                                  <a:pt x="15" y="15"/>
                                </a:lnTo>
                                <a:lnTo>
                                  <a:pt x="15" y="8"/>
                                </a:lnTo>
                                <a:close/>
                                <a:moveTo>
                                  <a:pt x="7006" y="8"/>
                                </a:moveTo>
                                <a:lnTo>
                                  <a:pt x="15" y="8"/>
                                </a:lnTo>
                                <a:lnTo>
                                  <a:pt x="15" y="15"/>
                                </a:lnTo>
                                <a:lnTo>
                                  <a:pt x="7006" y="15"/>
                                </a:lnTo>
                                <a:lnTo>
                                  <a:pt x="7006" y="8"/>
                                </a:lnTo>
                                <a:close/>
                                <a:moveTo>
                                  <a:pt x="7020" y="8"/>
                                </a:moveTo>
                                <a:lnTo>
                                  <a:pt x="7006" y="8"/>
                                </a:lnTo>
                                <a:lnTo>
                                  <a:pt x="7013" y="15"/>
                                </a:lnTo>
                                <a:lnTo>
                                  <a:pt x="7020" y="15"/>
                                </a:lnTo>
                                <a:lnTo>
                                  <a:pt x="7020" y="8"/>
                                </a:lnTo>
                                <a:close/>
                              </a:path>
                            </a:pathLst>
                          </a:custGeom>
                          <a:solidFill>
                            <a:srgbClr val="000000"/>
                          </a:solidFill>
                          <a:ln>
                            <a:noFill/>
                          </a:ln>
                        </wps:spPr>
                        <wps:bodyPr upright="1"/>
                      </wps:wsp>
                      <wps:wsp>
                        <wps:cNvPr id="325" name="文本框 325"/>
                        <wps:cNvSpPr txBox="1"/>
                        <wps:spPr>
                          <a:xfrm>
                            <a:off x="3043" y="375"/>
                            <a:ext cx="7020" cy="1186"/>
                          </a:xfrm>
                          <a:prstGeom prst="rect">
                            <a:avLst/>
                          </a:prstGeom>
                          <a:noFill/>
                          <a:ln>
                            <a:noFill/>
                          </a:ln>
                        </wps:spPr>
                        <wps:txbx>
                          <w:txbxContent>
                            <w:p>
                              <w:pPr>
                                <w:spacing w:before="78" w:line="249" w:lineRule="auto"/>
                                <w:ind w:left="151" w:right="378" w:firstLine="0"/>
                                <w:jc w:val="left"/>
                                <w:rPr>
                                  <w:sz w:val="22"/>
                                </w:rPr>
                              </w:pPr>
                              <w:r>
                                <w:rPr>
                                  <w:spacing w:val="-1"/>
                                  <w:w w:val="105"/>
                                  <w:sz w:val="22"/>
                                </w:rPr>
                                <w:t>To</w:t>
                              </w:r>
                              <w:r>
                                <w:rPr>
                                  <w:spacing w:val="-13"/>
                                  <w:w w:val="105"/>
                                  <w:sz w:val="22"/>
                                </w:rPr>
                                <w:t xml:space="preserve"> </w:t>
                              </w:r>
                              <w:r>
                                <w:rPr>
                                  <w:spacing w:val="-1"/>
                                  <w:w w:val="105"/>
                                  <w:sz w:val="22"/>
                                </w:rPr>
                                <w:t>prevent</w:t>
                              </w:r>
                              <w:r>
                                <w:rPr>
                                  <w:spacing w:val="-12"/>
                                  <w:w w:val="105"/>
                                  <w:sz w:val="22"/>
                                </w:rPr>
                                <w:t xml:space="preserve"> </w:t>
                              </w:r>
                              <w:r>
                                <w:rPr>
                                  <w:spacing w:val="-1"/>
                                  <w:w w:val="105"/>
                                  <w:sz w:val="22"/>
                                </w:rPr>
                                <w:t>accidents</w:t>
                              </w:r>
                              <w:r>
                                <w:rPr>
                                  <w:spacing w:val="-13"/>
                                  <w:w w:val="105"/>
                                  <w:sz w:val="22"/>
                                </w:rPr>
                                <w:t xml:space="preserve"> </w:t>
                              </w:r>
                              <w:r>
                                <w:rPr>
                                  <w:spacing w:val="-1"/>
                                  <w:w w:val="105"/>
                                  <w:sz w:val="22"/>
                                </w:rPr>
                                <w:t>from</w:t>
                              </w:r>
                              <w:r>
                                <w:rPr>
                                  <w:spacing w:val="-12"/>
                                  <w:w w:val="105"/>
                                  <w:sz w:val="22"/>
                                </w:rPr>
                                <w:t xml:space="preserve"> </w:t>
                              </w:r>
                              <w:r>
                                <w:rPr>
                                  <w:spacing w:val="-1"/>
                                  <w:w w:val="105"/>
                                  <w:sz w:val="22"/>
                                </w:rPr>
                                <w:t>happening,</w:t>
                              </w:r>
                              <w:r>
                                <w:rPr>
                                  <w:spacing w:val="-13"/>
                                  <w:w w:val="105"/>
                                  <w:sz w:val="22"/>
                                </w:rPr>
                                <w:t xml:space="preserve"> </w:t>
                              </w:r>
                              <w:r>
                                <w:rPr>
                                  <w:w w:val="105"/>
                                  <w:sz w:val="22"/>
                                </w:rPr>
                                <w:t>ensure</w:t>
                              </w:r>
                              <w:r>
                                <w:rPr>
                                  <w:spacing w:val="-11"/>
                                  <w:w w:val="105"/>
                                  <w:sz w:val="22"/>
                                </w:rPr>
                                <w:t xml:space="preserve"> </w:t>
                              </w:r>
                              <w:r>
                                <w:rPr>
                                  <w:w w:val="105"/>
                                  <w:sz w:val="22"/>
                                </w:rPr>
                                <w:t>the</w:t>
                              </w:r>
                              <w:r>
                                <w:rPr>
                                  <w:spacing w:val="-14"/>
                                  <w:w w:val="105"/>
                                  <w:sz w:val="22"/>
                                </w:rPr>
                                <w:t xml:space="preserve"> </w:t>
                              </w:r>
                              <w:r>
                                <w:rPr>
                                  <w:w w:val="105"/>
                                  <w:sz w:val="22"/>
                                </w:rPr>
                                <w:t>safety</w:t>
                              </w:r>
                              <w:r>
                                <w:rPr>
                                  <w:spacing w:val="-14"/>
                                  <w:w w:val="105"/>
                                  <w:sz w:val="22"/>
                                </w:rPr>
                                <w:t xml:space="preserve"> </w:t>
                              </w:r>
                              <w:r>
                                <w:rPr>
                                  <w:w w:val="105"/>
                                  <w:sz w:val="22"/>
                                </w:rPr>
                                <w:t>of</w:t>
                              </w:r>
                              <w:r>
                                <w:rPr>
                                  <w:spacing w:val="-11"/>
                                  <w:w w:val="105"/>
                                  <w:sz w:val="22"/>
                                </w:rPr>
                                <w:t xml:space="preserve"> </w:t>
                              </w:r>
                              <w:r>
                                <w:rPr>
                                  <w:w w:val="105"/>
                                  <w:sz w:val="22"/>
                                </w:rPr>
                                <w:t>the</w:t>
                              </w:r>
                              <w:r>
                                <w:rPr>
                                  <w:spacing w:val="-11"/>
                                  <w:w w:val="105"/>
                                  <w:sz w:val="22"/>
                                </w:rPr>
                                <w:t xml:space="preserve"> </w:t>
                              </w:r>
                              <w:r>
                                <w:rPr>
                                  <w:w w:val="105"/>
                                  <w:sz w:val="22"/>
                                </w:rPr>
                                <w:t>person(s)</w:t>
                              </w:r>
                              <w:r>
                                <w:rPr>
                                  <w:spacing w:val="-55"/>
                                  <w:w w:val="105"/>
                                  <w:sz w:val="22"/>
                                </w:rPr>
                                <w:t xml:space="preserve"> </w:t>
                              </w:r>
                              <w:r>
                                <w:rPr>
                                  <w:w w:val="105"/>
                                  <w:sz w:val="22"/>
                                </w:rPr>
                                <w:t>who uses the equipment and to protect bystanders and nearby placed</w:t>
                              </w:r>
                              <w:r>
                                <w:rPr>
                                  <w:spacing w:val="1"/>
                                  <w:w w:val="105"/>
                                  <w:sz w:val="22"/>
                                </w:rPr>
                                <w:t xml:space="preserve"> </w:t>
                              </w:r>
                              <w:r>
                                <w:rPr>
                                  <w:sz w:val="22"/>
                                </w:rPr>
                                <w:t>inventory</w:t>
                              </w:r>
                              <w:r>
                                <w:rPr>
                                  <w:spacing w:val="12"/>
                                  <w:sz w:val="22"/>
                                </w:rPr>
                                <w:t xml:space="preserve"> </w:t>
                              </w:r>
                              <w:r>
                                <w:rPr>
                                  <w:sz w:val="22"/>
                                </w:rPr>
                                <w:t>or</w:t>
                              </w:r>
                              <w:r>
                                <w:rPr>
                                  <w:spacing w:val="13"/>
                                  <w:sz w:val="22"/>
                                </w:rPr>
                                <w:t xml:space="preserve"> </w:t>
                              </w:r>
                              <w:r>
                                <w:rPr>
                                  <w:sz w:val="22"/>
                                </w:rPr>
                                <w:t>machinery,</w:t>
                              </w:r>
                              <w:r>
                                <w:rPr>
                                  <w:spacing w:val="16"/>
                                  <w:sz w:val="22"/>
                                </w:rPr>
                                <w:t xml:space="preserve"> </w:t>
                              </w:r>
                              <w:r>
                                <w:rPr>
                                  <w:sz w:val="22"/>
                                </w:rPr>
                                <w:t>a</w:t>
                              </w:r>
                              <w:r>
                                <w:rPr>
                                  <w:spacing w:val="16"/>
                                  <w:sz w:val="22"/>
                                </w:rPr>
                                <w:t xml:space="preserve"> </w:t>
                              </w:r>
                              <w:r>
                                <w:rPr>
                                  <w:sz w:val="22"/>
                                </w:rPr>
                                <w:t>few</w:t>
                              </w:r>
                              <w:r>
                                <w:rPr>
                                  <w:spacing w:val="15"/>
                                  <w:sz w:val="22"/>
                                </w:rPr>
                                <w:t xml:space="preserve"> </w:t>
                              </w:r>
                              <w:r>
                                <w:rPr>
                                  <w:sz w:val="22"/>
                                </w:rPr>
                                <w:t>safety</w:t>
                              </w:r>
                              <w:r>
                                <w:rPr>
                                  <w:spacing w:val="8"/>
                                  <w:sz w:val="22"/>
                                </w:rPr>
                                <w:t xml:space="preserve"> </w:t>
                              </w:r>
                              <w:r>
                                <w:rPr>
                                  <w:sz w:val="22"/>
                                </w:rPr>
                                <w:t>precautions</w:t>
                              </w:r>
                              <w:r>
                                <w:rPr>
                                  <w:spacing w:val="10"/>
                                  <w:sz w:val="22"/>
                                </w:rPr>
                                <w:t xml:space="preserve"> </w:t>
                              </w:r>
                              <w:r>
                                <w:rPr>
                                  <w:sz w:val="22"/>
                                </w:rPr>
                                <w:t>needs</w:t>
                              </w:r>
                              <w:r>
                                <w:rPr>
                                  <w:spacing w:val="10"/>
                                  <w:sz w:val="22"/>
                                </w:rPr>
                                <w:t xml:space="preserve"> </w:t>
                              </w:r>
                              <w:r>
                                <w:rPr>
                                  <w:sz w:val="22"/>
                                </w:rPr>
                                <w:t>attention</w:t>
                              </w:r>
                              <w:r>
                                <w:rPr>
                                  <w:spacing w:val="9"/>
                                  <w:sz w:val="22"/>
                                </w:rPr>
                                <w:t xml:space="preserve"> </w:t>
                              </w:r>
                              <w:r>
                                <w:rPr>
                                  <w:sz w:val="22"/>
                                </w:rPr>
                                <w:t>jobs.</w:t>
                              </w:r>
                            </w:p>
                          </w:txbxContent>
                        </wps:txbx>
                        <wps:bodyPr lIns="0" tIns="0" rIns="0" bIns="0" upright="1"/>
                      </wps:wsp>
                    </wpg:wgp>
                  </a:graphicData>
                </a:graphic>
              </wp:anchor>
            </w:drawing>
          </mc:Choice>
          <mc:Fallback>
            <w:pict>
              <v:group id="_x0000_s1026" o:spid="_x0000_s1026" o:spt="203" style="position:absolute;left:0pt;margin-left:152.15pt;margin-top:18.75pt;height:59.3pt;width:351pt;mso-position-horizontal-relative:page;mso-wrap-distance-bottom:0pt;mso-wrap-distance-top:0pt;z-index:-251591680;mso-width-relative:page;mso-height-relative:page;" coordorigin="3043,375" coordsize="7020,1186" o:gfxdata="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">
                <o:lock v:ext="edit" aspectratio="f"/>
                <v:shape id="_x0000_s1026" o:spid="_x0000_s1026" o:spt="100" style="position:absolute;left:3043;top:375;height:1186;width:7020;" fillcolor="#000000" filled="t" stroked="f" coordsize="7020,1186" o:gfxdata="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oBZi74A&#10;AADcAAAADwAAAAAAAAABACAAAAAiAAAAZHJzL2Rvd25yZXYueG1sUEsBAhQAFAAAAAgAh07iQDMv&#10;BZ47AAAAOQAAABAAAAAAAAAAAQAgAAAADQEAAGRycy9zaGFwZXhtbC54bWxQSwUGAAAAAAYABgBb&#10;AQAAtwMAAAAA&#10;" path="m7020,0l0,0,0,1186,7020,1186,7020,1179,15,1179,7,1174,15,1174,15,15,7,15,15,8,7020,8,7020,0xm15,1174l7,1174,15,1179,15,1174xm7006,1174l15,1174,15,1179,7006,1179,7006,1174xm7006,8l7006,1179,7013,1174,7020,1174,7020,15,7013,15,7006,8xm7020,1174l7013,1174,7006,1179,7020,1179,7020,1174xm15,8l7,15,15,15,15,8xm7006,8l15,8,15,15,7006,15,7006,8xm7020,8l7006,8,7013,15,7020,15,7020,8xe">
                  <v:fill on="t" focussize="0,0"/>
                  <v:stroke on="f"/>
                  <v:imagedata o:title=""/>
                  <o:lock v:ext="edit" aspectratio="f"/>
                </v:shape>
                <v:shape id="_x0000_s1026" o:spid="_x0000_s1026" o:spt="202" type="#_x0000_t202" style="position:absolute;left:3043;top:375;height:1186;width:7020;" filled="f" stroked="f" coordsize="21600,21600" o:gfxdata="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Gx3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78" w:line="249" w:lineRule="auto"/>
                          <w:ind w:left="151" w:right="378" w:firstLine="0"/>
                          <w:jc w:val="left"/>
                          <w:rPr>
                            <w:sz w:val="22"/>
                          </w:rPr>
                        </w:pPr>
                        <w:r>
                          <w:rPr>
                            <w:spacing w:val="-1"/>
                            <w:w w:val="105"/>
                            <w:sz w:val="22"/>
                          </w:rPr>
                          <w:t>To</w:t>
                        </w:r>
                        <w:r>
                          <w:rPr>
                            <w:spacing w:val="-13"/>
                            <w:w w:val="105"/>
                            <w:sz w:val="22"/>
                          </w:rPr>
                          <w:t xml:space="preserve"> </w:t>
                        </w:r>
                        <w:r>
                          <w:rPr>
                            <w:spacing w:val="-1"/>
                            <w:w w:val="105"/>
                            <w:sz w:val="22"/>
                          </w:rPr>
                          <w:t>prevent</w:t>
                        </w:r>
                        <w:r>
                          <w:rPr>
                            <w:spacing w:val="-12"/>
                            <w:w w:val="105"/>
                            <w:sz w:val="22"/>
                          </w:rPr>
                          <w:t xml:space="preserve"> </w:t>
                        </w:r>
                        <w:r>
                          <w:rPr>
                            <w:spacing w:val="-1"/>
                            <w:w w:val="105"/>
                            <w:sz w:val="22"/>
                          </w:rPr>
                          <w:t>accidents</w:t>
                        </w:r>
                        <w:r>
                          <w:rPr>
                            <w:spacing w:val="-13"/>
                            <w:w w:val="105"/>
                            <w:sz w:val="22"/>
                          </w:rPr>
                          <w:t xml:space="preserve"> </w:t>
                        </w:r>
                        <w:r>
                          <w:rPr>
                            <w:spacing w:val="-1"/>
                            <w:w w:val="105"/>
                            <w:sz w:val="22"/>
                          </w:rPr>
                          <w:t>from</w:t>
                        </w:r>
                        <w:r>
                          <w:rPr>
                            <w:spacing w:val="-12"/>
                            <w:w w:val="105"/>
                            <w:sz w:val="22"/>
                          </w:rPr>
                          <w:t xml:space="preserve"> </w:t>
                        </w:r>
                        <w:r>
                          <w:rPr>
                            <w:spacing w:val="-1"/>
                            <w:w w:val="105"/>
                            <w:sz w:val="22"/>
                          </w:rPr>
                          <w:t>happening,</w:t>
                        </w:r>
                        <w:r>
                          <w:rPr>
                            <w:spacing w:val="-13"/>
                            <w:w w:val="105"/>
                            <w:sz w:val="22"/>
                          </w:rPr>
                          <w:t xml:space="preserve"> </w:t>
                        </w:r>
                        <w:r>
                          <w:rPr>
                            <w:w w:val="105"/>
                            <w:sz w:val="22"/>
                          </w:rPr>
                          <w:t>ensure</w:t>
                        </w:r>
                        <w:r>
                          <w:rPr>
                            <w:spacing w:val="-11"/>
                            <w:w w:val="105"/>
                            <w:sz w:val="22"/>
                          </w:rPr>
                          <w:t xml:space="preserve"> </w:t>
                        </w:r>
                        <w:r>
                          <w:rPr>
                            <w:w w:val="105"/>
                            <w:sz w:val="22"/>
                          </w:rPr>
                          <w:t>the</w:t>
                        </w:r>
                        <w:r>
                          <w:rPr>
                            <w:spacing w:val="-14"/>
                            <w:w w:val="105"/>
                            <w:sz w:val="22"/>
                          </w:rPr>
                          <w:t xml:space="preserve"> </w:t>
                        </w:r>
                        <w:r>
                          <w:rPr>
                            <w:w w:val="105"/>
                            <w:sz w:val="22"/>
                          </w:rPr>
                          <w:t>safety</w:t>
                        </w:r>
                        <w:r>
                          <w:rPr>
                            <w:spacing w:val="-14"/>
                            <w:w w:val="105"/>
                            <w:sz w:val="22"/>
                          </w:rPr>
                          <w:t xml:space="preserve"> </w:t>
                        </w:r>
                        <w:r>
                          <w:rPr>
                            <w:w w:val="105"/>
                            <w:sz w:val="22"/>
                          </w:rPr>
                          <w:t>of</w:t>
                        </w:r>
                        <w:r>
                          <w:rPr>
                            <w:spacing w:val="-11"/>
                            <w:w w:val="105"/>
                            <w:sz w:val="22"/>
                          </w:rPr>
                          <w:t xml:space="preserve"> </w:t>
                        </w:r>
                        <w:r>
                          <w:rPr>
                            <w:w w:val="105"/>
                            <w:sz w:val="22"/>
                          </w:rPr>
                          <w:t>the</w:t>
                        </w:r>
                        <w:r>
                          <w:rPr>
                            <w:spacing w:val="-11"/>
                            <w:w w:val="105"/>
                            <w:sz w:val="22"/>
                          </w:rPr>
                          <w:t xml:space="preserve"> </w:t>
                        </w:r>
                        <w:r>
                          <w:rPr>
                            <w:w w:val="105"/>
                            <w:sz w:val="22"/>
                          </w:rPr>
                          <w:t>person(s)</w:t>
                        </w:r>
                        <w:r>
                          <w:rPr>
                            <w:spacing w:val="-55"/>
                            <w:w w:val="105"/>
                            <w:sz w:val="22"/>
                          </w:rPr>
                          <w:t xml:space="preserve"> </w:t>
                        </w:r>
                        <w:r>
                          <w:rPr>
                            <w:w w:val="105"/>
                            <w:sz w:val="22"/>
                          </w:rPr>
                          <w:t>who uses the equipment and to protect bystanders and nearby placed</w:t>
                        </w:r>
                        <w:r>
                          <w:rPr>
                            <w:spacing w:val="1"/>
                            <w:w w:val="105"/>
                            <w:sz w:val="22"/>
                          </w:rPr>
                          <w:t xml:space="preserve"> </w:t>
                        </w:r>
                        <w:r>
                          <w:rPr>
                            <w:sz w:val="22"/>
                          </w:rPr>
                          <w:t>inventory</w:t>
                        </w:r>
                        <w:r>
                          <w:rPr>
                            <w:spacing w:val="12"/>
                            <w:sz w:val="22"/>
                          </w:rPr>
                          <w:t xml:space="preserve"> </w:t>
                        </w:r>
                        <w:r>
                          <w:rPr>
                            <w:sz w:val="22"/>
                          </w:rPr>
                          <w:t>or</w:t>
                        </w:r>
                        <w:r>
                          <w:rPr>
                            <w:spacing w:val="13"/>
                            <w:sz w:val="22"/>
                          </w:rPr>
                          <w:t xml:space="preserve"> </w:t>
                        </w:r>
                        <w:r>
                          <w:rPr>
                            <w:sz w:val="22"/>
                          </w:rPr>
                          <w:t>machinery,</w:t>
                        </w:r>
                        <w:r>
                          <w:rPr>
                            <w:spacing w:val="16"/>
                            <w:sz w:val="22"/>
                          </w:rPr>
                          <w:t xml:space="preserve"> </w:t>
                        </w:r>
                        <w:r>
                          <w:rPr>
                            <w:sz w:val="22"/>
                          </w:rPr>
                          <w:t>a</w:t>
                        </w:r>
                        <w:r>
                          <w:rPr>
                            <w:spacing w:val="16"/>
                            <w:sz w:val="22"/>
                          </w:rPr>
                          <w:t xml:space="preserve"> </w:t>
                        </w:r>
                        <w:r>
                          <w:rPr>
                            <w:sz w:val="22"/>
                          </w:rPr>
                          <w:t>few</w:t>
                        </w:r>
                        <w:r>
                          <w:rPr>
                            <w:spacing w:val="15"/>
                            <w:sz w:val="22"/>
                          </w:rPr>
                          <w:t xml:space="preserve"> </w:t>
                        </w:r>
                        <w:r>
                          <w:rPr>
                            <w:sz w:val="22"/>
                          </w:rPr>
                          <w:t>safety</w:t>
                        </w:r>
                        <w:r>
                          <w:rPr>
                            <w:spacing w:val="8"/>
                            <w:sz w:val="22"/>
                          </w:rPr>
                          <w:t xml:space="preserve"> </w:t>
                        </w:r>
                        <w:r>
                          <w:rPr>
                            <w:sz w:val="22"/>
                          </w:rPr>
                          <w:t>precautions</w:t>
                        </w:r>
                        <w:r>
                          <w:rPr>
                            <w:spacing w:val="10"/>
                            <w:sz w:val="22"/>
                          </w:rPr>
                          <w:t xml:space="preserve"> </w:t>
                        </w:r>
                        <w:r>
                          <w:rPr>
                            <w:sz w:val="22"/>
                          </w:rPr>
                          <w:t>needs</w:t>
                        </w:r>
                        <w:r>
                          <w:rPr>
                            <w:spacing w:val="10"/>
                            <w:sz w:val="22"/>
                          </w:rPr>
                          <w:t xml:space="preserve"> </w:t>
                        </w:r>
                        <w:r>
                          <w:rPr>
                            <w:sz w:val="22"/>
                          </w:rPr>
                          <w:t>attention</w:t>
                        </w:r>
                        <w:r>
                          <w:rPr>
                            <w:spacing w:val="9"/>
                            <w:sz w:val="22"/>
                          </w:rPr>
                          <w:t xml:space="preserve"> </w:t>
                        </w:r>
                        <w:r>
                          <w:rPr>
                            <w:sz w:val="22"/>
                          </w:rPr>
                          <w:t>jobs.</w:t>
                        </w:r>
                      </w:p>
                    </w:txbxContent>
                  </v:textbox>
                </v:shape>
                <w10:wrap type="topAndBottom"/>
              </v:group>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2"/>
        <w:rPr>
          <w:sz w:val="27"/>
        </w:rPr>
      </w:pPr>
      <w:r>
        <mc:AlternateContent>
          <mc:Choice Requires="wps">
            <w:drawing>
              <wp:anchor distT="0" distB="0" distL="114300" distR="114300" simplePos="0" relativeHeight="251724800" behindDoc="1" locked="0" layoutInCell="1" allowOverlap="1">
                <wp:simplePos x="0" y="0"/>
                <wp:positionH relativeFrom="page">
                  <wp:posOffset>1011555</wp:posOffset>
                </wp:positionH>
                <wp:positionV relativeFrom="paragraph">
                  <wp:posOffset>222885</wp:posOffset>
                </wp:positionV>
                <wp:extent cx="5739130" cy="5715"/>
                <wp:effectExtent l="0" t="0" r="0" b="0"/>
                <wp:wrapTopAndBottom/>
                <wp:docPr id="331" name="矩形 331"/>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7.55pt;height:0.45pt;width:451.9pt;mso-position-horizontal-relative:page;mso-wrap-distance-bottom:0pt;mso-wrap-distance-top:0pt;z-index:-251591680;mso-width-relative:page;mso-height-relative:page;" fillcolor="#000000" filled="t" stroked="f" coordsize="21600,21600" o:gfxdata="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1p2ZD&#10;2AAAAAoBAAAPAAAAAAAAAAEAIAAAACIAAABkcnMvZG93bnJldi54bWxQSwECFAAUAAAACACHTuJA&#10;EKQ44a8BAABhAwAADgAAAAAAAAABACAAAAAnAQAAZHJzL2Uyb0RvYy54bWxQSwUGAAAAAAYABgBZ&#10;AQAASAUAAAAA&#10;">
                <v:fill on="t" focussize="0,0"/>
                <v:stroke on="f"/>
                <v:imagedata o:title=""/>
                <o:lock v:ext="edit" aspectratio="f"/>
                <w10:wrap type="topAndBottom"/>
              </v:rect>
            </w:pict>
          </mc:Fallback>
        </mc:AlternateContent>
      </w:r>
    </w:p>
    <w:p>
      <w:pPr>
        <w:spacing w:after="0"/>
        <w:rPr>
          <w:sz w:val="27"/>
        </w:rPr>
        <w:sectPr>
          <w:headerReference r:id="rId27" w:type="default"/>
          <w:footerReference r:id="rId28" w:type="default"/>
          <w:pgSz w:w="12240" w:h="15840"/>
          <w:pgMar w:top="740" w:right="0" w:bottom="540" w:left="760" w:header="449" w:footer="354" w:gutter="0"/>
          <w:pgNumType w:fmt="decimal"/>
          <w:cols w:space="720" w:num="1"/>
        </w:sectPr>
      </w:pPr>
    </w:p>
    <w:p>
      <w:pPr>
        <w:pStyle w:val="2"/>
        <w:spacing w:before="4"/>
        <w:rPr>
          <w:rFonts w:ascii="Calibri"/>
        </w:rPr>
      </w:pPr>
      <w:bookmarkStart w:id="16" w:name="_TOC_250024"/>
      <w:r>
        <w:rPr>
          <w:rFonts w:ascii="Calibri"/>
        </w:rPr>
        <w:t>Safe</w:t>
      </w:r>
      <w:r>
        <w:rPr>
          <w:rFonts w:ascii="Calibri"/>
          <w:spacing w:val="9"/>
        </w:rPr>
        <w:t xml:space="preserve"> </w:t>
      </w:r>
      <w:r>
        <w:rPr>
          <w:rFonts w:ascii="Calibri"/>
        </w:rPr>
        <w:t>Application</w:t>
      </w:r>
      <w:r>
        <w:rPr>
          <w:rFonts w:ascii="Calibri"/>
          <w:spacing w:val="10"/>
        </w:rPr>
        <w:t xml:space="preserve"> </w:t>
      </w:r>
      <w:bookmarkEnd w:id="16"/>
      <w:r>
        <w:rPr>
          <w:rFonts w:ascii="Calibri"/>
        </w:rPr>
        <w:t>guidelines</w:t>
      </w:r>
    </w:p>
    <w:p>
      <w:pPr>
        <w:pStyle w:val="6"/>
        <w:spacing w:before="11"/>
        <w:rPr>
          <w:rFonts w:ascii="Calibri"/>
          <w:b/>
          <w:sz w:val="20"/>
        </w:rPr>
      </w:pPr>
    </w:p>
    <w:p>
      <w:pPr>
        <w:pStyle w:val="6"/>
        <w:ind w:left="1536"/>
      </w:pPr>
      <w:r>
        <w:rPr>
          <w:spacing w:val="-1"/>
          <w:w w:val="105"/>
        </w:rPr>
        <w:t>Hydro</w:t>
      </w:r>
      <w:r>
        <w:rPr>
          <w:spacing w:val="-10"/>
          <w:w w:val="105"/>
        </w:rPr>
        <w:t xml:space="preserve"> </w:t>
      </w:r>
      <w:r>
        <w:rPr>
          <w:spacing w:val="-1"/>
          <w:w w:val="105"/>
        </w:rPr>
        <w:t>blasters</w:t>
      </w:r>
      <w:r>
        <w:rPr>
          <w:spacing w:val="-13"/>
          <w:w w:val="105"/>
        </w:rPr>
        <w:t xml:space="preserve"> </w:t>
      </w:r>
      <w:r>
        <w:rPr>
          <w:spacing w:val="-1"/>
          <w:w w:val="105"/>
        </w:rPr>
        <w:t>can</w:t>
      </w:r>
      <w:r>
        <w:rPr>
          <w:spacing w:val="-10"/>
          <w:w w:val="105"/>
        </w:rPr>
        <w:t xml:space="preserve"> </w:t>
      </w:r>
      <w:r>
        <w:rPr>
          <w:spacing w:val="-1"/>
          <w:w w:val="105"/>
        </w:rPr>
        <w:t>be</w:t>
      </w:r>
      <w:r>
        <w:rPr>
          <w:spacing w:val="-9"/>
          <w:w w:val="105"/>
        </w:rPr>
        <w:t xml:space="preserve"> </w:t>
      </w:r>
      <w:r>
        <w:rPr>
          <w:spacing w:val="-1"/>
          <w:w w:val="105"/>
        </w:rPr>
        <w:t>operated</w:t>
      </w:r>
      <w:r>
        <w:rPr>
          <w:spacing w:val="-11"/>
          <w:w w:val="105"/>
        </w:rPr>
        <w:t xml:space="preserve"> </w:t>
      </w:r>
      <w:r>
        <w:rPr>
          <w:spacing w:val="-1"/>
          <w:w w:val="105"/>
        </w:rPr>
        <w:t>safely</w:t>
      </w:r>
      <w:r>
        <w:rPr>
          <w:spacing w:val="-12"/>
          <w:w w:val="105"/>
        </w:rPr>
        <w:t xml:space="preserve"> </w:t>
      </w:r>
      <w:r>
        <w:rPr>
          <w:spacing w:val="-1"/>
          <w:w w:val="105"/>
        </w:rPr>
        <w:t>if</w:t>
      </w:r>
      <w:r>
        <w:rPr>
          <w:spacing w:val="-8"/>
          <w:w w:val="105"/>
        </w:rPr>
        <w:t xml:space="preserve"> </w:t>
      </w:r>
      <w:r>
        <w:rPr>
          <w:spacing w:val="-1"/>
          <w:w w:val="105"/>
        </w:rPr>
        <w:t>proper</w:t>
      </w:r>
      <w:r>
        <w:rPr>
          <w:spacing w:val="-12"/>
          <w:w w:val="105"/>
        </w:rPr>
        <w:t xml:space="preserve"> </w:t>
      </w:r>
      <w:r>
        <w:rPr>
          <w:spacing w:val="-1"/>
          <w:w w:val="105"/>
        </w:rPr>
        <w:t>procedures</w:t>
      </w:r>
      <w:r>
        <w:rPr>
          <w:spacing w:val="-10"/>
          <w:w w:val="105"/>
        </w:rPr>
        <w:t xml:space="preserve"> </w:t>
      </w:r>
      <w:r>
        <w:rPr>
          <w:w w:val="105"/>
        </w:rPr>
        <w:t>are</w:t>
      </w:r>
      <w:r>
        <w:rPr>
          <w:spacing w:val="-9"/>
          <w:w w:val="105"/>
        </w:rPr>
        <w:t xml:space="preserve"> </w:t>
      </w:r>
      <w:r>
        <w:rPr>
          <w:w w:val="105"/>
        </w:rPr>
        <w:t>followed:</w:t>
      </w:r>
    </w:p>
    <w:p>
      <w:pPr>
        <w:pStyle w:val="6"/>
        <w:spacing w:before="4"/>
        <w:rPr>
          <w:sz w:val="23"/>
        </w:rPr>
      </w:pPr>
    </w:p>
    <w:p>
      <w:pPr>
        <w:pStyle w:val="15"/>
        <w:numPr>
          <w:ilvl w:val="1"/>
          <w:numId w:val="9"/>
        </w:numPr>
        <w:tabs>
          <w:tab w:val="left" w:pos="1537"/>
        </w:tabs>
        <w:spacing w:before="1" w:after="0" w:line="283" w:lineRule="auto"/>
        <w:ind w:left="1536" w:right="1632" w:hanging="339"/>
        <w:jc w:val="both"/>
        <w:rPr>
          <w:sz w:val="22"/>
        </w:rPr>
      </w:pPr>
      <w:r>
        <w:rPr>
          <w:w w:val="105"/>
          <w:sz w:val="22"/>
        </w:rPr>
        <w:t>No</w:t>
      </w:r>
      <w:r>
        <w:rPr>
          <w:spacing w:val="-4"/>
          <w:w w:val="105"/>
          <w:sz w:val="22"/>
        </w:rPr>
        <w:t xml:space="preserve"> </w:t>
      </w:r>
      <w:r>
        <w:rPr>
          <w:w w:val="105"/>
          <w:sz w:val="22"/>
        </w:rPr>
        <w:t>one</w:t>
      </w:r>
      <w:r>
        <w:rPr>
          <w:spacing w:val="-2"/>
          <w:w w:val="105"/>
          <w:sz w:val="22"/>
        </w:rPr>
        <w:t xml:space="preserve"> </w:t>
      </w:r>
      <w:r>
        <w:rPr>
          <w:w w:val="105"/>
          <w:sz w:val="22"/>
        </w:rPr>
        <w:t>should</w:t>
      </w:r>
      <w:r>
        <w:rPr>
          <w:spacing w:val="-4"/>
          <w:w w:val="105"/>
          <w:sz w:val="22"/>
        </w:rPr>
        <w:t xml:space="preserve"> </w:t>
      </w:r>
      <w:r>
        <w:rPr>
          <w:w w:val="105"/>
          <w:sz w:val="22"/>
        </w:rPr>
        <w:t>operate</w:t>
      </w:r>
      <w:r>
        <w:rPr>
          <w:spacing w:val="-3"/>
          <w:w w:val="105"/>
          <w:sz w:val="22"/>
        </w:rPr>
        <w:t xml:space="preserve"> </w:t>
      </w:r>
      <w:r>
        <w:rPr>
          <w:w w:val="105"/>
          <w:sz w:val="22"/>
        </w:rPr>
        <w:t>this</w:t>
      </w:r>
      <w:r>
        <w:rPr>
          <w:spacing w:val="-4"/>
          <w:w w:val="105"/>
          <w:sz w:val="22"/>
        </w:rPr>
        <w:t xml:space="preserve"> </w:t>
      </w:r>
      <w:r>
        <w:rPr>
          <w:w w:val="105"/>
          <w:sz w:val="22"/>
        </w:rPr>
        <w:t>equipment</w:t>
      </w:r>
      <w:r>
        <w:rPr>
          <w:spacing w:val="-2"/>
          <w:w w:val="105"/>
          <w:sz w:val="22"/>
        </w:rPr>
        <w:t xml:space="preserve"> </w:t>
      </w:r>
      <w:r>
        <w:rPr>
          <w:w w:val="105"/>
          <w:sz w:val="22"/>
        </w:rPr>
        <w:t>without</w:t>
      </w:r>
      <w:r>
        <w:rPr>
          <w:spacing w:val="-6"/>
          <w:w w:val="105"/>
          <w:sz w:val="22"/>
        </w:rPr>
        <w:t xml:space="preserve"> </w:t>
      </w:r>
      <w:r>
        <w:rPr>
          <w:w w:val="105"/>
          <w:sz w:val="22"/>
        </w:rPr>
        <w:t>training</w:t>
      </w:r>
      <w:r>
        <w:rPr>
          <w:spacing w:val="-6"/>
          <w:w w:val="105"/>
          <w:sz w:val="22"/>
        </w:rPr>
        <w:t xml:space="preserve"> </w:t>
      </w:r>
      <w:r>
        <w:rPr>
          <w:w w:val="105"/>
          <w:sz w:val="22"/>
        </w:rPr>
        <w:t>and</w:t>
      </w:r>
      <w:r>
        <w:rPr>
          <w:spacing w:val="-4"/>
          <w:w w:val="105"/>
          <w:sz w:val="22"/>
        </w:rPr>
        <w:t xml:space="preserve"> </w:t>
      </w:r>
      <w:r>
        <w:rPr>
          <w:w w:val="105"/>
          <w:sz w:val="22"/>
        </w:rPr>
        <w:t>proper</w:t>
      </w:r>
      <w:r>
        <w:rPr>
          <w:spacing w:val="-5"/>
          <w:w w:val="105"/>
          <w:sz w:val="22"/>
        </w:rPr>
        <w:t xml:space="preserve"> </w:t>
      </w:r>
      <w:r>
        <w:rPr>
          <w:w w:val="105"/>
          <w:sz w:val="22"/>
        </w:rPr>
        <w:t>equipment.</w:t>
      </w:r>
      <w:r>
        <w:rPr>
          <w:spacing w:val="-4"/>
          <w:w w:val="105"/>
          <w:sz w:val="22"/>
        </w:rPr>
        <w:t xml:space="preserve"> </w:t>
      </w:r>
      <w:r>
        <w:rPr>
          <w:w w:val="105"/>
          <w:sz w:val="22"/>
        </w:rPr>
        <w:t>Please</w:t>
      </w:r>
      <w:r>
        <w:rPr>
          <w:spacing w:val="-2"/>
          <w:w w:val="105"/>
          <w:sz w:val="22"/>
        </w:rPr>
        <w:t xml:space="preserve"> </w:t>
      </w:r>
      <w:r>
        <w:rPr>
          <w:w w:val="105"/>
          <w:sz w:val="22"/>
        </w:rPr>
        <w:t>refer</w:t>
      </w:r>
      <w:r>
        <w:rPr>
          <w:spacing w:val="-55"/>
          <w:w w:val="105"/>
          <w:sz w:val="22"/>
        </w:rPr>
        <w:t xml:space="preserve"> </w:t>
      </w:r>
      <w:r>
        <w:rPr>
          <w:w w:val="105"/>
          <w:sz w:val="22"/>
        </w:rPr>
        <w:t>to the training video and user manual that comes together with the machine for set up and</w:t>
      </w:r>
      <w:r>
        <w:rPr>
          <w:spacing w:val="-55"/>
          <w:w w:val="105"/>
          <w:sz w:val="22"/>
        </w:rPr>
        <w:t xml:space="preserve"> </w:t>
      </w:r>
      <w:r>
        <w:rPr>
          <w:w w:val="105"/>
          <w:sz w:val="22"/>
        </w:rPr>
        <w:t>usage.</w:t>
      </w:r>
    </w:p>
    <w:p>
      <w:pPr>
        <w:pStyle w:val="15"/>
        <w:numPr>
          <w:ilvl w:val="1"/>
          <w:numId w:val="9"/>
        </w:numPr>
        <w:tabs>
          <w:tab w:val="left" w:pos="1537"/>
        </w:tabs>
        <w:spacing w:before="0" w:after="0" w:line="283" w:lineRule="auto"/>
        <w:ind w:left="1536" w:right="1632" w:hanging="339"/>
        <w:jc w:val="both"/>
        <w:rPr>
          <w:sz w:val="22"/>
        </w:rPr>
      </w:pPr>
      <w:r>
        <w:rPr>
          <w:w w:val="105"/>
          <w:sz w:val="22"/>
        </w:rPr>
        <w:t>All personnel forming the operational team must have received prior familiarization and</w:t>
      </w:r>
      <w:r>
        <w:rPr>
          <w:spacing w:val="1"/>
          <w:w w:val="105"/>
          <w:sz w:val="22"/>
        </w:rPr>
        <w:t xml:space="preserve"> </w:t>
      </w:r>
      <w:r>
        <w:rPr>
          <w:sz w:val="22"/>
        </w:rPr>
        <w:t>training with regard to the equipment. This must include clear knowledge of the operational</w:t>
      </w:r>
      <w:r>
        <w:rPr>
          <w:spacing w:val="1"/>
          <w:sz w:val="22"/>
        </w:rPr>
        <w:t xml:space="preserve"> </w:t>
      </w:r>
      <w:r>
        <w:rPr>
          <w:w w:val="105"/>
          <w:sz w:val="22"/>
        </w:rPr>
        <w:t>capabilities of the equipment, as well as its limitations and precautions to be taken during</w:t>
      </w:r>
      <w:r>
        <w:rPr>
          <w:spacing w:val="-55"/>
          <w:w w:val="105"/>
          <w:sz w:val="22"/>
        </w:rPr>
        <w:t xml:space="preserve"> </w:t>
      </w:r>
      <w:r>
        <w:rPr>
          <w:w w:val="105"/>
          <w:sz w:val="22"/>
        </w:rPr>
        <w:t>its</w:t>
      </w:r>
      <w:r>
        <w:rPr>
          <w:spacing w:val="-3"/>
          <w:w w:val="105"/>
          <w:sz w:val="22"/>
        </w:rPr>
        <w:t xml:space="preserve"> </w:t>
      </w:r>
      <w:r>
        <w:rPr>
          <w:w w:val="105"/>
          <w:sz w:val="22"/>
        </w:rPr>
        <w:t>use.</w:t>
      </w:r>
      <w:r>
        <w:rPr>
          <w:spacing w:val="-3"/>
          <w:w w:val="105"/>
          <w:sz w:val="22"/>
        </w:rPr>
        <w:t xml:space="preserve"> </w:t>
      </w:r>
      <w:r>
        <w:rPr>
          <w:w w:val="105"/>
          <w:sz w:val="22"/>
        </w:rPr>
        <w:t>Staff</w:t>
      </w:r>
      <w:r>
        <w:rPr>
          <w:spacing w:val="-2"/>
          <w:w w:val="105"/>
          <w:sz w:val="22"/>
        </w:rPr>
        <w:t xml:space="preserve"> </w:t>
      </w:r>
      <w:r>
        <w:rPr>
          <w:w w:val="105"/>
          <w:sz w:val="22"/>
        </w:rPr>
        <w:t>must</w:t>
      </w:r>
      <w:r>
        <w:rPr>
          <w:spacing w:val="-2"/>
          <w:w w:val="105"/>
          <w:sz w:val="22"/>
        </w:rPr>
        <w:t xml:space="preserve"> </w:t>
      </w:r>
      <w:r>
        <w:rPr>
          <w:w w:val="105"/>
          <w:sz w:val="22"/>
        </w:rPr>
        <w:t>be</w:t>
      </w:r>
      <w:r>
        <w:rPr>
          <w:spacing w:val="-4"/>
          <w:w w:val="105"/>
          <w:sz w:val="22"/>
        </w:rPr>
        <w:t xml:space="preserve"> </w:t>
      </w:r>
      <w:r>
        <w:rPr>
          <w:w w:val="105"/>
          <w:sz w:val="22"/>
        </w:rPr>
        <w:t>aware</w:t>
      </w:r>
      <w:r>
        <w:rPr>
          <w:spacing w:val="-1"/>
          <w:w w:val="105"/>
          <w:sz w:val="22"/>
        </w:rPr>
        <w:t xml:space="preserve"> </w:t>
      </w:r>
      <w:r>
        <w:rPr>
          <w:w w:val="105"/>
          <w:sz w:val="22"/>
        </w:rPr>
        <w:t>of</w:t>
      </w:r>
      <w:r>
        <w:rPr>
          <w:spacing w:val="-2"/>
          <w:w w:val="105"/>
          <w:sz w:val="22"/>
        </w:rPr>
        <w:t xml:space="preserve"> </w:t>
      </w:r>
      <w:r>
        <w:rPr>
          <w:w w:val="105"/>
          <w:sz w:val="22"/>
        </w:rPr>
        <w:t>the</w:t>
      </w:r>
      <w:r>
        <w:rPr>
          <w:spacing w:val="-3"/>
          <w:w w:val="105"/>
          <w:sz w:val="22"/>
        </w:rPr>
        <w:t xml:space="preserve"> </w:t>
      </w:r>
      <w:r>
        <w:rPr>
          <w:w w:val="105"/>
          <w:sz w:val="22"/>
        </w:rPr>
        <w:t>high</w:t>
      </w:r>
      <w:r>
        <w:rPr>
          <w:spacing w:val="-3"/>
          <w:w w:val="105"/>
          <w:sz w:val="22"/>
        </w:rPr>
        <w:t xml:space="preserve"> </w:t>
      </w:r>
      <w:r>
        <w:rPr>
          <w:w w:val="105"/>
          <w:sz w:val="22"/>
        </w:rPr>
        <w:t>level</w:t>
      </w:r>
      <w:r>
        <w:rPr>
          <w:spacing w:val="-3"/>
          <w:w w:val="105"/>
          <w:sz w:val="22"/>
        </w:rPr>
        <w:t xml:space="preserve"> </w:t>
      </w:r>
      <w:r>
        <w:rPr>
          <w:w w:val="105"/>
          <w:sz w:val="22"/>
        </w:rPr>
        <w:t>of</w:t>
      </w:r>
      <w:r>
        <w:rPr>
          <w:spacing w:val="-3"/>
          <w:w w:val="105"/>
          <w:sz w:val="22"/>
        </w:rPr>
        <w:t xml:space="preserve"> </w:t>
      </w:r>
      <w:r>
        <w:rPr>
          <w:w w:val="105"/>
          <w:sz w:val="22"/>
        </w:rPr>
        <w:t>danger</w:t>
      </w:r>
      <w:r>
        <w:rPr>
          <w:spacing w:val="-3"/>
          <w:w w:val="105"/>
          <w:sz w:val="22"/>
        </w:rPr>
        <w:t xml:space="preserve"> </w:t>
      </w:r>
      <w:r>
        <w:rPr>
          <w:w w:val="105"/>
          <w:sz w:val="22"/>
        </w:rPr>
        <w:t>associated</w:t>
      </w:r>
      <w:r>
        <w:rPr>
          <w:spacing w:val="-6"/>
          <w:w w:val="105"/>
          <w:sz w:val="22"/>
        </w:rPr>
        <w:t xml:space="preserve"> </w:t>
      </w:r>
      <w:r>
        <w:rPr>
          <w:w w:val="105"/>
          <w:sz w:val="22"/>
        </w:rPr>
        <w:t>with</w:t>
      </w:r>
      <w:r>
        <w:rPr>
          <w:spacing w:val="-3"/>
          <w:w w:val="105"/>
          <w:sz w:val="22"/>
        </w:rPr>
        <w:t xml:space="preserve"> </w:t>
      </w:r>
      <w:r>
        <w:rPr>
          <w:w w:val="105"/>
          <w:sz w:val="22"/>
        </w:rPr>
        <w:t>incorrect</w:t>
      </w:r>
      <w:r>
        <w:rPr>
          <w:spacing w:val="-1"/>
          <w:w w:val="105"/>
          <w:sz w:val="22"/>
        </w:rPr>
        <w:t xml:space="preserve"> </w:t>
      </w:r>
      <w:r>
        <w:rPr>
          <w:w w:val="105"/>
          <w:sz w:val="22"/>
        </w:rPr>
        <w:t>operation</w:t>
      </w:r>
      <w:r>
        <w:rPr>
          <w:spacing w:val="-55"/>
          <w:w w:val="105"/>
          <w:sz w:val="22"/>
        </w:rPr>
        <w:t xml:space="preserve"> </w:t>
      </w:r>
      <w:r>
        <w:rPr>
          <w:w w:val="105"/>
          <w:sz w:val="22"/>
        </w:rPr>
        <w:t>of such equipment at high pressures. They must be familiar with the natural recoil of the</w:t>
      </w:r>
      <w:r>
        <w:rPr>
          <w:spacing w:val="1"/>
          <w:w w:val="105"/>
          <w:sz w:val="22"/>
        </w:rPr>
        <w:t xml:space="preserve"> </w:t>
      </w:r>
      <w:r>
        <w:rPr>
          <w:w w:val="105"/>
          <w:sz w:val="22"/>
        </w:rPr>
        <w:t>nozzle while under pressure, and the operator’s stance to be adopted to counteract this</w:t>
      </w:r>
      <w:r>
        <w:rPr>
          <w:spacing w:val="1"/>
          <w:w w:val="105"/>
          <w:sz w:val="22"/>
        </w:rPr>
        <w:t xml:space="preserve"> </w:t>
      </w:r>
      <w:r>
        <w:rPr>
          <w:w w:val="105"/>
          <w:sz w:val="22"/>
        </w:rPr>
        <w:t>recoil.</w:t>
      </w:r>
    </w:p>
    <w:p>
      <w:pPr>
        <w:pStyle w:val="15"/>
        <w:numPr>
          <w:ilvl w:val="1"/>
          <w:numId w:val="9"/>
        </w:numPr>
        <w:tabs>
          <w:tab w:val="left" w:pos="1537"/>
        </w:tabs>
        <w:spacing w:before="0" w:after="0" w:line="283" w:lineRule="auto"/>
        <w:ind w:left="1536" w:right="1633" w:hanging="339"/>
        <w:jc w:val="both"/>
        <w:rPr>
          <w:sz w:val="22"/>
        </w:rPr>
      </w:pPr>
      <w:r>
        <w:rPr>
          <w:w w:val="105"/>
          <w:sz w:val="22"/>
        </w:rPr>
        <w:t>Personal</w:t>
      </w:r>
      <w:r>
        <w:rPr>
          <w:spacing w:val="-3"/>
          <w:w w:val="105"/>
          <w:sz w:val="22"/>
        </w:rPr>
        <w:t xml:space="preserve"> </w:t>
      </w:r>
      <w:r>
        <w:rPr>
          <w:w w:val="105"/>
          <w:sz w:val="22"/>
        </w:rPr>
        <w:t>protective</w:t>
      </w:r>
      <w:r>
        <w:rPr>
          <w:spacing w:val="-2"/>
          <w:w w:val="105"/>
          <w:sz w:val="22"/>
        </w:rPr>
        <w:t xml:space="preserve"> </w:t>
      </w:r>
      <w:r>
        <w:rPr>
          <w:w w:val="105"/>
          <w:sz w:val="22"/>
        </w:rPr>
        <w:t>equipment</w:t>
      </w:r>
      <w:r>
        <w:rPr>
          <w:spacing w:val="-3"/>
          <w:w w:val="105"/>
          <w:sz w:val="22"/>
        </w:rPr>
        <w:t xml:space="preserve"> </w:t>
      </w:r>
      <w:r>
        <w:rPr>
          <w:w w:val="105"/>
          <w:sz w:val="22"/>
        </w:rPr>
        <w:t>is</w:t>
      </w:r>
      <w:r>
        <w:rPr>
          <w:spacing w:val="-4"/>
          <w:w w:val="105"/>
          <w:sz w:val="22"/>
        </w:rPr>
        <w:t xml:space="preserve"> </w:t>
      </w:r>
      <w:r>
        <w:rPr>
          <w:w w:val="105"/>
          <w:sz w:val="22"/>
          <w:u w:val="single"/>
        </w:rPr>
        <w:t>essential</w:t>
      </w:r>
      <w:r>
        <w:rPr>
          <w:w w:val="105"/>
          <w:sz w:val="22"/>
        </w:rPr>
        <w:t>,</w:t>
      </w:r>
      <w:r>
        <w:rPr>
          <w:spacing w:val="-3"/>
          <w:w w:val="105"/>
          <w:sz w:val="22"/>
        </w:rPr>
        <w:t xml:space="preserve"> </w:t>
      </w:r>
      <w:r>
        <w:rPr>
          <w:w w:val="105"/>
          <w:sz w:val="22"/>
        </w:rPr>
        <w:t>including</w:t>
      </w:r>
      <w:r>
        <w:rPr>
          <w:spacing w:val="-5"/>
          <w:w w:val="105"/>
          <w:sz w:val="22"/>
        </w:rPr>
        <w:t xml:space="preserve"> </w:t>
      </w:r>
      <w:r>
        <w:rPr>
          <w:w w:val="105"/>
          <w:sz w:val="22"/>
        </w:rPr>
        <w:t>a</w:t>
      </w:r>
      <w:r>
        <w:rPr>
          <w:spacing w:val="1"/>
          <w:w w:val="105"/>
          <w:sz w:val="22"/>
        </w:rPr>
        <w:t xml:space="preserve"> </w:t>
      </w:r>
      <w:r>
        <w:rPr>
          <w:w w:val="105"/>
          <w:sz w:val="22"/>
        </w:rPr>
        <w:t>full</w:t>
      </w:r>
      <w:r>
        <w:rPr>
          <w:spacing w:val="-3"/>
          <w:w w:val="105"/>
          <w:sz w:val="22"/>
        </w:rPr>
        <w:t xml:space="preserve"> </w:t>
      </w:r>
      <w:r>
        <w:rPr>
          <w:w w:val="105"/>
          <w:sz w:val="22"/>
        </w:rPr>
        <w:t>face</w:t>
      </w:r>
      <w:r>
        <w:rPr>
          <w:spacing w:val="-2"/>
          <w:w w:val="105"/>
          <w:sz w:val="22"/>
        </w:rPr>
        <w:t xml:space="preserve"> </w:t>
      </w:r>
      <w:r>
        <w:rPr>
          <w:w w:val="105"/>
          <w:sz w:val="22"/>
        </w:rPr>
        <w:t>shield,</w:t>
      </w:r>
      <w:r>
        <w:rPr>
          <w:spacing w:val="-2"/>
          <w:w w:val="105"/>
          <w:sz w:val="22"/>
        </w:rPr>
        <w:t xml:space="preserve"> </w:t>
      </w:r>
      <w:r>
        <w:rPr>
          <w:w w:val="105"/>
          <w:sz w:val="22"/>
        </w:rPr>
        <w:t>hearing</w:t>
      </w:r>
      <w:r>
        <w:rPr>
          <w:spacing w:val="-2"/>
          <w:w w:val="105"/>
          <w:sz w:val="22"/>
        </w:rPr>
        <w:t xml:space="preserve"> </w:t>
      </w:r>
      <w:r>
        <w:rPr>
          <w:w w:val="105"/>
          <w:sz w:val="22"/>
        </w:rPr>
        <w:t>protection,</w:t>
      </w:r>
      <w:r>
        <w:rPr>
          <w:spacing w:val="-55"/>
          <w:w w:val="105"/>
          <w:sz w:val="22"/>
        </w:rPr>
        <w:t xml:space="preserve"> </w:t>
      </w:r>
      <w:r>
        <w:rPr>
          <w:w w:val="105"/>
          <w:sz w:val="22"/>
        </w:rPr>
        <w:t>hard</w:t>
      </w:r>
      <w:r>
        <w:rPr>
          <w:spacing w:val="-8"/>
          <w:w w:val="105"/>
          <w:sz w:val="22"/>
        </w:rPr>
        <w:t xml:space="preserve"> </w:t>
      </w:r>
      <w:r>
        <w:rPr>
          <w:w w:val="105"/>
          <w:sz w:val="22"/>
        </w:rPr>
        <w:t>hat,</w:t>
      </w:r>
      <w:r>
        <w:rPr>
          <w:spacing w:val="-9"/>
          <w:w w:val="105"/>
          <w:sz w:val="22"/>
        </w:rPr>
        <w:t xml:space="preserve"> </w:t>
      </w:r>
      <w:r>
        <w:rPr>
          <w:w w:val="105"/>
          <w:sz w:val="22"/>
        </w:rPr>
        <w:t>as</w:t>
      </w:r>
      <w:r>
        <w:rPr>
          <w:spacing w:val="-6"/>
          <w:w w:val="105"/>
          <w:sz w:val="22"/>
        </w:rPr>
        <w:t xml:space="preserve"> </w:t>
      </w:r>
      <w:r>
        <w:rPr>
          <w:w w:val="105"/>
          <w:sz w:val="22"/>
        </w:rPr>
        <w:t>well</w:t>
      </w:r>
      <w:r>
        <w:rPr>
          <w:spacing w:val="-6"/>
          <w:w w:val="105"/>
          <w:sz w:val="22"/>
        </w:rPr>
        <w:t xml:space="preserve"> </w:t>
      </w:r>
      <w:r>
        <w:rPr>
          <w:w w:val="105"/>
          <w:sz w:val="22"/>
        </w:rPr>
        <w:t>as</w:t>
      </w:r>
      <w:r>
        <w:rPr>
          <w:spacing w:val="-10"/>
          <w:w w:val="105"/>
          <w:sz w:val="22"/>
        </w:rPr>
        <w:t xml:space="preserve"> </w:t>
      </w:r>
      <w:r>
        <w:rPr>
          <w:w w:val="105"/>
          <w:sz w:val="22"/>
          <w:u w:val="single"/>
        </w:rPr>
        <w:t>certified</w:t>
      </w:r>
      <w:r>
        <w:rPr>
          <w:spacing w:val="-7"/>
          <w:w w:val="105"/>
          <w:sz w:val="22"/>
        </w:rPr>
        <w:t xml:space="preserve"> </w:t>
      </w:r>
      <w:r>
        <w:rPr>
          <w:w w:val="105"/>
          <w:sz w:val="22"/>
        </w:rPr>
        <w:t>jackets,</w:t>
      </w:r>
      <w:r>
        <w:rPr>
          <w:spacing w:val="-7"/>
          <w:w w:val="105"/>
          <w:sz w:val="22"/>
        </w:rPr>
        <w:t xml:space="preserve"> </w:t>
      </w:r>
      <w:r>
        <w:rPr>
          <w:w w:val="105"/>
          <w:sz w:val="22"/>
        </w:rPr>
        <w:t>trousers</w:t>
      </w:r>
      <w:r>
        <w:rPr>
          <w:spacing w:val="-7"/>
          <w:w w:val="105"/>
          <w:sz w:val="22"/>
        </w:rPr>
        <w:t xml:space="preserve"> </w:t>
      </w:r>
      <w:r>
        <w:rPr>
          <w:w w:val="105"/>
          <w:sz w:val="22"/>
        </w:rPr>
        <w:t>and</w:t>
      </w:r>
      <w:r>
        <w:rPr>
          <w:spacing w:val="-10"/>
          <w:w w:val="105"/>
          <w:sz w:val="22"/>
        </w:rPr>
        <w:t xml:space="preserve"> </w:t>
      </w:r>
      <w:r>
        <w:rPr>
          <w:w w:val="105"/>
          <w:sz w:val="22"/>
        </w:rPr>
        <w:t>boots</w:t>
      </w:r>
      <w:r>
        <w:rPr>
          <w:spacing w:val="-7"/>
          <w:w w:val="105"/>
          <w:sz w:val="22"/>
        </w:rPr>
        <w:t xml:space="preserve"> </w:t>
      </w:r>
      <w:r>
        <w:rPr>
          <w:w w:val="105"/>
          <w:sz w:val="22"/>
        </w:rPr>
        <w:t>against</w:t>
      </w:r>
      <w:r>
        <w:rPr>
          <w:spacing w:val="-5"/>
          <w:w w:val="105"/>
          <w:sz w:val="22"/>
        </w:rPr>
        <w:t xml:space="preserve"> </w:t>
      </w:r>
      <w:r>
        <w:rPr>
          <w:w w:val="105"/>
          <w:sz w:val="22"/>
        </w:rPr>
        <w:t>high</w:t>
      </w:r>
      <w:r>
        <w:rPr>
          <w:spacing w:val="-8"/>
          <w:w w:val="105"/>
          <w:sz w:val="22"/>
        </w:rPr>
        <w:t xml:space="preserve"> </w:t>
      </w:r>
      <w:r>
        <w:rPr>
          <w:w w:val="105"/>
          <w:sz w:val="22"/>
        </w:rPr>
        <w:t>pressure</w:t>
      </w:r>
      <w:r>
        <w:rPr>
          <w:spacing w:val="-8"/>
          <w:w w:val="105"/>
          <w:sz w:val="22"/>
        </w:rPr>
        <w:t xml:space="preserve"> </w:t>
      </w:r>
      <w:r>
        <w:rPr>
          <w:w w:val="105"/>
          <w:sz w:val="22"/>
        </w:rPr>
        <w:t>jets.</w:t>
      </w:r>
    </w:p>
    <w:p>
      <w:pPr>
        <w:pStyle w:val="15"/>
        <w:numPr>
          <w:ilvl w:val="1"/>
          <w:numId w:val="9"/>
        </w:numPr>
        <w:tabs>
          <w:tab w:val="left" w:pos="1537"/>
        </w:tabs>
        <w:spacing w:before="0" w:after="0" w:line="278" w:lineRule="auto"/>
        <w:ind w:left="1536" w:right="1636" w:hanging="339"/>
        <w:jc w:val="both"/>
        <w:rPr>
          <w:sz w:val="22"/>
        </w:rPr>
      </w:pPr>
      <w:r>
        <w:rPr>
          <w:w w:val="105"/>
          <w:sz w:val="22"/>
        </w:rPr>
        <w:t>Triggers</w:t>
      </w:r>
      <w:r>
        <w:rPr>
          <w:spacing w:val="-2"/>
          <w:w w:val="105"/>
          <w:sz w:val="22"/>
        </w:rPr>
        <w:t xml:space="preserve"> </w:t>
      </w:r>
      <w:r>
        <w:rPr>
          <w:w w:val="105"/>
          <w:sz w:val="22"/>
        </w:rPr>
        <w:t>must</w:t>
      </w:r>
      <w:r>
        <w:rPr>
          <w:spacing w:val="-1"/>
          <w:w w:val="105"/>
          <w:sz w:val="22"/>
        </w:rPr>
        <w:t xml:space="preserve"> </w:t>
      </w:r>
      <w:r>
        <w:rPr>
          <w:w w:val="105"/>
          <w:sz w:val="22"/>
        </w:rPr>
        <w:t>never</w:t>
      </w:r>
      <w:r>
        <w:rPr>
          <w:spacing w:val="-2"/>
          <w:w w:val="105"/>
          <w:sz w:val="22"/>
        </w:rPr>
        <w:t xml:space="preserve"> </w:t>
      </w:r>
      <w:r>
        <w:rPr>
          <w:w w:val="105"/>
          <w:sz w:val="22"/>
        </w:rPr>
        <w:t>be</w:t>
      </w:r>
      <w:r>
        <w:rPr>
          <w:spacing w:val="-2"/>
          <w:w w:val="105"/>
          <w:sz w:val="22"/>
        </w:rPr>
        <w:t xml:space="preserve"> </w:t>
      </w:r>
      <w:r>
        <w:rPr>
          <w:w w:val="105"/>
          <w:sz w:val="22"/>
        </w:rPr>
        <w:t>taped,</w:t>
      </w:r>
      <w:r>
        <w:rPr>
          <w:spacing w:val="-2"/>
          <w:w w:val="105"/>
          <w:sz w:val="22"/>
        </w:rPr>
        <w:t xml:space="preserve"> </w:t>
      </w:r>
      <w:r>
        <w:rPr>
          <w:w w:val="105"/>
          <w:sz w:val="22"/>
        </w:rPr>
        <w:t>tied,</w:t>
      </w:r>
      <w:r>
        <w:rPr>
          <w:spacing w:val="-1"/>
          <w:w w:val="105"/>
          <w:sz w:val="22"/>
        </w:rPr>
        <w:t xml:space="preserve"> </w:t>
      </w:r>
      <w:r>
        <w:rPr>
          <w:w w:val="105"/>
          <w:sz w:val="22"/>
        </w:rPr>
        <w:t>or</w:t>
      </w:r>
      <w:r>
        <w:rPr>
          <w:spacing w:val="-4"/>
          <w:w w:val="105"/>
          <w:sz w:val="22"/>
        </w:rPr>
        <w:t xml:space="preserve"> </w:t>
      </w:r>
      <w:r>
        <w:rPr>
          <w:w w:val="105"/>
          <w:sz w:val="22"/>
        </w:rPr>
        <w:t>otherwise</w:t>
      </w:r>
      <w:r>
        <w:rPr>
          <w:spacing w:val="-2"/>
          <w:w w:val="105"/>
          <w:sz w:val="22"/>
        </w:rPr>
        <w:t xml:space="preserve"> </w:t>
      </w:r>
      <w:r>
        <w:rPr>
          <w:w w:val="105"/>
          <w:sz w:val="22"/>
        </w:rPr>
        <w:t>altered</w:t>
      </w:r>
      <w:r>
        <w:rPr>
          <w:spacing w:val="-3"/>
          <w:w w:val="105"/>
          <w:sz w:val="22"/>
        </w:rPr>
        <w:t xml:space="preserve"> </w:t>
      </w:r>
      <w:r>
        <w:rPr>
          <w:w w:val="105"/>
          <w:sz w:val="22"/>
        </w:rPr>
        <w:t>so</w:t>
      </w:r>
      <w:r>
        <w:rPr>
          <w:spacing w:val="-2"/>
          <w:w w:val="105"/>
          <w:sz w:val="22"/>
        </w:rPr>
        <w:t xml:space="preserve"> </w:t>
      </w:r>
      <w:r>
        <w:rPr>
          <w:w w:val="105"/>
          <w:sz w:val="22"/>
        </w:rPr>
        <w:t>the</w:t>
      </w:r>
      <w:r>
        <w:rPr>
          <w:spacing w:val="-3"/>
          <w:w w:val="105"/>
          <w:sz w:val="22"/>
        </w:rPr>
        <w:t xml:space="preserve"> </w:t>
      </w:r>
      <w:r>
        <w:rPr>
          <w:w w:val="105"/>
          <w:sz w:val="22"/>
        </w:rPr>
        <w:t>equipment</w:t>
      </w:r>
      <w:r>
        <w:rPr>
          <w:spacing w:val="-3"/>
          <w:w w:val="105"/>
          <w:sz w:val="22"/>
        </w:rPr>
        <w:t xml:space="preserve"> </w:t>
      </w:r>
      <w:r>
        <w:rPr>
          <w:w w:val="105"/>
          <w:sz w:val="22"/>
        </w:rPr>
        <w:t>stays</w:t>
      </w:r>
      <w:r>
        <w:rPr>
          <w:spacing w:val="-2"/>
          <w:w w:val="105"/>
          <w:sz w:val="22"/>
        </w:rPr>
        <w:t xml:space="preserve"> </w:t>
      </w:r>
      <w:r>
        <w:rPr>
          <w:w w:val="105"/>
          <w:sz w:val="22"/>
        </w:rPr>
        <w:t>in</w:t>
      </w:r>
      <w:r>
        <w:rPr>
          <w:spacing w:val="-2"/>
          <w:w w:val="105"/>
          <w:sz w:val="22"/>
        </w:rPr>
        <w:t xml:space="preserve"> </w:t>
      </w:r>
      <w:r>
        <w:rPr>
          <w:w w:val="105"/>
          <w:sz w:val="22"/>
        </w:rPr>
        <w:t>the</w:t>
      </w:r>
      <w:r>
        <w:rPr>
          <w:spacing w:val="-4"/>
          <w:w w:val="105"/>
          <w:sz w:val="22"/>
        </w:rPr>
        <w:t xml:space="preserve"> </w:t>
      </w:r>
      <w:r>
        <w:rPr>
          <w:w w:val="105"/>
          <w:sz w:val="22"/>
        </w:rPr>
        <w:t>"on"</w:t>
      </w:r>
      <w:r>
        <w:rPr>
          <w:spacing w:val="-56"/>
          <w:w w:val="105"/>
          <w:sz w:val="22"/>
        </w:rPr>
        <w:t xml:space="preserve"> </w:t>
      </w:r>
      <w:r>
        <w:rPr>
          <w:w w:val="105"/>
          <w:sz w:val="22"/>
        </w:rPr>
        <w:t>position.</w:t>
      </w:r>
      <w:r>
        <w:rPr>
          <w:spacing w:val="-8"/>
          <w:w w:val="105"/>
          <w:sz w:val="22"/>
        </w:rPr>
        <w:t xml:space="preserve"> </w:t>
      </w:r>
      <w:r>
        <w:rPr>
          <w:w w:val="105"/>
          <w:sz w:val="22"/>
        </w:rPr>
        <w:t>If</w:t>
      </w:r>
      <w:r>
        <w:rPr>
          <w:spacing w:val="-4"/>
          <w:w w:val="105"/>
          <w:sz w:val="22"/>
        </w:rPr>
        <w:t xml:space="preserve"> </w:t>
      </w:r>
      <w:r>
        <w:rPr>
          <w:w w:val="105"/>
          <w:sz w:val="22"/>
        </w:rPr>
        <w:t>the</w:t>
      </w:r>
      <w:r>
        <w:rPr>
          <w:spacing w:val="-6"/>
          <w:w w:val="105"/>
          <w:sz w:val="22"/>
        </w:rPr>
        <w:t xml:space="preserve"> </w:t>
      </w:r>
      <w:r>
        <w:rPr>
          <w:w w:val="105"/>
          <w:sz w:val="22"/>
        </w:rPr>
        <w:t>lance</w:t>
      </w:r>
      <w:r>
        <w:rPr>
          <w:spacing w:val="-5"/>
          <w:w w:val="105"/>
          <w:sz w:val="22"/>
        </w:rPr>
        <w:t xml:space="preserve"> </w:t>
      </w:r>
      <w:r>
        <w:rPr>
          <w:w w:val="105"/>
          <w:sz w:val="22"/>
        </w:rPr>
        <w:t>is</w:t>
      </w:r>
      <w:r>
        <w:rPr>
          <w:spacing w:val="-7"/>
          <w:w w:val="105"/>
          <w:sz w:val="22"/>
        </w:rPr>
        <w:t xml:space="preserve"> </w:t>
      </w:r>
      <w:r>
        <w:rPr>
          <w:w w:val="105"/>
          <w:sz w:val="22"/>
        </w:rPr>
        <w:t>dropped</w:t>
      </w:r>
      <w:r>
        <w:rPr>
          <w:spacing w:val="-6"/>
          <w:w w:val="105"/>
          <w:sz w:val="22"/>
        </w:rPr>
        <w:t xml:space="preserve"> </w:t>
      </w:r>
      <w:r>
        <w:rPr>
          <w:w w:val="105"/>
          <w:sz w:val="22"/>
        </w:rPr>
        <w:t>it</w:t>
      </w:r>
      <w:r>
        <w:rPr>
          <w:spacing w:val="-7"/>
          <w:w w:val="105"/>
          <w:sz w:val="22"/>
        </w:rPr>
        <w:t xml:space="preserve"> </w:t>
      </w:r>
      <w:r>
        <w:rPr>
          <w:w w:val="105"/>
          <w:sz w:val="22"/>
        </w:rPr>
        <w:t>will</w:t>
      </w:r>
      <w:r>
        <w:rPr>
          <w:spacing w:val="-9"/>
          <w:w w:val="105"/>
          <w:sz w:val="22"/>
        </w:rPr>
        <w:t xml:space="preserve"> </w:t>
      </w:r>
      <w:r>
        <w:rPr>
          <w:w w:val="105"/>
          <w:sz w:val="22"/>
        </w:rPr>
        <w:t>whip</w:t>
      </w:r>
      <w:r>
        <w:rPr>
          <w:spacing w:val="-10"/>
          <w:w w:val="105"/>
          <w:sz w:val="22"/>
        </w:rPr>
        <w:t xml:space="preserve"> </w:t>
      </w:r>
      <w:r>
        <w:rPr>
          <w:w w:val="105"/>
          <w:sz w:val="22"/>
        </w:rPr>
        <w:t>about</w:t>
      </w:r>
      <w:r>
        <w:rPr>
          <w:spacing w:val="-9"/>
          <w:w w:val="105"/>
          <w:sz w:val="22"/>
        </w:rPr>
        <w:t xml:space="preserve"> </w:t>
      </w:r>
      <w:r>
        <w:rPr>
          <w:w w:val="105"/>
          <w:sz w:val="22"/>
        </w:rPr>
        <w:t>wildly,</w:t>
      </w:r>
      <w:r>
        <w:rPr>
          <w:spacing w:val="-8"/>
          <w:w w:val="105"/>
          <w:sz w:val="22"/>
        </w:rPr>
        <w:t xml:space="preserve"> </w:t>
      </w:r>
      <w:r>
        <w:rPr>
          <w:w w:val="105"/>
          <w:sz w:val="22"/>
        </w:rPr>
        <w:t>causing</w:t>
      </w:r>
      <w:r>
        <w:rPr>
          <w:spacing w:val="-8"/>
          <w:w w:val="105"/>
          <w:sz w:val="22"/>
        </w:rPr>
        <w:t xml:space="preserve"> </w:t>
      </w:r>
      <w:r>
        <w:rPr>
          <w:w w:val="105"/>
          <w:sz w:val="22"/>
        </w:rPr>
        <w:t>serious</w:t>
      </w:r>
      <w:r>
        <w:rPr>
          <w:spacing w:val="-7"/>
          <w:w w:val="105"/>
          <w:sz w:val="22"/>
        </w:rPr>
        <w:t xml:space="preserve"> </w:t>
      </w:r>
      <w:r>
        <w:rPr>
          <w:w w:val="105"/>
          <w:sz w:val="22"/>
        </w:rPr>
        <w:t>injuries</w:t>
      </w:r>
    </w:p>
    <w:p>
      <w:pPr>
        <w:pStyle w:val="15"/>
        <w:numPr>
          <w:ilvl w:val="1"/>
          <w:numId w:val="9"/>
        </w:numPr>
        <w:tabs>
          <w:tab w:val="left" w:pos="1537"/>
        </w:tabs>
        <w:spacing w:before="3" w:after="0" w:line="280" w:lineRule="auto"/>
        <w:ind w:left="1536" w:right="1632" w:hanging="339"/>
        <w:jc w:val="both"/>
        <w:rPr>
          <w:sz w:val="22"/>
        </w:rPr>
      </w:pPr>
      <w:r>
        <w:rPr>
          <w:w w:val="105"/>
          <w:sz w:val="22"/>
        </w:rPr>
        <w:t>The</w:t>
      </w:r>
      <w:r>
        <w:rPr>
          <w:spacing w:val="-11"/>
          <w:w w:val="105"/>
          <w:sz w:val="22"/>
        </w:rPr>
        <w:t xml:space="preserve"> </w:t>
      </w:r>
      <w:r>
        <w:rPr>
          <w:w w:val="105"/>
          <w:sz w:val="22"/>
        </w:rPr>
        <w:t>lance</w:t>
      </w:r>
      <w:r>
        <w:rPr>
          <w:spacing w:val="-8"/>
          <w:w w:val="105"/>
          <w:sz w:val="22"/>
        </w:rPr>
        <w:t xml:space="preserve"> </w:t>
      </w:r>
      <w:r>
        <w:rPr>
          <w:w w:val="105"/>
          <w:sz w:val="22"/>
        </w:rPr>
        <w:t>should</w:t>
      </w:r>
      <w:r>
        <w:rPr>
          <w:spacing w:val="-9"/>
          <w:w w:val="105"/>
          <w:sz w:val="22"/>
        </w:rPr>
        <w:t xml:space="preserve"> </w:t>
      </w:r>
      <w:r>
        <w:rPr>
          <w:w w:val="105"/>
          <w:sz w:val="22"/>
        </w:rPr>
        <w:t>be</w:t>
      </w:r>
      <w:r>
        <w:rPr>
          <w:spacing w:val="-8"/>
          <w:w w:val="105"/>
          <w:sz w:val="22"/>
        </w:rPr>
        <w:t xml:space="preserve"> </w:t>
      </w:r>
      <w:r>
        <w:rPr>
          <w:w w:val="105"/>
          <w:sz w:val="22"/>
        </w:rPr>
        <w:t>a</w:t>
      </w:r>
      <w:r>
        <w:rPr>
          <w:spacing w:val="-10"/>
          <w:w w:val="105"/>
          <w:sz w:val="22"/>
        </w:rPr>
        <w:t xml:space="preserve"> </w:t>
      </w:r>
      <w:r>
        <w:rPr>
          <w:w w:val="105"/>
          <w:sz w:val="22"/>
        </w:rPr>
        <w:t>minimum</w:t>
      </w:r>
      <w:r>
        <w:rPr>
          <w:spacing w:val="-9"/>
          <w:w w:val="105"/>
          <w:sz w:val="22"/>
        </w:rPr>
        <w:t xml:space="preserve"> </w:t>
      </w:r>
      <w:r>
        <w:rPr>
          <w:w w:val="105"/>
          <w:sz w:val="22"/>
        </w:rPr>
        <w:t>of</w:t>
      </w:r>
      <w:r>
        <w:rPr>
          <w:spacing w:val="-8"/>
          <w:w w:val="105"/>
          <w:sz w:val="22"/>
        </w:rPr>
        <w:t xml:space="preserve"> </w:t>
      </w:r>
      <w:r>
        <w:rPr>
          <w:w w:val="105"/>
          <w:sz w:val="22"/>
        </w:rPr>
        <w:t>One</w:t>
      </w:r>
      <w:r>
        <w:rPr>
          <w:spacing w:val="-10"/>
          <w:w w:val="105"/>
          <w:sz w:val="22"/>
        </w:rPr>
        <w:t xml:space="preserve"> </w:t>
      </w:r>
      <w:r>
        <w:rPr>
          <w:w w:val="105"/>
          <w:sz w:val="22"/>
        </w:rPr>
        <w:t>(1)</w:t>
      </w:r>
      <w:r>
        <w:rPr>
          <w:spacing w:val="-12"/>
          <w:w w:val="105"/>
          <w:sz w:val="22"/>
        </w:rPr>
        <w:t xml:space="preserve"> </w:t>
      </w:r>
      <w:r>
        <w:rPr>
          <w:w w:val="105"/>
          <w:sz w:val="22"/>
        </w:rPr>
        <w:t>metre</w:t>
      </w:r>
      <w:r>
        <w:rPr>
          <w:spacing w:val="-10"/>
          <w:w w:val="105"/>
          <w:sz w:val="22"/>
        </w:rPr>
        <w:t xml:space="preserve"> </w:t>
      </w:r>
      <w:r>
        <w:rPr>
          <w:w w:val="105"/>
          <w:sz w:val="22"/>
        </w:rPr>
        <w:t>length</w:t>
      </w:r>
      <w:r>
        <w:rPr>
          <w:spacing w:val="-11"/>
          <w:w w:val="105"/>
          <w:sz w:val="22"/>
        </w:rPr>
        <w:t xml:space="preserve"> </w:t>
      </w:r>
      <w:r>
        <w:rPr>
          <w:w w:val="105"/>
          <w:sz w:val="22"/>
        </w:rPr>
        <w:t>to</w:t>
      </w:r>
      <w:r>
        <w:rPr>
          <w:spacing w:val="-11"/>
          <w:w w:val="105"/>
          <w:sz w:val="22"/>
        </w:rPr>
        <w:t xml:space="preserve"> </w:t>
      </w:r>
      <w:r>
        <w:rPr>
          <w:w w:val="105"/>
          <w:sz w:val="22"/>
        </w:rPr>
        <w:t>keep</w:t>
      </w:r>
      <w:r>
        <w:rPr>
          <w:spacing w:val="-8"/>
          <w:w w:val="105"/>
          <w:sz w:val="22"/>
        </w:rPr>
        <w:t xml:space="preserve"> </w:t>
      </w:r>
      <w:r>
        <w:rPr>
          <w:w w:val="105"/>
          <w:sz w:val="22"/>
        </w:rPr>
        <w:t>the</w:t>
      </w:r>
      <w:r>
        <w:rPr>
          <w:spacing w:val="-9"/>
          <w:w w:val="105"/>
          <w:sz w:val="22"/>
        </w:rPr>
        <w:t xml:space="preserve"> </w:t>
      </w:r>
      <w:r>
        <w:rPr>
          <w:w w:val="105"/>
          <w:sz w:val="22"/>
        </w:rPr>
        <w:t>operator</w:t>
      </w:r>
      <w:r>
        <w:rPr>
          <w:spacing w:val="-9"/>
          <w:w w:val="105"/>
          <w:sz w:val="22"/>
        </w:rPr>
        <w:t xml:space="preserve"> </w:t>
      </w:r>
      <w:r>
        <w:rPr>
          <w:w w:val="105"/>
          <w:sz w:val="22"/>
        </w:rPr>
        <w:t>from</w:t>
      </w:r>
      <w:r>
        <w:rPr>
          <w:spacing w:val="-9"/>
          <w:w w:val="105"/>
          <w:sz w:val="22"/>
        </w:rPr>
        <w:t xml:space="preserve"> </w:t>
      </w:r>
      <w:r>
        <w:rPr>
          <w:w w:val="105"/>
          <w:sz w:val="22"/>
        </w:rPr>
        <w:t>pointing</w:t>
      </w:r>
      <w:r>
        <w:rPr>
          <w:spacing w:val="-56"/>
          <w:w w:val="105"/>
          <w:sz w:val="22"/>
        </w:rPr>
        <w:t xml:space="preserve"> </w:t>
      </w:r>
      <w:r>
        <w:rPr>
          <w:w w:val="105"/>
          <w:sz w:val="22"/>
        </w:rPr>
        <w:t>it</w:t>
      </w:r>
      <w:r>
        <w:rPr>
          <w:spacing w:val="-2"/>
          <w:w w:val="105"/>
          <w:sz w:val="22"/>
        </w:rPr>
        <w:t xml:space="preserve"> </w:t>
      </w:r>
      <w:r>
        <w:rPr>
          <w:w w:val="105"/>
          <w:sz w:val="22"/>
        </w:rPr>
        <w:t>at</w:t>
      </w:r>
      <w:r>
        <w:rPr>
          <w:spacing w:val="-1"/>
          <w:w w:val="105"/>
          <w:sz w:val="22"/>
        </w:rPr>
        <w:t xml:space="preserve"> </w:t>
      </w:r>
      <w:r>
        <w:rPr>
          <w:w w:val="105"/>
          <w:sz w:val="22"/>
        </w:rPr>
        <w:t>himself</w:t>
      </w:r>
      <w:r>
        <w:rPr>
          <w:spacing w:val="-3"/>
          <w:w w:val="105"/>
          <w:sz w:val="22"/>
        </w:rPr>
        <w:t xml:space="preserve"> </w:t>
      </w:r>
      <w:r>
        <w:rPr>
          <w:w w:val="105"/>
          <w:sz w:val="22"/>
        </w:rPr>
        <w:t>and</w:t>
      </w:r>
      <w:r>
        <w:rPr>
          <w:spacing w:val="-1"/>
          <w:w w:val="105"/>
          <w:sz w:val="22"/>
        </w:rPr>
        <w:t xml:space="preserve"> </w:t>
      </w:r>
      <w:r>
        <w:rPr>
          <w:w w:val="105"/>
          <w:sz w:val="22"/>
        </w:rPr>
        <w:t>reducing</w:t>
      </w:r>
      <w:r>
        <w:rPr>
          <w:spacing w:val="-3"/>
          <w:w w:val="105"/>
          <w:sz w:val="22"/>
        </w:rPr>
        <w:t xml:space="preserve"> </w:t>
      </w:r>
      <w:r>
        <w:rPr>
          <w:w w:val="105"/>
          <w:sz w:val="22"/>
        </w:rPr>
        <w:t>recoil.</w:t>
      </w:r>
    </w:p>
    <w:p>
      <w:pPr>
        <w:pStyle w:val="15"/>
        <w:numPr>
          <w:ilvl w:val="1"/>
          <w:numId w:val="9"/>
        </w:numPr>
        <w:tabs>
          <w:tab w:val="left" w:pos="1537"/>
        </w:tabs>
        <w:spacing w:before="3" w:after="0" w:line="240" w:lineRule="auto"/>
        <w:ind w:left="1536" w:right="0" w:hanging="339"/>
        <w:jc w:val="both"/>
        <w:rPr>
          <w:sz w:val="22"/>
        </w:rPr>
      </w:pPr>
      <w:r>
        <w:rPr>
          <w:w w:val="105"/>
          <w:sz w:val="22"/>
        </w:rPr>
        <w:t>Never</w:t>
      </w:r>
      <w:r>
        <w:rPr>
          <w:spacing w:val="-15"/>
          <w:w w:val="105"/>
          <w:sz w:val="22"/>
        </w:rPr>
        <w:t xml:space="preserve"> </w:t>
      </w:r>
      <w:r>
        <w:rPr>
          <w:w w:val="105"/>
          <w:sz w:val="22"/>
        </w:rPr>
        <w:t>point</w:t>
      </w:r>
      <w:r>
        <w:rPr>
          <w:spacing w:val="-12"/>
          <w:w w:val="105"/>
          <w:sz w:val="22"/>
        </w:rPr>
        <w:t xml:space="preserve"> </w:t>
      </w:r>
      <w:r>
        <w:rPr>
          <w:w w:val="105"/>
          <w:sz w:val="22"/>
        </w:rPr>
        <w:t>a</w:t>
      </w:r>
      <w:r>
        <w:rPr>
          <w:spacing w:val="-11"/>
          <w:w w:val="105"/>
          <w:sz w:val="22"/>
        </w:rPr>
        <w:t xml:space="preserve"> </w:t>
      </w:r>
      <w:r>
        <w:rPr>
          <w:w w:val="105"/>
          <w:sz w:val="22"/>
        </w:rPr>
        <w:t>lance</w:t>
      </w:r>
      <w:r>
        <w:rPr>
          <w:spacing w:val="-11"/>
          <w:w w:val="105"/>
          <w:sz w:val="22"/>
        </w:rPr>
        <w:t xml:space="preserve"> </w:t>
      </w:r>
      <w:r>
        <w:rPr>
          <w:w w:val="105"/>
          <w:sz w:val="22"/>
        </w:rPr>
        <w:t>at</w:t>
      </w:r>
      <w:r>
        <w:rPr>
          <w:spacing w:val="-14"/>
          <w:w w:val="105"/>
          <w:sz w:val="22"/>
        </w:rPr>
        <w:t xml:space="preserve"> </w:t>
      </w:r>
      <w:r>
        <w:rPr>
          <w:w w:val="105"/>
          <w:sz w:val="22"/>
        </w:rPr>
        <w:t>other</w:t>
      </w:r>
      <w:r>
        <w:rPr>
          <w:spacing w:val="-13"/>
          <w:w w:val="105"/>
          <w:sz w:val="22"/>
        </w:rPr>
        <w:t xml:space="preserve"> </w:t>
      </w:r>
      <w:r>
        <w:rPr>
          <w:w w:val="105"/>
          <w:sz w:val="22"/>
        </w:rPr>
        <w:t>staff.</w:t>
      </w:r>
      <w:r>
        <w:rPr>
          <w:spacing w:val="-12"/>
          <w:w w:val="105"/>
          <w:sz w:val="22"/>
        </w:rPr>
        <w:t xml:space="preserve"> </w:t>
      </w:r>
      <w:r>
        <w:rPr>
          <w:w w:val="105"/>
          <w:sz w:val="22"/>
        </w:rPr>
        <w:t>Always</w:t>
      </w:r>
      <w:r>
        <w:rPr>
          <w:spacing w:val="-13"/>
          <w:w w:val="105"/>
          <w:sz w:val="22"/>
        </w:rPr>
        <w:t xml:space="preserve"> </w:t>
      </w:r>
      <w:r>
        <w:rPr>
          <w:w w:val="105"/>
          <w:sz w:val="22"/>
        </w:rPr>
        <w:t>treat</w:t>
      </w:r>
      <w:r>
        <w:rPr>
          <w:spacing w:val="-14"/>
          <w:w w:val="105"/>
          <w:sz w:val="22"/>
        </w:rPr>
        <w:t xml:space="preserve"> </w:t>
      </w:r>
      <w:r>
        <w:rPr>
          <w:w w:val="105"/>
          <w:sz w:val="22"/>
        </w:rPr>
        <w:t>the</w:t>
      </w:r>
      <w:r>
        <w:rPr>
          <w:spacing w:val="-11"/>
          <w:w w:val="105"/>
          <w:sz w:val="22"/>
        </w:rPr>
        <w:t xml:space="preserve"> </w:t>
      </w:r>
      <w:r>
        <w:rPr>
          <w:w w:val="105"/>
          <w:sz w:val="22"/>
        </w:rPr>
        <w:t>machine</w:t>
      </w:r>
      <w:r>
        <w:rPr>
          <w:spacing w:val="-11"/>
          <w:w w:val="105"/>
          <w:sz w:val="22"/>
        </w:rPr>
        <w:t xml:space="preserve"> </w:t>
      </w:r>
      <w:r>
        <w:rPr>
          <w:w w:val="105"/>
          <w:sz w:val="22"/>
        </w:rPr>
        <w:t>as</w:t>
      </w:r>
      <w:r>
        <w:rPr>
          <w:spacing w:val="-11"/>
          <w:w w:val="105"/>
          <w:sz w:val="22"/>
        </w:rPr>
        <w:t xml:space="preserve"> </w:t>
      </w:r>
      <w:r>
        <w:rPr>
          <w:w w:val="105"/>
          <w:sz w:val="22"/>
        </w:rPr>
        <w:t>a</w:t>
      </w:r>
      <w:r>
        <w:rPr>
          <w:spacing w:val="-14"/>
          <w:w w:val="105"/>
          <w:sz w:val="22"/>
        </w:rPr>
        <w:t xml:space="preserve"> </w:t>
      </w:r>
      <w:r>
        <w:rPr>
          <w:w w:val="105"/>
          <w:sz w:val="22"/>
        </w:rPr>
        <w:t>high-speed</w:t>
      </w:r>
      <w:r>
        <w:rPr>
          <w:spacing w:val="-13"/>
          <w:w w:val="105"/>
          <w:sz w:val="22"/>
        </w:rPr>
        <w:t xml:space="preserve"> </w:t>
      </w:r>
      <w:r>
        <w:rPr>
          <w:w w:val="105"/>
          <w:sz w:val="22"/>
        </w:rPr>
        <w:t>cutting</w:t>
      </w:r>
      <w:r>
        <w:rPr>
          <w:spacing w:val="-14"/>
          <w:w w:val="105"/>
          <w:sz w:val="22"/>
        </w:rPr>
        <w:t xml:space="preserve"> </w:t>
      </w:r>
      <w:r>
        <w:rPr>
          <w:w w:val="105"/>
          <w:sz w:val="22"/>
        </w:rPr>
        <w:t>tool.</w:t>
      </w:r>
    </w:p>
    <w:p>
      <w:pPr>
        <w:pStyle w:val="15"/>
        <w:numPr>
          <w:ilvl w:val="1"/>
          <w:numId w:val="9"/>
        </w:numPr>
        <w:tabs>
          <w:tab w:val="left" w:pos="1537"/>
        </w:tabs>
        <w:spacing w:before="47" w:after="0" w:line="280" w:lineRule="auto"/>
        <w:ind w:left="1536" w:right="1632" w:hanging="339"/>
        <w:jc w:val="both"/>
        <w:rPr>
          <w:sz w:val="22"/>
        </w:rPr>
      </w:pPr>
      <w:r>
        <w:rPr>
          <w:w w:val="105"/>
          <w:sz w:val="22"/>
        </w:rPr>
        <w:t>When laying hoses, handle them with care. Also, check each hose to be sure it is marked</w:t>
      </w:r>
      <w:r>
        <w:rPr>
          <w:spacing w:val="1"/>
          <w:w w:val="105"/>
          <w:sz w:val="22"/>
        </w:rPr>
        <w:t xml:space="preserve"> </w:t>
      </w:r>
      <w:r>
        <w:rPr>
          <w:w w:val="105"/>
          <w:sz w:val="22"/>
        </w:rPr>
        <w:t>with the manufacturer's symbol, a serial number, and the maximum operating pressure.</w:t>
      </w:r>
      <w:r>
        <w:rPr>
          <w:spacing w:val="1"/>
          <w:w w:val="105"/>
          <w:sz w:val="22"/>
        </w:rPr>
        <w:t xml:space="preserve"> </w:t>
      </w:r>
      <w:r>
        <w:rPr>
          <w:w w:val="105"/>
          <w:sz w:val="22"/>
        </w:rPr>
        <w:t>Only</w:t>
      </w:r>
      <w:r>
        <w:rPr>
          <w:spacing w:val="-9"/>
          <w:w w:val="105"/>
          <w:sz w:val="22"/>
        </w:rPr>
        <w:t xml:space="preserve"> </w:t>
      </w:r>
      <w:r>
        <w:rPr>
          <w:w w:val="105"/>
          <w:sz w:val="22"/>
        </w:rPr>
        <w:t>use</w:t>
      </w:r>
      <w:r>
        <w:rPr>
          <w:spacing w:val="-5"/>
          <w:w w:val="105"/>
          <w:sz w:val="22"/>
        </w:rPr>
        <w:t xml:space="preserve"> </w:t>
      </w:r>
      <w:r>
        <w:rPr>
          <w:w w:val="105"/>
          <w:sz w:val="22"/>
        </w:rPr>
        <w:t>high-pressure</w:t>
      </w:r>
      <w:r>
        <w:rPr>
          <w:spacing w:val="-8"/>
          <w:w w:val="105"/>
          <w:sz w:val="22"/>
        </w:rPr>
        <w:t xml:space="preserve"> </w:t>
      </w:r>
      <w:r>
        <w:rPr>
          <w:w w:val="105"/>
          <w:sz w:val="22"/>
        </w:rPr>
        <w:t>hoses,</w:t>
      </w:r>
      <w:r>
        <w:rPr>
          <w:spacing w:val="-5"/>
          <w:w w:val="105"/>
          <w:sz w:val="22"/>
        </w:rPr>
        <w:t xml:space="preserve"> </w:t>
      </w:r>
      <w:r>
        <w:rPr>
          <w:w w:val="105"/>
          <w:sz w:val="22"/>
        </w:rPr>
        <w:t>connections</w:t>
      </w:r>
      <w:r>
        <w:rPr>
          <w:spacing w:val="-10"/>
          <w:w w:val="105"/>
          <w:sz w:val="22"/>
        </w:rPr>
        <w:t xml:space="preserve"> </w:t>
      </w:r>
      <w:r>
        <w:rPr>
          <w:w w:val="105"/>
          <w:sz w:val="22"/>
        </w:rPr>
        <w:t>and</w:t>
      </w:r>
      <w:r>
        <w:rPr>
          <w:spacing w:val="-9"/>
          <w:w w:val="105"/>
          <w:sz w:val="22"/>
        </w:rPr>
        <w:t xml:space="preserve"> </w:t>
      </w:r>
      <w:r>
        <w:rPr>
          <w:w w:val="105"/>
          <w:sz w:val="22"/>
        </w:rPr>
        <w:t>nozzles</w:t>
      </w:r>
      <w:r>
        <w:rPr>
          <w:spacing w:val="-7"/>
          <w:w w:val="105"/>
          <w:sz w:val="22"/>
        </w:rPr>
        <w:t xml:space="preserve"> </w:t>
      </w:r>
      <w:r>
        <w:rPr>
          <w:w w:val="105"/>
          <w:sz w:val="22"/>
        </w:rPr>
        <w:t>specified</w:t>
      </w:r>
      <w:r>
        <w:rPr>
          <w:spacing w:val="-6"/>
          <w:w w:val="105"/>
          <w:sz w:val="22"/>
        </w:rPr>
        <w:t xml:space="preserve"> </w:t>
      </w:r>
      <w:r>
        <w:rPr>
          <w:w w:val="105"/>
          <w:sz w:val="22"/>
        </w:rPr>
        <w:t>by</w:t>
      </w:r>
      <w:r>
        <w:rPr>
          <w:spacing w:val="-8"/>
          <w:w w:val="105"/>
          <w:sz w:val="22"/>
        </w:rPr>
        <w:t xml:space="preserve"> </w:t>
      </w:r>
      <w:r>
        <w:rPr>
          <w:rFonts w:hint="eastAsia" w:eastAsia="宋体"/>
          <w:w w:val="105"/>
          <w:sz w:val="22"/>
          <w:lang w:eastAsia="zh-CN"/>
        </w:rPr>
        <w:t>BOTUOLINI</w:t>
      </w:r>
      <w:r>
        <w:rPr>
          <w:w w:val="105"/>
          <w:sz w:val="22"/>
        </w:rPr>
        <w:t>.</w:t>
      </w:r>
    </w:p>
    <w:p>
      <w:pPr>
        <w:pStyle w:val="15"/>
        <w:numPr>
          <w:ilvl w:val="1"/>
          <w:numId w:val="9"/>
        </w:numPr>
        <w:tabs>
          <w:tab w:val="left" w:pos="1537"/>
        </w:tabs>
        <w:spacing w:before="3" w:after="0" w:line="240" w:lineRule="auto"/>
        <w:ind w:left="1536" w:right="0" w:hanging="339"/>
        <w:jc w:val="both"/>
        <w:rPr>
          <w:sz w:val="22"/>
        </w:rPr>
      </w:pPr>
      <w:r>
        <w:rPr>
          <w:w w:val="105"/>
          <w:sz w:val="22"/>
        </w:rPr>
        <w:t>Pad</w:t>
      </w:r>
      <w:r>
        <w:rPr>
          <w:spacing w:val="-12"/>
          <w:w w:val="105"/>
          <w:sz w:val="22"/>
        </w:rPr>
        <w:t xml:space="preserve"> </w:t>
      </w:r>
      <w:r>
        <w:rPr>
          <w:w w:val="105"/>
          <w:sz w:val="22"/>
        </w:rPr>
        <w:t>the</w:t>
      </w:r>
      <w:r>
        <w:rPr>
          <w:spacing w:val="-11"/>
          <w:w w:val="105"/>
          <w:sz w:val="22"/>
        </w:rPr>
        <w:t xml:space="preserve"> </w:t>
      </w:r>
      <w:r>
        <w:rPr>
          <w:w w:val="105"/>
          <w:sz w:val="22"/>
        </w:rPr>
        <w:t>hose</w:t>
      </w:r>
      <w:r>
        <w:rPr>
          <w:spacing w:val="-13"/>
          <w:w w:val="105"/>
          <w:sz w:val="22"/>
        </w:rPr>
        <w:t xml:space="preserve"> </w:t>
      </w:r>
      <w:r>
        <w:rPr>
          <w:w w:val="105"/>
          <w:sz w:val="22"/>
        </w:rPr>
        <w:t>at</w:t>
      </w:r>
      <w:r>
        <w:rPr>
          <w:spacing w:val="-12"/>
          <w:w w:val="105"/>
          <w:sz w:val="22"/>
        </w:rPr>
        <w:t xml:space="preserve"> </w:t>
      </w:r>
      <w:r>
        <w:rPr>
          <w:w w:val="105"/>
          <w:sz w:val="22"/>
        </w:rPr>
        <w:t>sharp</w:t>
      </w:r>
      <w:r>
        <w:rPr>
          <w:spacing w:val="-13"/>
          <w:w w:val="105"/>
          <w:sz w:val="22"/>
        </w:rPr>
        <w:t xml:space="preserve"> </w:t>
      </w:r>
      <w:r>
        <w:rPr>
          <w:w w:val="105"/>
          <w:sz w:val="22"/>
        </w:rPr>
        <w:t>corners</w:t>
      </w:r>
      <w:r>
        <w:rPr>
          <w:spacing w:val="-11"/>
          <w:w w:val="105"/>
          <w:sz w:val="22"/>
        </w:rPr>
        <w:t xml:space="preserve"> </w:t>
      </w:r>
      <w:r>
        <w:rPr>
          <w:w w:val="105"/>
          <w:sz w:val="22"/>
        </w:rPr>
        <w:t>or</w:t>
      </w:r>
      <w:r>
        <w:rPr>
          <w:spacing w:val="-14"/>
          <w:w w:val="105"/>
          <w:sz w:val="22"/>
        </w:rPr>
        <w:t xml:space="preserve"> </w:t>
      </w:r>
      <w:r>
        <w:rPr>
          <w:w w:val="105"/>
          <w:sz w:val="22"/>
        </w:rPr>
        <w:t>suspend</w:t>
      </w:r>
      <w:r>
        <w:rPr>
          <w:spacing w:val="-13"/>
          <w:w w:val="105"/>
          <w:sz w:val="22"/>
        </w:rPr>
        <w:t xml:space="preserve"> </w:t>
      </w:r>
      <w:r>
        <w:rPr>
          <w:w w:val="105"/>
          <w:sz w:val="22"/>
        </w:rPr>
        <w:t>it</w:t>
      </w:r>
      <w:r>
        <w:rPr>
          <w:spacing w:val="-14"/>
          <w:w w:val="105"/>
          <w:sz w:val="22"/>
        </w:rPr>
        <w:t xml:space="preserve"> </w:t>
      </w:r>
      <w:r>
        <w:rPr>
          <w:w w:val="105"/>
          <w:sz w:val="22"/>
        </w:rPr>
        <w:t>where</w:t>
      </w:r>
      <w:r>
        <w:rPr>
          <w:spacing w:val="-13"/>
          <w:w w:val="105"/>
          <w:sz w:val="22"/>
        </w:rPr>
        <w:t xml:space="preserve"> </w:t>
      </w:r>
      <w:r>
        <w:rPr>
          <w:w w:val="105"/>
          <w:sz w:val="22"/>
        </w:rPr>
        <w:t>necessary.</w:t>
      </w:r>
    </w:p>
    <w:p>
      <w:pPr>
        <w:pStyle w:val="15"/>
        <w:numPr>
          <w:ilvl w:val="1"/>
          <w:numId w:val="9"/>
        </w:numPr>
        <w:tabs>
          <w:tab w:val="left" w:pos="1537"/>
        </w:tabs>
        <w:spacing w:before="47" w:after="0" w:line="240" w:lineRule="auto"/>
        <w:ind w:left="1536" w:right="0" w:hanging="339"/>
        <w:jc w:val="both"/>
        <w:rPr>
          <w:sz w:val="22"/>
        </w:rPr>
      </w:pPr>
      <w:r>
        <w:rPr>
          <w:spacing w:val="-1"/>
          <w:w w:val="105"/>
          <w:sz w:val="22"/>
        </w:rPr>
        <w:t>Examine</w:t>
      </w:r>
      <w:r>
        <w:rPr>
          <w:spacing w:val="-10"/>
          <w:w w:val="105"/>
          <w:sz w:val="22"/>
        </w:rPr>
        <w:t xml:space="preserve"> </w:t>
      </w:r>
      <w:r>
        <w:rPr>
          <w:spacing w:val="-1"/>
          <w:w w:val="105"/>
          <w:sz w:val="22"/>
        </w:rPr>
        <w:t>all</w:t>
      </w:r>
      <w:r>
        <w:rPr>
          <w:spacing w:val="-10"/>
          <w:w w:val="105"/>
          <w:sz w:val="22"/>
        </w:rPr>
        <w:t xml:space="preserve"> </w:t>
      </w:r>
      <w:r>
        <w:rPr>
          <w:spacing w:val="-1"/>
          <w:w w:val="105"/>
          <w:sz w:val="22"/>
        </w:rPr>
        <w:t>hoses</w:t>
      </w:r>
      <w:r>
        <w:rPr>
          <w:spacing w:val="-13"/>
          <w:w w:val="105"/>
          <w:sz w:val="22"/>
        </w:rPr>
        <w:t xml:space="preserve"> </w:t>
      </w:r>
      <w:r>
        <w:rPr>
          <w:w w:val="105"/>
          <w:sz w:val="22"/>
        </w:rPr>
        <w:t>and</w:t>
      </w:r>
      <w:r>
        <w:rPr>
          <w:spacing w:val="-14"/>
          <w:w w:val="105"/>
          <w:sz w:val="22"/>
        </w:rPr>
        <w:t xml:space="preserve"> </w:t>
      </w:r>
      <w:r>
        <w:rPr>
          <w:w w:val="105"/>
          <w:sz w:val="22"/>
        </w:rPr>
        <w:t>fittings</w:t>
      </w:r>
      <w:r>
        <w:rPr>
          <w:spacing w:val="-11"/>
          <w:w w:val="105"/>
          <w:sz w:val="22"/>
        </w:rPr>
        <w:t xml:space="preserve"> </w:t>
      </w:r>
      <w:r>
        <w:rPr>
          <w:w w:val="105"/>
          <w:sz w:val="22"/>
        </w:rPr>
        <w:t>for</w:t>
      </w:r>
      <w:r>
        <w:rPr>
          <w:spacing w:val="-11"/>
          <w:w w:val="105"/>
          <w:sz w:val="22"/>
        </w:rPr>
        <w:t xml:space="preserve"> </w:t>
      </w:r>
      <w:r>
        <w:rPr>
          <w:w w:val="105"/>
          <w:sz w:val="22"/>
        </w:rPr>
        <w:t>defects</w:t>
      </w:r>
      <w:r>
        <w:rPr>
          <w:spacing w:val="-11"/>
          <w:w w:val="105"/>
          <w:sz w:val="22"/>
        </w:rPr>
        <w:t xml:space="preserve"> </w:t>
      </w:r>
      <w:r>
        <w:rPr>
          <w:w w:val="105"/>
          <w:sz w:val="22"/>
        </w:rPr>
        <w:t>prior</w:t>
      </w:r>
      <w:r>
        <w:rPr>
          <w:spacing w:val="-12"/>
          <w:w w:val="105"/>
          <w:sz w:val="22"/>
        </w:rPr>
        <w:t xml:space="preserve"> </w:t>
      </w:r>
      <w:r>
        <w:rPr>
          <w:w w:val="105"/>
          <w:sz w:val="22"/>
        </w:rPr>
        <w:t>to</w:t>
      </w:r>
      <w:r>
        <w:rPr>
          <w:spacing w:val="-12"/>
          <w:w w:val="105"/>
          <w:sz w:val="22"/>
        </w:rPr>
        <w:t xml:space="preserve"> </w:t>
      </w:r>
      <w:r>
        <w:rPr>
          <w:w w:val="105"/>
          <w:sz w:val="22"/>
        </w:rPr>
        <w:t>their</w:t>
      </w:r>
      <w:r>
        <w:rPr>
          <w:spacing w:val="-12"/>
          <w:w w:val="105"/>
          <w:sz w:val="22"/>
        </w:rPr>
        <w:t xml:space="preserve"> </w:t>
      </w:r>
      <w:r>
        <w:rPr>
          <w:w w:val="105"/>
          <w:sz w:val="22"/>
        </w:rPr>
        <w:t>use</w:t>
      </w:r>
      <w:r>
        <w:rPr>
          <w:spacing w:val="-12"/>
          <w:w w:val="105"/>
          <w:sz w:val="22"/>
        </w:rPr>
        <w:t xml:space="preserve"> </w:t>
      </w:r>
      <w:r>
        <w:rPr>
          <w:w w:val="105"/>
          <w:sz w:val="22"/>
        </w:rPr>
        <w:t>each</w:t>
      </w:r>
      <w:r>
        <w:rPr>
          <w:spacing w:val="-10"/>
          <w:w w:val="105"/>
          <w:sz w:val="22"/>
        </w:rPr>
        <w:t xml:space="preserve"> </w:t>
      </w:r>
      <w:r>
        <w:rPr>
          <w:w w:val="105"/>
          <w:sz w:val="22"/>
        </w:rPr>
        <w:t>day,</w:t>
      </w:r>
      <w:r>
        <w:rPr>
          <w:spacing w:val="-11"/>
          <w:w w:val="105"/>
          <w:sz w:val="22"/>
        </w:rPr>
        <w:t xml:space="preserve"> </w:t>
      </w:r>
      <w:r>
        <w:rPr>
          <w:w w:val="105"/>
          <w:sz w:val="22"/>
        </w:rPr>
        <w:t>and</w:t>
      </w:r>
      <w:r>
        <w:rPr>
          <w:spacing w:val="-10"/>
          <w:w w:val="105"/>
          <w:sz w:val="22"/>
        </w:rPr>
        <w:t xml:space="preserve"> </w:t>
      </w:r>
      <w:r>
        <w:rPr>
          <w:w w:val="105"/>
          <w:sz w:val="22"/>
        </w:rPr>
        <w:t>replace</w:t>
      </w:r>
      <w:r>
        <w:rPr>
          <w:spacing w:val="-9"/>
          <w:w w:val="105"/>
          <w:sz w:val="22"/>
        </w:rPr>
        <w:t xml:space="preserve"> </w:t>
      </w:r>
      <w:r>
        <w:rPr>
          <w:w w:val="105"/>
          <w:sz w:val="22"/>
        </w:rPr>
        <w:t>if</w:t>
      </w:r>
      <w:r>
        <w:rPr>
          <w:spacing w:val="-11"/>
          <w:w w:val="105"/>
          <w:sz w:val="22"/>
        </w:rPr>
        <w:t xml:space="preserve"> </w:t>
      </w:r>
      <w:r>
        <w:rPr>
          <w:w w:val="105"/>
          <w:sz w:val="22"/>
        </w:rPr>
        <w:t>worn.</w:t>
      </w:r>
    </w:p>
    <w:p>
      <w:pPr>
        <w:pStyle w:val="15"/>
        <w:numPr>
          <w:ilvl w:val="1"/>
          <w:numId w:val="9"/>
        </w:numPr>
        <w:tabs>
          <w:tab w:val="left" w:pos="1537"/>
        </w:tabs>
        <w:spacing w:before="45" w:after="0" w:line="280" w:lineRule="auto"/>
        <w:ind w:left="1536" w:right="1633" w:hanging="339"/>
        <w:jc w:val="both"/>
        <w:rPr>
          <w:sz w:val="22"/>
        </w:rPr>
      </w:pPr>
      <w:r>
        <w:rPr>
          <w:w w:val="105"/>
          <w:sz w:val="22"/>
        </w:rPr>
        <w:t>When carrying out replacement of components or repairs to the system, the unit must be</w:t>
      </w:r>
      <w:r>
        <w:rPr>
          <w:spacing w:val="1"/>
          <w:w w:val="105"/>
          <w:sz w:val="22"/>
        </w:rPr>
        <w:t xml:space="preserve"> </w:t>
      </w:r>
      <w:r>
        <w:rPr>
          <w:w w:val="105"/>
          <w:sz w:val="22"/>
        </w:rPr>
        <w:t>locked</w:t>
      </w:r>
      <w:r>
        <w:rPr>
          <w:spacing w:val="-2"/>
          <w:w w:val="105"/>
          <w:sz w:val="22"/>
        </w:rPr>
        <w:t xml:space="preserve"> </w:t>
      </w:r>
      <w:r>
        <w:rPr>
          <w:w w:val="105"/>
          <w:sz w:val="22"/>
        </w:rPr>
        <w:t>out</w:t>
      </w:r>
      <w:r>
        <w:rPr>
          <w:spacing w:val="-2"/>
          <w:w w:val="105"/>
          <w:sz w:val="22"/>
        </w:rPr>
        <w:t xml:space="preserve"> </w:t>
      </w:r>
      <w:r>
        <w:rPr>
          <w:w w:val="105"/>
          <w:sz w:val="22"/>
        </w:rPr>
        <w:t>and</w:t>
      </w:r>
      <w:r>
        <w:rPr>
          <w:spacing w:val="-4"/>
          <w:w w:val="105"/>
          <w:sz w:val="22"/>
        </w:rPr>
        <w:t xml:space="preserve"> </w:t>
      </w:r>
      <w:r>
        <w:rPr>
          <w:w w:val="105"/>
          <w:sz w:val="22"/>
        </w:rPr>
        <w:t>tagged</w:t>
      </w:r>
      <w:r>
        <w:rPr>
          <w:spacing w:val="-3"/>
          <w:w w:val="105"/>
          <w:sz w:val="22"/>
        </w:rPr>
        <w:t xml:space="preserve"> </w:t>
      </w:r>
      <w:r>
        <w:rPr>
          <w:w w:val="105"/>
          <w:sz w:val="22"/>
        </w:rPr>
        <w:t>out</w:t>
      </w:r>
      <w:r>
        <w:rPr>
          <w:spacing w:val="-4"/>
          <w:w w:val="105"/>
          <w:sz w:val="22"/>
        </w:rPr>
        <w:t xml:space="preserve"> </w:t>
      </w:r>
      <w:r>
        <w:rPr>
          <w:w w:val="105"/>
          <w:sz w:val="22"/>
        </w:rPr>
        <w:t>so</w:t>
      </w:r>
      <w:r>
        <w:rPr>
          <w:spacing w:val="-4"/>
          <w:w w:val="105"/>
          <w:sz w:val="22"/>
        </w:rPr>
        <w:t xml:space="preserve"> </w:t>
      </w:r>
      <w:r>
        <w:rPr>
          <w:w w:val="105"/>
          <w:sz w:val="22"/>
        </w:rPr>
        <w:t>that</w:t>
      </w:r>
      <w:r>
        <w:rPr>
          <w:spacing w:val="-4"/>
          <w:w w:val="105"/>
          <w:sz w:val="22"/>
        </w:rPr>
        <w:t xml:space="preserve"> </w:t>
      </w:r>
      <w:r>
        <w:rPr>
          <w:w w:val="105"/>
          <w:sz w:val="22"/>
        </w:rPr>
        <w:t>the</w:t>
      </w:r>
      <w:r>
        <w:rPr>
          <w:spacing w:val="-3"/>
          <w:w w:val="105"/>
          <w:sz w:val="22"/>
        </w:rPr>
        <w:t xml:space="preserve"> </w:t>
      </w:r>
      <w:r>
        <w:rPr>
          <w:w w:val="105"/>
          <w:sz w:val="22"/>
        </w:rPr>
        <w:t>equipment</w:t>
      </w:r>
      <w:r>
        <w:rPr>
          <w:spacing w:val="-4"/>
          <w:w w:val="105"/>
          <w:sz w:val="22"/>
        </w:rPr>
        <w:t xml:space="preserve"> </w:t>
      </w:r>
      <w:r>
        <w:rPr>
          <w:w w:val="105"/>
          <w:sz w:val="22"/>
        </w:rPr>
        <w:t>cannot</w:t>
      </w:r>
      <w:r>
        <w:rPr>
          <w:spacing w:val="-2"/>
          <w:w w:val="105"/>
          <w:sz w:val="22"/>
        </w:rPr>
        <w:t xml:space="preserve"> </w:t>
      </w:r>
      <w:r>
        <w:rPr>
          <w:w w:val="105"/>
          <w:sz w:val="22"/>
        </w:rPr>
        <w:t>be</w:t>
      </w:r>
      <w:r>
        <w:rPr>
          <w:spacing w:val="-3"/>
          <w:w w:val="105"/>
          <w:sz w:val="22"/>
        </w:rPr>
        <w:t xml:space="preserve"> </w:t>
      </w:r>
      <w:r>
        <w:rPr>
          <w:w w:val="105"/>
          <w:sz w:val="22"/>
        </w:rPr>
        <w:t>brought</w:t>
      </w:r>
      <w:r>
        <w:rPr>
          <w:spacing w:val="-3"/>
          <w:w w:val="105"/>
          <w:sz w:val="22"/>
        </w:rPr>
        <w:t xml:space="preserve"> </w:t>
      </w:r>
      <w:r>
        <w:rPr>
          <w:w w:val="105"/>
          <w:sz w:val="22"/>
        </w:rPr>
        <w:t>into</w:t>
      </w:r>
      <w:r>
        <w:rPr>
          <w:spacing w:val="-2"/>
          <w:w w:val="105"/>
          <w:sz w:val="22"/>
        </w:rPr>
        <w:t xml:space="preserve"> </w:t>
      </w:r>
      <w:r>
        <w:rPr>
          <w:w w:val="105"/>
          <w:sz w:val="22"/>
        </w:rPr>
        <w:t>use</w:t>
      </w:r>
      <w:r>
        <w:rPr>
          <w:spacing w:val="-3"/>
          <w:w w:val="105"/>
          <w:sz w:val="22"/>
        </w:rPr>
        <w:t xml:space="preserve"> </w:t>
      </w:r>
      <w:r>
        <w:rPr>
          <w:w w:val="105"/>
          <w:sz w:val="22"/>
        </w:rPr>
        <w:t>till</w:t>
      </w:r>
      <w:r>
        <w:rPr>
          <w:spacing w:val="-2"/>
          <w:w w:val="105"/>
          <w:sz w:val="22"/>
        </w:rPr>
        <w:t xml:space="preserve"> </w:t>
      </w:r>
      <w:r>
        <w:rPr>
          <w:w w:val="105"/>
          <w:sz w:val="22"/>
        </w:rPr>
        <w:t>the</w:t>
      </w:r>
      <w:r>
        <w:rPr>
          <w:spacing w:val="-3"/>
          <w:w w:val="105"/>
          <w:sz w:val="22"/>
        </w:rPr>
        <w:t xml:space="preserve"> </w:t>
      </w:r>
      <w:r>
        <w:rPr>
          <w:w w:val="105"/>
          <w:sz w:val="22"/>
        </w:rPr>
        <w:t>work</w:t>
      </w:r>
      <w:r>
        <w:rPr>
          <w:spacing w:val="-1"/>
          <w:w w:val="105"/>
          <w:sz w:val="22"/>
        </w:rPr>
        <w:t xml:space="preserve"> </w:t>
      </w:r>
      <w:r>
        <w:rPr>
          <w:w w:val="105"/>
          <w:sz w:val="22"/>
        </w:rPr>
        <w:t>is</w:t>
      </w:r>
      <w:r>
        <w:rPr>
          <w:spacing w:val="-55"/>
          <w:w w:val="105"/>
          <w:sz w:val="22"/>
        </w:rPr>
        <w:t xml:space="preserve"> </w:t>
      </w:r>
      <w:r>
        <w:rPr>
          <w:w w:val="105"/>
          <w:sz w:val="22"/>
        </w:rPr>
        <w:t>completed.</w:t>
      </w:r>
    </w:p>
    <w:p>
      <w:pPr>
        <w:pStyle w:val="15"/>
        <w:numPr>
          <w:ilvl w:val="1"/>
          <w:numId w:val="9"/>
        </w:numPr>
        <w:tabs>
          <w:tab w:val="left" w:pos="1537"/>
        </w:tabs>
        <w:spacing w:before="5" w:after="0" w:line="283" w:lineRule="auto"/>
        <w:ind w:left="1536" w:right="1631" w:hanging="339"/>
        <w:jc w:val="both"/>
        <w:rPr>
          <w:sz w:val="22"/>
        </w:rPr>
      </w:pPr>
      <w:r>
        <w:rPr>
          <w:w w:val="105"/>
          <w:sz w:val="22"/>
        </w:rPr>
        <w:t>Hydro blasting systems should be depressurized if not in use and left unattended, or</w:t>
      </w:r>
      <w:r>
        <w:rPr>
          <w:spacing w:val="1"/>
          <w:w w:val="105"/>
          <w:sz w:val="22"/>
        </w:rPr>
        <w:t xml:space="preserve"> </w:t>
      </w:r>
      <w:r>
        <w:rPr>
          <w:w w:val="105"/>
          <w:sz w:val="22"/>
        </w:rPr>
        <w:t>replacement</w:t>
      </w:r>
      <w:r>
        <w:rPr>
          <w:spacing w:val="-4"/>
          <w:w w:val="105"/>
          <w:sz w:val="22"/>
        </w:rPr>
        <w:t xml:space="preserve"> </w:t>
      </w:r>
      <w:r>
        <w:rPr>
          <w:w w:val="105"/>
          <w:sz w:val="22"/>
        </w:rPr>
        <w:t>of</w:t>
      </w:r>
      <w:r>
        <w:rPr>
          <w:spacing w:val="-4"/>
          <w:w w:val="105"/>
          <w:sz w:val="22"/>
        </w:rPr>
        <w:t xml:space="preserve"> </w:t>
      </w:r>
      <w:r>
        <w:rPr>
          <w:w w:val="105"/>
          <w:sz w:val="22"/>
        </w:rPr>
        <w:t>components</w:t>
      </w:r>
      <w:r>
        <w:rPr>
          <w:spacing w:val="-5"/>
          <w:w w:val="105"/>
          <w:sz w:val="22"/>
        </w:rPr>
        <w:t xml:space="preserve"> </w:t>
      </w:r>
      <w:r>
        <w:rPr>
          <w:w w:val="105"/>
          <w:sz w:val="22"/>
        </w:rPr>
        <w:t>or</w:t>
      </w:r>
      <w:r>
        <w:rPr>
          <w:spacing w:val="-4"/>
          <w:w w:val="105"/>
          <w:sz w:val="22"/>
        </w:rPr>
        <w:t xml:space="preserve"> </w:t>
      </w:r>
      <w:r>
        <w:rPr>
          <w:w w:val="105"/>
          <w:sz w:val="22"/>
        </w:rPr>
        <w:t>repairs</w:t>
      </w:r>
      <w:r>
        <w:rPr>
          <w:spacing w:val="-5"/>
          <w:w w:val="105"/>
          <w:sz w:val="22"/>
        </w:rPr>
        <w:t xml:space="preserve"> </w:t>
      </w:r>
      <w:r>
        <w:rPr>
          <w:w w:val="105"/>
          <w:sz w:val="22"/>
        </w:rPr>
        <w:t>are</w:t>
      </w:r>
      <w:r>
        <w:rPr>
          <w:spacing w:val="-2"/>
          <w:w w:val="105"/>
          <w:sz w:val="22"/>
        </w:rPr>
        <w:t xml:space="preserve"> </w:t>
      </w:r>
      <w:r>
        <w:rPr>
          <w:w w:val="105"/>
          <w:sz w:val="22"/>
        </w:rPr>
        <w:t>being</w:t>
      </w:r>
      <w:r>
        <w:rPr>
          <w:spacing w:val="-6"/>
          <w:w w:val="105"/>
          <w:sz w:val="22"/>
        </w:rPr>
        <w:t xml:space="preserve"> </w:t>
      </w:r>
      <w:r>
        <w:rPr>
          <w:w w:val="105"/>
          <w:sz w:val="22"/>
        </w:rPr>
        <w:t>made</w:t>
      </w:r>
      <w:r>
        <w:rPr>
          <w:spacing w:val="-2"/>
          <w:w w:val="105"/>
          <w:sz w:val="22"/>
        </w:rPr>
        <w:t xml:space="preserve"> </w:t>
      </w:r>
      <w:r>
        <w:rPr>
          <w:w w:val="105"/>
          <w:sz w:val="22"/>
        </w:rPr>
        <w:t>to</w:t>
      </w:r>
      <w:r>
        <w:rPr>
          <w:spacing w:val="-8"/>
          <w:w w:val="105"/>
          <w:sz w:val="22"/>
        </w:rPr>
        <w:t xml:space="preserve"> </w:t>
      </w:r>
      <w:r>
        <w:rPr>
          <w:w w:val="105"/>
          <w:sz w:val="22"/>
        </w:rPr>
        <w:t>the</w:t>
      </w:r>
      <w:r>
        <w:rPr>
          <w:spacing w:val="-3"/>
          <w:w w:val="105"/>
          <w:sz w:val="22"/>
        </w:rPr>
        <w:t xml:space="preserve"> </w:t>
      </w:r>
      <w:r>
        <w:rPr>
          <w:w w:val="105"/>
          <w:sz w:val="22"/>
        </w:rPr>
        <w:t>system.</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9"/>
        <w:rPr>
          <w:sz w:val="16"/>
        </w:rPr>
      </w:pPr>
    </w:p>
    <w:p>
      <w:pPr>
        <w:spacing w:after="0"/>
        <w:rPr>
          <w:sz w:val="16"/>
        </w:rPr>
        <w:sectPr>
          <w:pgSz w:w="12240" w:h="15840"/>
          <w:pgMar w:top="740" w:right="0" w:bottom="540" w:left="760" w:header="449" w:footer="354" w:gutter="0"/>
          <w:pgNumType w:fmt="decimal"/>
          <w:cols w:space="720" w:num="1"/>
        </w:sectPr>
      </w:pPr>
    </w:p>
    <w:p>
      <w:pPr>
        <w:pStyle w:val="6"/>
        <w:rPr>
          <w:b/>
          <w:sz w:val="20"/>
        </w:rPr>
      </w:pPr>
      <w:r>
        <w:t>Maintenance</w:t>
      </w:r>
      <w:r>
        <w:rPr>
          <w:spacing w:val="20"/>
        </w:rPr>
        <w:t xml:space="preserve"> </w:t>
      </w:r>
      <w:r>
        <w:t>and</w:t>
      </w:r>
      <w:r>
        <w:rPr>
          <w:spacing w:val="16"/>
        </w:rPr>
        <w:t xml:space="preserve"> </w:t>
      </w:r>
      <w:r>
        <w:t>troubleshooting</w:t>
      </w:r>
      <w:r>
        <w:rPr>
          <w:spacing w:val="-62"/>
        </w:rPr>
        <w:t xml:space="preserve"> </w:t>
      </w:r>
      <w:r>
        <w:t>Maintenance</w:t>
      </w:r>
      <w:r>
        <w:rPr>
          <w:spacing w:val="1"/>
        </w:rPr>
        <w:t xml:space="preserve"> </w:t>
      </w:r>
      <w:r>
        <w:t>Schedule</w:t>
      </w:r>
    </w:p>
    <w:p>
      <w:pPr>
        <w:pStyle w:val="6"/>
        <w:rPr>
          <w:b/>
          <w:sz w:val="20"/>
        </w:rPr>
      </w:pPr>
    </w:p>
    <w:tbl>
      <w:tblPr>
        <w:tblStyle w:val="13"/>
        <w:tblpPr w:leftFromText="180" w:rightFromText="180" w:vertAnchor="text" w:horzAnchor="page" w:tblpX="1354" w:tblpY="25"/>
        <w:tblOverlap w:val="neve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000"/>
        <w:gridCol w:w="765"/>
        <w:gridCol w:w="675"/>
        <w:gridCol w:w="915"/>
        <w:gridCol w:w="810"/>
        <w:gridCol w:w="444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2" w:hRule="atLeast"/>
        </w:trPr>
        <w:tc>
          <w:tcPr>
            <w:tcW w:w="2000" w:type="dxa"/>
            <w:shd w:val="clear" w:color="auto" w:fill="D9D9D9"/>
          </w:tcPr>
          <w:p>
            <w:pPr>
              <w:pStyle w:val="16"/>
              <w:spacing w:line="247" w:lineRule="auto"/>
              <w:ind w:left="100" w:right="96"/>
              <w:rPr>
                <w:w w:val="105"/>
                <w:sz w:val="20"/>
              </w:rPr>
            </w:pPr>
          </w:p>
          <w:p>
            <w:pPr>
              <w:pStyle w:val="16"/>
              <w:spacing w:line="247" w:lineRule="auto"/>
              <w:ind w:left="100" w:right="96"/>
              <w:rPr>
                <w:sz w:val="20"/>
              </w:rPr>
            </w:pPr>
            <w:r>
              <w:rPr>
                <w:w w:val="105"/>
                <w:sz w:val="20"/>
              </w:rPr>
              <w:t>Regular Service</w:t>
            </w:r>
            <w:r>
              <w:rPr>
                <w:spacing w:val="1"/>
                <w:w w:val="105"/>
                <w:sz w:val="20"/>
              </w:rPr>
              <w:t xml:space="preserve"> </w:t>
            </w:r>
            <w:r>
              <w:rPr>
                <w:spacing w:val="-1"/>
                <w:w w:val="105"/>
                <w:sz w:val="20"/>
              </w:rPr>
              <w:t>Period</w:t>
            </w:r>
            <w:r>
              <w:rPr>
                <w:spacing w:val="-11"/>
                <w:w w:val="105"/>
                <w:sz w:val="20"/>
              </w:rPr>
              <w:t xml:space="preserve"> </w:t>
            </w:r>
            <w:r>
              <w:rPr>
                <w:w w:val="105"/>
                <w:sz w:val="20"/>
              </w:rPr>
              <w:t>as</w:t>
            </w:r>
            <w:r>
              <w:rPr>
                <w:spacing w:val="-11"/>
                <w:w w:val="105"/>
                <w:sz w:val="20"/>
              </w:rPr>
              <w:t xml:space="preserve"> </w:t>
            </w:r>
            <w:r>
              <w:rPr>
                <w:w w:val="105"/>
                <w:sz w:val="20"/>
              </w:rPr>
              <w:t>indicated</w:t>
            </w:r>
          </w:p>
        </w:tc>
        <w:tc>
          <w:tcPr>
            <w:tcW w:w="765" w:type="dxa"/>
            <w:shd w:val="clear" w:color="auto" w:fill="D9D9D9"/>
          </w:tcPr>
          <w:p>
            <w:pPr>
              <w:pStyle w:val="16"/>
              <w:spacing w:line="247" w:lineRule="auto"/>
              <w:ind w:left="102" w:right="232"/>
              <w:rPr>
                <w:sz w:val="20"/>
              </w:rPr>
            </w:pPr>
          </w:p>
          <w:p>
            <w:pPr>
              <w:pStyle w:val="16"/>
              <w:spacing w:line="247" w:lineRule="auto"/>
              <w:ind w:left="102" w:right="232"/>
              <w:rPr>
                <w:sz w:val="20"/>
              </w:rPr>
            </w:pPr>
            <w:r>
              <w:rPr>
                <w:sz w:val="20"/>
              </w:rPr>
              <w:t>Each</w:t>
            </w:r>
            <w:r>
              <w:rPr>
                <w:spacing w:val="-47"/>
                <w:sz w:val="20"/>
              </w:rPr>
              <w:t xml:space="preserve"> </w:t>
            </w:r>
            <w:r>
              <w:rPr>
                <w:w w:val="105"/>
                <w:sz w:val="20"/>
              </w:rPr>
              <w:t>use</w:t>
            </w:r>
          </w:p>
        </w:tc>
        <w:tc>
          <w:tcPr>
            <w:tcW w:w="675" w:type="dxa"/>
            <w:shd w:val="clear" w:color="auto" w:fill="D9D9D9"/>
          </w:tcPr>
          <w:p>
            <w:pPr>
              <w:pStyle w:val="16"/>
              <w:spacing w:before="14" w:line="115" w:lineRule="auto"/>
              <w:ind w:left="98"/>
              <w:rPr>
                <w:position w:val="-9"/>
                <w:sz w:val="20"/>
              </w:rPr>
            </w:pPr>
          </w:p>
          <w:p>
            <w:pPr>
              <w:pStyle w:val="16"/>
              <w:spacing w:before="14" w:line="115" w:lineRule="auto"/>
              <w:ind w:left="98"/>
              <w:rPr>
                <w:sz w:val="13"/>
              </w:rPr>
            </w:pPr>
            <w:r>
              <w:rPr>
                <w:position w:val="-9"/>
                <w:sz w:val="20"/>
              </w:rPr>
              <w:t>1</w:t>
            </w:r>
            <w:r>
              <w:rPr>
                <w:sz w:val="13"/>
              </w:rPr>
              <w:t>st</w:t>
            </w:r>
          </w:p>
          <w:p>
            <w:pPr>
              <w:pStyle w:val="16"/>
              <w:spacing w:before="76"/>
              <w:ind w:left="98"/>
              <w:rPr>
                <w:sz w:val="20"/>
              </w:rPr>
            </w:pPr>
            <w:r>
              <w:rPr>
                <w:w w:val="105"/>
                <w:sz w:val="20"/>
              </w:rPr>
              <w:t>50hrs</w:t>
            </w:r>
          </w:p>
        </w:tc>
        <w:tc>
          <w:tcPr>
            <w:tcW w:w="915" w:type="dxa"/>
            <w:shd w:val="clear" w:color="auto" w:fill="D9D9D9"/>
          </w:tcPr>
          <w:p>
            <w:pPr>
              <w:pStyle w:val="16"/>
              <w:spacing w:line="247" w:lineRule="auto"/>
              <w:ind w:left="104" w:right="77"/>
              <w:rPr>
                <w:w w:val="105"/>
                <w:sz w:val="20"/>
              </w:rPr>
            </w:pPr>
          </w:p>
          <w:p>
            <w:pPr>
              <w:pStyle w:val="16"/>
              <w:spacing w:line="247" w:lineRule="auto"/>
              <w:ind w:left="104" w:right="77"/>
              <w:rPr>
                <w:sz w:val="20"/>
              </w:rPr>
            </w:pPr>
            <w:r>
              <w:rPr>
                <w:w w:val="105"/>
                <w:sz w:val="20"/>
              </w:rPr>
              <w:t>Every</w:t>
            </w:r>
            <w:r>
              <w:rPr>
                <w:spacing w:val="1"/>
                <w:w w:val="105"/>
                <w:sz w:val="20"/>
              </w:rPr>
              <w:t xml:space="preserve"> </w:t>
            </w:r>
            <w:r>
              <w:rPr>
                <w:spacing w:val="-2"/>
                <w:w w:val="105"/>
                <w:sz w:val="20"/>
              </w:rPr>
              <w:t xml:space="preserve">month </w:t>
            </w:r>
            <w:r>
              <w:rPr>
                <w:spacing w:val="-1"/>
                <w:w w:val="105"/>
                <w:sz w:val="20"/>
              </w:rPr>
              <w:t>/</w:t>
            </w:r>
            <w:r>
              <w:rPr>
                <w:spacing w:val="-50"/>
                <w:w w:val="105"/>
                <w:sz w:val="20"/>
              </w:rPr>
              <w:t xml:space="preserve"> </w:t>
            </w:r>
            <w:r>
              <w:rPr>
                <w:w w:val="105"/>
                <w:sz w:val="20"/>
              </w:rPr>
              <w:t>Every</w:t>
            </w:r>
          </w:p>
          <w:p>
            <w:pPr>
              <w:pStyle w:val="16"/>
              <w:spacing w:before="2" w:line="219" w:lineRule="exact"/>
              <w:ind w:left="104"/>
              <w:rPr>
                <w:sz w:val="20"/>
              </w:rPr>
            </w:pPr>
            <w:r>
              <w:rPr>
                <w:w w:val="105"/>
                <w:sz w:val="20"/>
              </w:rPr>
              <w:t>500hrs</w:t>
            </w:r>
          </w:p>
        </w:tc>
        <w:tc>
          <w:tcPr>
            <w:tcW w:w="810" w:type="dxa"/>
            <w:shd w:val="clear" w:color="auto" w:fill="D9D9D9"/>
          </w:tcPr>
          <w:p>
            <w:pPr>
              <w:pStyle w:val="16"/>
              <w:spacing w:line="247" w:lineRule="auto"/>
              <w:ind w:left="105"/>
              <w:rPr>
                <w:w w:val="105"/>
                <w:sz w:val="20"/>
              </w:rPr>
            </w:pPr>
          </w:p>
          <w:p>
            <w:pPr>
              <w:pStyle w:val="16"/>
              <w:spacing w:line="247" w:lineRule="auto"/>
              <w:ind w:left="105"/>
              <w:rPr>
                <w:sz w:val="20"/>
              </w:rPr>
            </w:pPr>
            <w:r>
              <w:rPr>
                <w:w w:val="105"/>
                <w:sz w:val="20"/>
              </w:rPr>
              <w:t>When</w:t>
            </w:r>
            <w:r>
              <w:rPr>
                <w:spacing w:val="1"/>
                <w:w w:val="105"/>
                <w:sz w:val="20"/>
              </w:rPr>
              <w:t xml:space="preserve"> </w:t>
            </w:r>
            <w:r>
              <w:rPr>
                <w:sz w:val="20"/>
              </w:rPr>
              <w:t>needed</w:t>
            </w:r>
          </w:p>
        </w:tc>
        <w:tc>
          <w:tcPr>
            <w:tcW w:w="4440" w:type="dxa"/>
            <w:shd w:val="clear" w:color="auto" w:fill="D9D9D9"/>
          </w:tcPr>
          <w:p>
            <w:pPr>
              <w:pStyle w:val="16"/>
              <w:ind w:left="105"/>
              <w:rPr>
                <w:w w:val="105"/>
                <w:sz w:val="20"/>
              </w:rPr>
            </w:pPr>
          </w:p>
          <w:p>
            <w:pPr>
              <w:pStyle w:val="16"/>
              <w:ind w:left="105"/>
              <w:rPr>
                <w:sz w:val="20"/>
              </w:rPr>
            </w:pPr>
            <w:r>
              <w:rPr>
                <w:w w:val="105"/>
                <w:sz w:val="20"/>
              </w:rPr>
              <w:t>Procedure</w:t>
            </w:r>
            <w:r>
              <w:rPr>
                <w:spacing w:val="-7"/>
                <w:w w:val="105"/>
                <w:sz w:val="20"/>
              </w:rPr>
              <w:t xml:space="preserve"> </w:t>
            </w:r>
            <w:r>
              <w:rPr>
                <w:w w:val="105"/>
                <w:sz w:val="20"/>
              </w:rPr>
              <w:t>/</w:t>
            </w:r>
            <w:r>
              <w:rPr>
                <w:spacing w:val="-13"/>
                <w:w w:val="105"/>
                <w:sz w:val="20"/>
              </w:rPr>
              <w:t xml:space="preserve"> </w:t>
            </w:r>
            <w:r>
              <w:rPr>
                <w:w w:val="105"/>
                <w:sz w:val="20"/>
              </w:rPr>
              <w:t>Remarks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2000" w:type="dxa"/>
          </w:tcPr>
          <w:p>
            <w:pPr>
              <w:pStyle w:val="16"/>
              <w:ind w:left="100"/>
              <w:rPr>
                <w:sz w:val="20"/>
              </w:rPr>
            </w:pPr>
            <w:r>
              <w:rPr>
                <w:w w:val="105"/>
                <w:sz w:val="20"/>
              </w:rPr>
              <w:t>Check</w:t>
            </w:r>
            <w:r>
              <w:rPr>
                <w:spacing w:val="-9"/>
                <w:w w:val="105"/>
                <w:sz w:val="20"/>
              </w:rPr>
              <w:t xml:space="preserve"> </w:t>
            </w:r>
            <w:r>
              <w:rPr>
                <w:w w:val="105"/>
                <w:sz w:val="20"/>
              </w:rPr>
              <w:t>pump</w:t>
            </w:r>
            <w:r>
              <w:rPr>
                <w:spacing w:val="-6"/>
                <w:w w:val="105"/>
                <w:sz w:val="20"/>
              </w:rPr>
              <w:t xml:space="preserve"> </w:t>
            </w:r>
            <w:r>
              <w:rPr>
                <w:w w:val="105"/>
                <w:sz w:val="20"/>
              </w:rPr>
              <w:t>oil</w:t>
            </w:r>
          </w:p>
          <w:p>
            <w:pPr>
              <w:pStyle w:val="16"/>
              <w:spacing w:before="8" w:line="217" w:lineRule="exact"/>
              <w:ind w:left="100"/>
              <w:rPr>
                <w:sz w:val="20"/>
              </w:rPr>
            </w:pPr>
            <w:r>
              <w:rPr>
                <w:w w:val="105"/>
                <w:sz w:val="20"/>
              </w:rPr>
              <w:t>level</w:t>
            </w:r>
          </w:p>
        </w:tc>
        <w:tc>
          <w:tcPr>
            <w:tcW w:w="765" w:type="dxa"/>
          </w:tcPr>
          <w:p>
            <w:pPr>
              <w:pStyle w:val="16"/>
              <w:spacing w:before="10"/>
              <w:ind w:left="0"/>
              <w:rPr>
                <w:b/>
                <w:sz w:val="7"/>
              </w:rPr>
            </w:pPr>
          </w:p>
          <w:p>
            <w:pPr>
              <w:pStyle w:val="16"/>
              <w:ind w:left="200"/>
              <w:rPr>
                <w:sz w:val="20"/>
              </w:rPr>
            </w:pPr>
            <w:r>
              <w:rPr>
                <w:sz w:val="20"/>
              </w:rPr>
              <w:drawing>
                <wp:inline distT="0" distB="0" distL="0" distR="0">
                  <wp:extent cx="167640" cy="167640"/>
                  <wp:effectExtent l="0" t="0" r="3810" b="3810"/>
                  <wp:docPr id="2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40.png"/>
                          <pic:cNvPicPr>
                            <a:picLocks noChangeAspect="1"/>
                          </pic:cNvPicPr>
                        </pic:nvPicPr>
                        <pic:blipFill>
                          <a:blip r:embed="rId128" cstate="print"/>
                          <a:stretch>
                            <a:fillRect/>
                          </a:stretch>
                        </pic:blipFill>
                        <pic:spPr>
                          <a:xfrm>
                            <a:off x="0" y="0"/>
                            <a:ext cx="168020" cy="168021"/>
                          </a:xfrm>
                          <a:prstGeom prst="rect">
                            <a:avLst/>
                          </a:prstGeom>
                        </pic:spPr>
                      </pic:pic>
                    </a:graphicData>
                  </a:graphic>
                </wp:inline>
              </w:drawing>
            </w:r>
          </w:p>
        </w:tc>
        <w:tc>
          <w:tcPr>
            <w:tcW w:w="675" w:type="dxa"/>
          </w:tcPr>
          <w:p>
            <w:pPr>
              <w:pStyle w:val="16"/>
              <w:ind w:left="0"/>
              <w:rPr>
                <w:sz w:val="20"/>
              </w:rPr>
            </w:pPr>
          </w:p>
        </w:tc>
        <w:tc>
          <w:tcPr>
            <w:tcW w:w="915" w:type="dxa"/>
          </w:tcPr>
          <w:p>
            <w:pPr>
              <w:pStyle w:val="16"/>
              <w:ind w:left="0"/>
              <w:rPr>
                <w:sz w:val="20"/>
              </w:rPr>
            </w:pPr>
          </w:p>
        </w:tc>
        <w:tc>
          <w:tcPr>
            <w:tcW w:w="810" w:type="dxa"/>
          </w:tcPr>
          <w:p>
            <w:pPr>
              <w:pStyle w:val="16"/>
              <w:ind w:left="0"/>
              <w:rPr>
                <w:sz w:val="20"/>
              </w:rPr>
            </w:pPr>
          </w:p>
        </w:tc>
        <w:tc>
          <w:tcPr>
            <w:tcW w:w="4440" w:type="dxa"/>
          </w:tcPr>
          <w:p>
            <w:pPr>
              <w:pStyle w:val="16"/>
              <w:numPr>
                <w:ilvl w:val="0"/>
                <w:numId w:val="10"/>
              </w:numPr>
              <w:tabs>
                <w:tab w:val="left" w:pos="260"/>
              </w:tabs>
              <w:spacing w:before="0" w:after="0" w:line="240" w:lineRule="auto"/>
              <w:ind w:left="259" w:right="0" w:hanging="155"/>
              <w:jc w:val="left"/>
              <w:rPr>
                <w:sz w:val="20"/>
              </w:rPr>
            </w:pPr>
            <w:r>
              <w:rPr>
                <w:w w:val="105"/>
                <w:sz w:val="20"/>
              </w:rPr>
              <w:t>Top</w:t>
            </w:r>
            <w:r>
              <w:rPr>
                <w:spacing w:val="-7"/>
                <w:w w:val="105"/>
                <w:sz w:val="20"/>
              </w:rPr>
              <w:t xml:space="preserve"> </w:t>
            </w:r>
            <w:r>
              <w:rPr>
                <w:w w:val="105"/>
                <w:sz w:val="20"/>
              </w:rPr>
              <w:t>up</w:t>
            </w:r>
            <w:r>
              <w:rPr>
                <w:spacing w:val="-6"/>
                <w:w w:val="105"/>
                <w:sz w:val="20"/>
              </w:rPr>
              <w:t xml:space="preserve"> </w:t>
            </w:r>
            <w:r>
              <w:rPr>
                <w:w w:val="105"/>
                <w:sz w:val="20"/>
              </w:rPr>
              <w:t>if</w:t>
            </w:r>
            <w:r>
              <w:rPr>
                <w:spacing w:val="-8"/>
                <w:w w:val="105"/>
                <w:sz w:val="20"/>
              </w:rPr>
              <w:t xml:space="preserve"> </w:t>
            </w:r>
            <w:r>
              <w:rPr>
                <w:w w:val="105"/>
                <w:sz w:val="20"/>
              </w:rPr>
              <w:t>necessary.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23" w:hRule="atLeast"/>
        </w:trPr>
        <w:tc>
          <w:tcPr>
            <w:tcW w:w="2000" w:type="dxa"/>
          </w:tcPr>
          <w:p>
            <w:pPr>
              <w:pStyle w:val="16"/>
              <w:ind w:left="100"/>
              <w:rPr>
                <w:sz w:val="20"/>
              </w:rPr>
            </w:pPr>
            <w:r>
              <w:rPr>
                <w:w w:val="105"/>
                <w:sz w:val="20"/>
              </w:rPr>
              <w:t>Change</w:t>
            </w:r>
            <w:r>
              <w:rPr>
                <w:spacing w:val="-8"/>
                <w:w w:val="105"/>
                <w:sz w:val="20"/>
              </w:rPr>
              <w:t xml:space="preserve"> </w:t>
            </w:r>
            <w:r>
              <w:rPr>
                <w:w w:val="105"/>
                <w:sz w:val="20"/>
              </w:rPr>
              <w:t>pump</w:t>
            </w:r>
            <w:r>
              <w:rPr>
                <w:spacing w:val="-8"/>
                <w:w w:val="105"/>
                <w:sz w:val="20"/>
              </w:rPr>
              <w:t xml:space="preserve"> </w:t>
            </w:r>
            <w:r>
              <w:rPr>
                <w:w w:val="105"/>
                <w:sz w:val="20"/>
              </w:rPr>
              <w:t>oil</w:t>
            </w:r>
          </w:p>
          <w:p>
            <w:pPr>
              <w:pStyle w:val="16"/>
              <w:spacing w:before="11"/>
              <w:ind w:left="0"/>
              <w:rPr>
                <w:b/>
                <w:sz w:val="21"/>
              </w:rPr>
            </w:pPr>
          </w:p>
          <w:p>
            <w:pPr>
              <w:pStyle w:val="16"/>
              <w:spacing w:line="247" w:lineRule="auto"/>
              <w:ind w:left="100" w:right="309"/>
              <w:rPr>
                <w:b/>
                <w:sz w:val="20"/>
              </w:rPr>
            </w:pPr>
            <w:r>
              <w:rPr>
                <w:b/>
                <w:w w:val="105"/>
                <w:sz w:val="20"/>
              </w:rPr>
              <w:t>Recommended</w:t>
            </w:r>
            <w:r>
              <w:rPr>
                <w:b/>
                <w:spacing w:val="-50"/>
                <w:w w:val="105"/>
                <w:sz w:val="20"/>
              </w:rPr>
              <w:t xml:space="preserve"> </w:t>
            </w:r>
            <w:r>
              <w:rPr>
                <w:b/>
                <w:w w:val="105"/>
                <w:sz w:val="20"/>
              </w:rPr>
              <w:t>Oil</w:t>
            </w:r>
            <w:r>
              <w:rPr>
                <w:b/>
                <w:spacing w:val="-8"/>
                <w:w w:val="105"/>
                <w:sz w:val="20"/>
              </w:rPr>
              <w:t xml:space="preserve"> </w:t>
            </w:r>
            <w:r>
              <w:rPr>
                <w:b/>
                <w:w w:val="105"/>
                <w:sz w:val="20"/>
              </w:rPr>
              <w:t>:</w:t>
            </w:r>
            <w:r>
              <w:rPr>
                <w:b/>
                <w:spacing w:val="-8"/>
                <w:w w:val="105"/>
                <w:sz w:val="20"/>
              </w:rPr>
              <w:t xml:space="preserve"> </w:t>
            </w:r>
            <w:r>
              <w:rPr>
                <w:b/>
                <w:w w:val="105"/>
                <w:sz w:val="20"/>
              </w:rPr>
              <w:t>15W</w:t>
            </w:r>
            <w:r>
              <w:rPr>
                <w:b/>
                <w:spacing w:val="-8"/>
                <w:w w:val="105"/>
                <w:sz w:val="20"/>
              </w:rPr>
              <w:t xml:space="preserve"> </w:t>
            </w:r>
            <w:r>
              <w:rPr>
                <w:b/>
                <w:w w:val="105"/>
                <w:sz w:val="20"/>
              </w:rPr>
              <w:t>40</w:t>
            </w:r>
            <w:r>
              <w:rPr>
                <w:b/>
                <w:spacing w:val="-8"/>
                <w:w w:val="105"/>
                <w:sz w:val="20"/>
              </w:rPr>
              <w:t xml:space="preserve"> </w:t>
            </w:r>
            <w:r>
              <w:rPr>
                <w:b/>
                <w:w w:val="105"/>
                <w:sz w:val="20"/>
              </w:rPr>
              <w:t>or</w:t>
            </w:r>
            <w:r>
              <w:rPr>
                <w:b/>
                <w:spacing w:val="-50"/>
                <w:w w:val="105"/>
                <w:sz w:val="20"/>
              </w:rPr>
              <w:t xml:space="preserve"> </w:t>
            </w:r>
            <w:r>
              <w:rPr>
                <w:b/>
                <w:w w:val="105"/>
                <w:sz w:val="20"/>
              </w:rPr>
              <w:t>SAE</w:t>
            </w:r>
            <w:r>
              <w:rPr>
                <w:b/>
                <w:spacing w:val="-3"/>
                <w:w w:val="105"/>
                <w:sz w:val="20"/>
              </w:rPr>
              <w:t xml:space="preserve"> </w:t>
            </w:r>
            <w:r>
              <w:rPr>
                <w:b/>
                <w:w w:val="105"/>
                <w:sz w:val="20"/>
              </w:rPr>
              <w:t>30</w:t>
            </w:r>
          </w:p>
          <w:p>
            <w:pPr>
              <w:pStyle w:val="16"/>
              <w:spacing w:before="10"/>
              <w:ind w:left="0"/>
              <w:rPr>
                <w:b/>
                <w:sz w:val="20"/>
              </w:rPr>
            </w:pPr>
          </w:p>
          <w:p>
            <w:pPr>
              <w:pStyle w:val="16"/>
              <w:spacing w:line="247" w:lineRule="auto"/>
              <w:ind w:left="100" w:right="243"/>
              <w:rPr>
                <w:sz w:val="20"/>
              </w:rPr>
            </w:pPr>
            <w:r>
              <w:rPr>
                <w:b/>
                <w:w w:val="105"/>
                <w:sz w:val="20"/>
              </w:rPr>
              <w:t>Usage :</w:t>
            </w:r>
            <w:r>
              <w:rPr>
                <w:b/>
                <w:spacing w:val="1"/>
                <w:w w:val="105"/>
                <w:sz w:val="20"/>
              </w:rPr>
              <w:t xml:space="preserve"> </w:t>
            </w:r>
            <w:r>
              <w:rPr>
                <w:w w:val="105"/>
                <w:sz w:val="20"/>
              </w:rPr>
              <w:t>Approx.</w:t>
            </w:r>
            <w:r>
              <w:rPr>
                <w:rFonts w:hint="eastAsia" w:eastAsia="宋体"/>
                <w:w w:val="105"/>
                <w:sz w:val="20"/>
                <w:lang w:val="en-US" w:eastAsia="zh-CN"/>
              </w:rPr>
              <w:t>1.2</w:t>
            </w:r>
            <w:r>
              <w:rPr>
                <w:spacing w:val="-11"/>
                <w:w w:val="105"/>
                <w:sz w:val="20"/>
              </w:rPr>
              <w:t xml:space="preserve"> </w:t>
            </w:r>
            <w:r>
              <w:rPr>
                <w:w w:val="105"/>
                <w:sz w:val="20"/>
              </w:rPr>
              <w:t>kg</w:t>
            </w:r>
            <w:r>
              <w:rPr>
                <w:spacing w:val="-13"/>
                <w:w w:val="105"/>
                <w:sz w:val="20"/>
              </w:rPr>
              <w:t xml:space="preserve"> </w:t>
            </w:r>
            <w:r>
              <w:rPr>
                <w:w w:val="105"/>
                <w:sz w:val="20"/>
              </w:rPr>
              <w:t>of</w:t>
            </w:r>
            <w:r>
              <w:rPr>
                <w:rFonts w:hint="eastAsia" w:eastAsia="宋体"/>
                <w:w w:val="105"/>
                <w:sz w:val="20"/>
                <w:lang w:val="en-US" w:eastAsia="zh-CN"/>
              </w:rPr>
              <w:t xml:space="preserve"> </w:t>
            </w:r>
            <w:r>
              <w:rPr>
                <w:spacing w:val="-50"/>
                <w:w w:val="105"/>
                <w:sz w:val="20"/>
              </w:rPr>
              <w:t xml:space="preserve"> </w:t>
            </w:r>
            <w:r>
              <w:rPr>
                <w:w w:val="105"/>
                <w:sz w:val="20"/>
              </w:rPr>
              <w:t>oil</w:t>
            </w:r>
          </w:p>
          <w:p>
            <w:pPr>
              <w:pStyle w:val="16"/>
              <w:spacing w:before="9"/>
              <w:ind w:left="0"/>
              <w:rPr>
                <w:b/>
                <w:sz w:val="20"/>
              </w:rPr>
            </w:pPr>
          </w:p>
          <w:p>
            <w:pPr>
              <w:pStyle w:val="16"/>
              <w:spacing w:line="247" w:lineRule="auto"/>
              <w:ind w:left="100" w:right="96"/>
              <w:rPr>
                <w:i/>
                <w:sz w:val="20"/>
              </w:rPr>
            </w:pPr>
            <w:r>
              <w:rPr>
                <w:i/>
                <w:color w:val="4B4B4B"/>
                <w:w w:val="105"/>
                <w:sz w:val="20"/>
              </w:rPr>
              <w:t>Note: If the</w:t>
            </w:r>
            <w:r>
              <w:rPr>
                <w:i/>
                <w:color w:val="4B4B4B"/>
                <w:spacing w:val="1"/>
                <w:w w:val="105"/>
                <w:sz w:val="20"/>
              </w:rPr>
              <w:t xml:space="preserve"> </w:t>
            </w:r>
            <w:r>
              <w:rPr>
                <w:i/>
                <w:color w:val="4B4B4B"/>
                <w:w w:val="105"/>
                <w:sz w:val="20"/>
              </w:rPr>
              <w:t>machine is for</w:t>
            </w:r>
            <w:r>
              <w:rPr>
                <w:i/>
                <w:color w:val="4B4B4B"/>
                <w:spacing w:val="1"/>
                <w:w w:val="105"/>
                <w:sz w:val="20"/>
              </w:rPr>
              <w:t xml:space="preserve"> </w:t>
            </w:r>
            <w:r>
              <w:rPr>
                <w:i/>
                <w:color w:val="4B4B4B"/>
                <w:w w:val="105"/>
                <w:sz w:val="20"/>
              </w:rPr>
              <w:t>heavy usage</w:t>
            </w:r>
            <w:r>
              <w:rPr>
                <w:i/>
                <w:color w:val="4B4B4B"/>
                <w:spacing w:val="1"/>
                <w:w w:val="105"/>
                <w:sz w:val="20"/>
              </w:rPr>
              <w:t xml:space="preserve"> </w:t>
            </w:r>
            <w:r>
              <w:rPr>
                <w:i/>
                <w:color w:val="4B4B4B"/>
                <w:sz w:val="20"/>
              </w:rPr>
              <w:t>(eg.8~10Hrs/day),</w:t>
            </w:r>
            <w:r>
              <w:rPr>
                <w:i/>
                <w:color w:val="4B4B4B"/>
                <w:spacing w:val="1"/>
                <w:sz w:val="20"/>
              </w:rPr>
              <w:t xml:space="preserve"> </w:t>
            </w:r>
            <w:r>
              <w:rPr>
                <w:i/>
                <w:color w:val="4B4B4B"/>
                <w:w w:val="105"/>
                <w:sz w:val="20"/>
              </w:rPr>
              <w:t>oil change is</w:t>
            </w:r>
            <w:r>
              <w:rPr>
                <w:i/>
                <w:color w:val="4B4B4B"/>
                <w:spacing w:val="1"/>
                <w:w w:val="105"/>
                <w:sz w:val="20"/>
              </w:rPr>
              <w:t xml:space="preserve"> </w:t>
            </w:r>
            <w:r>
              <w:rPr>
                <w:i/>
                <w:color w:val="4B4B4B"/>
                <w:w w:val="105"/>
                <w:sz w:val="20"/>
              </w:rPr>
              <w:t>necessary every</w:t>
            </w:r>
            <w:r>
              <w:rPr>
                <w:i/>
                <w:color w:val="4B4B4B"/>
                <w:spacing w:val="1"/>
                <w:w w:val="105"/>
                <w:sz w:val="20"/>
              </w:rPr>
              <w:t xml:space="preserve"> </w:t>
            </w:r>
            <w:r>
              <w:rPr>
                <w:i/>
                <w:color w:val="4B4B4B"/>
                <w:w w:val="105"/>
                <w:sz w:val="20"/>
              </w:rPr>
              <w:t>200hrs.</w:t>
            </w:r>
          </w:p>
        </w:tc>
        <w:tc>
          <w:tcPr>
            <w:tcW w:w="765" w:type="dxa"/>
          </w:tcPr>
          <w:p>
            <w:pPr>
              <w:pStyle w:val="16"/>
              <w:ind w:left="0"/>
              <w:rPr>
                <w:sz w:val="20"/>
              </w:rPr>
            </w:pPr>
          </w:p>
        </w:tc>
        <w:tc>
          <w:tcPr>
            <w:tcW w:w="675" w:type="dxa"/>
          </w:tcPr>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spacing w:before="4"/>
              <w:ind w:left="0"/>
              <w:rPr>
                <w:b/>
                <w:sz w:val="12"/>
              </w:rPr>
            </w:pPr>
          </w:p>
          <w:p>
            <w:pPr>
              <w:pStyle w:val="16"/>
              <w:ind w:left="259"/>
              <w:rPr>
                <w:sz w:val="20"/>
              </w:rPr>
            </w:pPr>
            <w:r>
              <w:rPr>
                <w:sz w:val="20"/>
              </w:rPr>
              <w:drawing>
                <wp:inline distT="0" distB="0" distL="0" distR="0">
                  <wp:extent cx="166370" cy="166370"/>
                  <wp:effectExtent l="0" t="0" r="5080" b="5080"/>
                  <wp:docPr id="2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1.png"/>
                          <pic:cNvPicPr>
                            <a:picLocks noChangeAspect="1"/>
                          </pic:cNvPicPr>
                        </pic:nvPicPr>
                        <pic:blipFill>
                          <a:blip r:embed="rId129" cstate="print"/>
                          <a:stretch>
                            <a:fillRect/>
                          </a:stretch>
                        </pic:blipFill>
                        <pic:spPr>
                          <a:xfrm>
                            <a:off x="0" y="0"/>
                            <a:ext cx="166687" cy="166687"/>
                          </a:xfrm>
                          <a:prstGeom prst="rect">
                            <a:avLst/>
                          </a:prstGeom>
                        </pic:spPr>
                      </pic:pic>
                    </a:graphicData>
                  </a:graphic>
                </wp:inline>
              </w:drawing>
            </w:r>
          </w:p>
        </w:tc>
        <w:tc>
          <w:tcPr>
            <w:tcW w:w="915" w:type="dxa"/>
          </w:tcPr>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ind w:left="0"/>
              <w:rPr>
                <w:b/>
                <w:sz w:val="20"/>
              </w:rPr>
            </w:pPr>
          </w:p>
          <w:p>
            <w:pPr>
              <w:pStyle w:val="16"/>
              <w:spacing w:before="6"/>
              <w:ind w:left="0"/>
              <w:rPr>
                <w:b/>
                <w:sz w:val="12"/>
              </w:rPr>
            </w:pPr>
          </w:p>
          <w:p>
            <w:pPr>
              <w:pStyle w:val="16"/>
              <w:ind w:left="291"/>
              <w:rPr>
                <w:sz w:val="20"/>
              </w:rPr>
            </w:pPr>
            <w:r>
              <w:rPr>
                <w:sz w:val="20"/>
              </w:rPr>
              <w:drawing>
                <wp:inline distT="0" distB="0" distL="0" distR="0">
                  <wp:extent cx="167640" cy="166370"/>
                  <wp:effectExtent l="0" t="0" r="3810" b="5080"/>
                  <wp:docPr id="2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42.png"/>
                          <pic:cNvPicPr>
                            <a:picLocks noChangeAspect="1"/>
                          </pic:cNvPicPr>
                        </pic:nvPicPr>
                        <pic:blipFill>
                          <a:blip r:embed="rId130" cstate="print"/>
                          <a:stretch>
                            <a:fillRect/>
                          </a:stretch>
                        </pic:blipFill>
                        <pic:spPr>
                          <a:xfrm>
                            <a:off x="0" y="0"/>
                            <a:ext cx="168202" cy="166687"/>
                          </a:xfrm>
                          <a:prstGeom prst="rect">
                            <a:avLst/>
                          </a:prstGeom>
                        </pic:spPr>
                      </pic:pic>
                    </a:graphicData>
                  </a:graphic>
                </wp:inline>
              </w:drawing>
            </w:r>
          </w:p>
        </w:tc>
        <w:tc>
          <w:tcPr>
            <w:tcW w:w="810" w:type="dxa"/>
          </w:tcPr>
          <w:p>
            <w:pPr>
              <w:pStyle w:val="16"/>
              <w:ind w:left="0"/>
              <w:rPr>
                <w:sz w:val="20"/>
              </w:rPr>
            </w:pPr>
          </w:p>
        </w:tc>
        <w:tc>
          <w:tcPr>
            <w:tcW w:w="4440" w:type="dxa"/>
          </w:tcPr>
          <w:p>
            <w:pPr>
              <w:pStyle w:val="16"/>
              <w:spacing w:before="5"/>
              <w:ind w:left="105"/>
              <w:rPr>
                <w:b/>
                <w:sz w:val="20"/>
              </w:rPr>
            </w:pPr>
            <w:r>
              <w:rPr>
                <w:b/>
                <w:w w:val="105"/>
                <w:sz w:val="20"/>
              </w:rPr>
              <w:t>Renewal</w:t>
            </w:r>
            <w:r>
              <w:rPr>
                <w:b/>
                <w:spacing w:val="-12"/>
                <w:w w:val="105"/>
                <w:sz w:val="20"/>
              </w:rPr>
              <w:t xml:space="preserve"> </w:t>
            </w:r>
            <w:r>
              <w:rPr>
                <w:b/>
                <w:w w:val="105"/>
                <w:sz w:val="20"/>
              </w:rPr>
              <w:t>of</w:t>
            </w:r>
            <w:r>
              <w:rPr>
                <w:b/>
                <w:spacing w:val="-8"/>
                <w:w w:val="105"/>
                <w:sz w:val="20"/>
              </w:rPr>
              <w:t xml:space="preserve"> </w:t>
            </w:r>
            <w:r>
              <w:rPr>
                <w:b/>
                <w:w w:val="105"/>
                <w:sz w:val="20"/>
              </w:rPr>
              <w:t>oil:</w:t>
            </w:r>
          </w:p>
          <w:p>
            <w:pPr>
              <w:pStyle w:val="16"/>
              <w:numPr>
                <w:ilvl w:val="0"/>
                <w:numId w:val="11"/>
              </w:numPr>
              <w:tabs>
                <w:tab w:val="left" w:pos="260"/>
              </w:tabs>
              <w:spacing w:before="3" w:after="0" w:line="240" w:lineRule="auto"/>
              <w:ind w:left="259" w:right="0" w:hanging="155"/>
              <w:jc w:val="left"/>
              <w:rPr>
                <w:sz w:val="20"/>
              </w:rPr>
            </w:pPr>
            <w:r>
              <w:rPr>
                <w:w w:val="105"/>
                <w:sz w:val="20"/>
              </w:rPr>
              <w:t>Turn</w:t>
            </w:r>
            <w:r>
              <w:rPr>
                <w:spacing w:val="-9"/>
                <w:w w:val="105"/>
                <w:sz w:val="20"/>
              </w:rPr>
              <w:t xml:space="preserve"> </w:t>
            </w:r>
            <w:r>
              <w:rPr>
                <w:w w:val="105"/>
                <w:sz w:val="20"/>
              </w:rPr>
              <w:t>off</w:t>
            </w:r>
            <w:r>
              <w:rPr>
                <w:spacing w:val="-10"/>
                <w:w w:val="105"/>
                <w:sz w:val="20"/>
              </w:rPr>
              <w:t xml:space="preserve"> </w:t>
            </w:r>
            <w:r>
              <w:rPr>
                <w:rFonts w:hint="eastAsia" w:eastAsia="宋体"/>
                <w:spacing w:val="-10"/>
                <w:w w:val="105"/>
                <w:sz w:val="20"/>
                <w:lang w:val="en-US" w:eastAsia="zh-CN"/>
              </w:rPr>
              <w:t xml:space="preserve"> </w:t>
            </w:r>
            <w:r>
              <w:rPr>
                <w:w w:val="105"/>
                <w:sz w:val="20"/>
              </w:rPr>
              <w:t>High</w:t>
            </w:r>
            <w:r>
              <w:rPr>
                <w:spacing w:val="-8"/>
                <w:w w:val="105"/>
                <w:sz w:val="20"/>
              </w:rPr>
              <w:t xml:space="preserve"> </w:t>
            </w:r>
            <w:r>
              <w:rPr>
                <w:w w:val="105"/>
                <w:sz w:val="20"/>
              </w:rPr>
              <w:t>Pressure</w:t>
            </w:r>
            <w:r>
              <w:rPr>
                <w:spacing w:val="-11"/>
                <w:w w:val="105"/>
                <w:sz w:val="20"/>
              </w:rPr>
              <w:t xml:space="preserve"> </w:t>
            </w:r>
            <w:r>
              <w:rPr>
                <w:w w:val="105"/>
                <w:sz w:val="20"/>
              </w:rPr>
              <w:t>Cleaner.</w:t>
            </w:r>
          </w:p>
          <w:p>
            <w:pPr>
              <w:pStyle w:val="16"/>
              <w:numPr>
                <w:ilvl w:val="0"/>
                <w:numId w:val="11"/>
              </w:numPr>
              <w:tabs>
                <w:tab w:val="left" w:pos="260"/>
              </w:tabs>
              <w:spacing w:before="7" w:after="0" w:line="249" w:lineRule="auto"/>
              <w:ind w:left="259" w:right="605" w:hanging="154"/>
              <w:jc w:val="left"/>
              <w:rPr>
                <w:sz w:val="20"/>
              </w:rPr>
            </w:pPr>
            <w:r>
              <w:rPr>
                <w:w w:val="105"/>
                <w:sz w:val="20"/>
              </w:rPr>
              <w:t>Loosen</w:t>
            </w:r>
            <w:r>
              <w:rPr>
                <w:spacing w:val="-8"/>
                <w:w w:val="105"/>
                <w:sz w:val="20"/>
              </w:rPr>
              <w:t xml:space="preserve"> </w:t>
            </w:r>
            <w:r>
              <w:rPr>
                <w:w w:val="105"/>
                <w:sz w:val="20"/>
              </w:rPr>
              <w:t>bolt</w:t>
            </w:r>
            <w:r>
              <w:rPr>
                <w:spacing w:val="-10"/>
                <w:w w:val="105"/>
                <w:sz w:val="20"/>
              </w:rPr>
              <w:t xml:space="preserve"> </w:t>
            </w:r>
            <w:r>
              <w:rPr>
                <w:w w:val="105"/>
                <w:sz w:val="20"/>
              </w:rPr>
              <w:t>(Hex)</w:t>
            </w:r>
            <w:r>
              <w:rPr>
                <w:spacing w:val="-7"/>
                <w:w w:val="105"/>
                <w:sz w:val="20"/>
              </w:rPr>
              <w:t xml:space="preserve"> </w:t>
            </w:r>
            <w:r>
              <w:rPr>
                <w:w w:val="105"/>
                <w:sz w:val="20"/>
              </w:rPr>
              <w:t>at</w:t>
            </w:r>
            <w:r>
              <w:rPr>
                <w:spacing w:val="-13"/>
                <w:w w:val="105"/>
                <w:sz w:val="20"/>
              </w:rPr>
              <w:t xml:space="preserve"> </w:t>
            </w:r>
            <w:r>
              <w:rPr>
                <w:w w:val="105"/>
                <w:sz w:val="20"/>
              </w:rPr>
              <w:t>bottom</w:t>
            </w:r>
            <w:r>
              <w:rPr>
                <w:spacing w:val="-8"/>
                <w:w w:val="105"/>
                <w:sz w:val="20"/>
              </w:rPr>
              <w:t xml:space="preserve"> </w:t>
            </w:r>
            <w:r>
              <w:rPr>
                <w:w w:val="105"/>
                <w:sz w:val="20"/>
              </w:rPr>
              <w:t>of</w:t>
            </w:r>
            <w:r>
              <w:rPr>
                <w:spacing w:val="-9"/>
                <w:w w:val="105"/>
                <w:sz w:val="20"/>
              </w:rPr>
              <w:t xml:space="preserve"> </w:t>
            </w:r>
            <w:r>
              <w:rPr>
                <w:w w:val="105"/>
                <w:sz w:val="20"/>
              </w:rPr>
              <w:t>pump</w:t>
            </w:r>
            <w:r>
              <w:rPr>
                <w:spacing w:val="-50"/>
                <w:w w:val="105"/>
                <w:sz w:val="20"/>
              </w:rPr>
              <w:t xml:space="preserve"> </w:t>
            </w:r>
            <w:r>
              <w:rPr>
                <w:w w:val="105"/>
                <w:sz w:val="20"/>
              </w:rPr>
              <w:t>housing.</w:t>
            </w:r>
          </w:p>
          <w:p>
            <w:pPr>
              <w:pStyle w:val="16"/>
              <w:numPr>
                <w:ilvl w:val="0"/>
                <w:numId w:val="11"/>
              </w:numPr>
              <w:tabs>
                <w:tab w:val="left" w:pos="260"/>
              </w:tabs>
              <w:spacing w:before="0" w:after="0" w:line="240" w:lineRule="auto"/>
              <w:ind w:left="259" w:right="0" w:hanging="155"/>
              <w:jc w:val="left"/>
              <w:rPr>
                <w:sz w:val="20"/>
              </w:rPr>
            </w:pPr>
            <w:r>
              <w:rPr>
                <w:w w:val="105"/>
                <w:sz w:val="20"/>
              </w:rPr>
              <w:t>Drain</w:t>
            </w:r>
            <w:r>
              <w:rPr>
                <w:spacing w:val="-8"/>
                <w:w w:val="105"/>
                <w:sz w:val="20"/>
              </w:rPr>
              <w:t xml:space="preserve"> </w:t>
            </w:r>
            <w:r>
              <w:rPr>
                <w:w w:val="105"/>
                <w:sz w:val="20"/>
              </w:rPr>
              <w:t>oil</w:t>
            </w:r>
            <w:r>
              <w:rPr>
                <w:spacing w:val="-9"/>
                <w:w w:val="105"/>
                <w:sz w:val="20"/>
              </w:rPr>
              <w:t xml:space="preserve"> </w:t>
            </w:r>
            <w:r>
              <w:rPr>
                <w:w w:val="105"/>
                <w:sz w:val="20"/>
              </w:rPr>
              <w:t>into</w:t>
            </w:r>
            <w:r>
              <w:rPr>
                <w:spacing w:val="-6"/>
                <w:w w:val="105"/>
                <w:sz w:val="20"/>
              </w:rPr>
              <w:t xml:space="preserve"> </w:t>
            </w:r>
            <w:r>
              <w:rPr>
                <w:w w:val="105"/>
                <w:sz w:val="20"/>
              </w:rPr>
              <w:t>a</w:t>
            </w:r>
            <w:r>
              <w:rPr>
                <w:spacing w:val="-10"/>
                <w:w w:val="105"/>
                <w:sz w:val="20"/>
              </w:rPr>
              <w:t xml:space="preserve"> </w:t>
            </w:r>
            <w:r>
              <w:rPr>
                <w:w w:val="105"/>
                <w:sz w:val="20"/>
              </w:rPr>
              <w:t>waste</w:t>
            </w:r>
            <w:r>
              <w:rPr>
                <w:spacing w:val="-8"/>
                <w:w w:val="105"/>
                <w:sz w:val="20"/>
              </w:rPr>
              <w:t xml:space="preserve"> </w:t>
            </w:r>
            <w:r>
              <w:rPr>
                <w:w w:val="105"/>
                <w:sz w:val="20"/>
              </w:rPr>
              <w:t>oil-tray.</w:t>
            </w:r>
          </w:p>
          <w:p>
            <w:pPr>
              <w:pStyle w:val="16"/>
              <w:numPr>
                <w:ilvl w:val="0"/>
                <w:numId w:val="11"/>
              </w:numPr>
              <w:tabs>
                <w:tab w:val="left" w:pos="260"/>
              </w:tabs>
              <w:spacing w:before="7" w:after="0" w:line="240" w:lineRule="auto"/>
              <w:ind w:left="259" w:right="0" w:hanging="171"/>
              <w:jc w:val="left"/>
              <w:rPr>
                <w:sz w:val="20"/>
              </w:rPr>
            </w:pPr>
            <w:r>
              <w:rPr>
                <w:w w:val="105"/>
                <w:sz w:val="20"/>
              </w:rPr>
              <w:t>Tighten</w:t>
            </w:r>
            <w:r>
              <w:rPr>
                <w:spacing w:val="-12"/>
                <w:w w:val="105"/>
                <w:sz w:val="20"/>
              </w:rPr>
              <w:t xml:space="preserve"> </w:t>
            </w:r>
            <w:r>
              <w:rPr>
                <w:w w:val="105"/>
                <w:sz w:val="20"/>
              </w:rPr>
              <w:t>bolt(Hex)</w:t>
            </w:r>
          </w:p>
          <w:p>
            <w:pPr>
              <w:pStyle w:val="16"/>
              <w:numPr>
                <w:ilvl w:val="0"/>
                <w:numId w:val="11"/>
              </w:numPr>
              <w:tabs>
                <w:tab w:val="left" w:pos="260"/>
              </w:tabs>
              <w:spacing w:before="7" w:after="0" w:line="249" w:lineRule="auto"/>
              <w:ind w:left="259" w:right="269" w:hanging="171"/>
              <w:jc w:val="left"/>
              <w:rPr>
                <w:sz w:val="20"/>
              </w:rPr>
            </w:pPr>
            <w:r>
              <w:rPr>
                <w:w w:val="105"/>
                <w:sz w:val="20"/>
              </w:rPr>
              <w:t>Add oil through pump inlet on top of the</w:t>
            </w:r>
            <w:r>
              <w:rPr>
                <w:spacing w:val="-50"/>
                <w:w w:val="105"/>
                <w:sz w:val="20"/>
              </w:rPr>
              <w:t xml:space="preserve"> </w:t>
            </w:r>
            <w:r>
              <w:rPr>
                <w:w w:val="105"/>
                <w:sz w:val="20"/>
              </w:rPr>
              <w:t>pump</w:t>
            </w:r>
            <w:r>
              <w:rPr>
                <w:spacing w:val="-6"/>
                <w:w w:val="105"/>
                <w:sz w:val="20"/>
              </w:rPr>
              <w:t xml:space="preserve"> </w:t>
            </w:r>
            <w:r>
              <w:rPr>
                <w:w w:val="105"/>
                <w:sz w:val="20"/>
              </w:rPr>
              <w:t>until</w:t>
            </w:r>
            <w:r>
              <w:rPr>
                <w:spacing w:val="-8"/>
                <w:w w:val="105"/>
                <w:sz w:val="20"/>
              </w:rPr>
              <w:t xml:space="preserve"> </w:t>
            </w:r>
            <w:r>
              <w:rPr>
                <w:w w:val="105"/>
                <w:sz w:val="20"/>
              </w:rPr>
              <w:t>the</w:t>
            </w:r>
            <w:r>
              <w:rPr>
                <w:spacing w:val="-9"/>
                <w:w w:val="105"/>
                <w:sz w:val="20"/>
              </w:rPr>
              <w:t xml:space="preserve"> </w:t>
            </w:r>
            <w:r>
              <w:rPr>
                <w:w w:val="105"/>
                <w:sz w:val="20"/>
              </w:rPr>
              <w:t>red</w:t>
            </w:r>
            <w:r>
              <w:rPr>
                <w:spacing w:val="-6"/>
                <w:w w:val="105"/>
                <w:sz w:val="20"/>
              </w:rPr>
              <w:t xml:space="preserve"> </w:t>
            </w:r>
            <w:r>
              <w:rPr>
                <w:w w:val="105"/>
                <w:sz w:val="20"/>
              </w:rPr>
              <w:t>point</w:t>
            </w:r>
            <w:r>
              <w:rPr>
                <w:spacing w:val="-10"/>
                <w:w w:val="105"/>
                <w:sz w:val="20"/>
              </w:rPr>
              <w:t xml:space="preserve"> </w:t>
            </w:r>
            <w:r>
              <w:rPr>
                <w:w w:val="105"/>
                <w:sz w:val="20"/>
              </w:rPr>
              <w:t>of</w:t>
            </w:r>
            <w:r>
              <w:rPr>
                <w:spacing w:val="-8"/>
                <w:w w:val="105"/>
                <w:sz w:val="20"/>
              </w:rPr>
              <w:t xml:space="preserve"> </w:t>
            </w:r>
            <w:r>
              <w:rPr>
                <w:w w:val="105"/>
                <w:sz w:val="20"/>
              </w:rPr>
              <w:t>the</w:t>
            </w:r>
            <w:r>
              <w:rPr>
                <w:spacing w:val="-9"/>
                <w:w w:val="105"/>
                <w:sz w:val="20"/>
              </w:rPr>
              <w:t xml:space="preserve"> </w:t>
            </w:r>
            <w:r>
              <w:rPr>
                <w:w w:val="105"/>
                <w:sz w:val="20"/>
              </w:rPr>
              <w:t>oil</w:t>
            </w:r>
            <w:r>
              <w:rPr>
                <w:spacing w:val="-8"/>
                <w:w w:val="105"/>
                <w:sz w:val="20"/>
              </w:rPr>
              <w:t xml:space="preserve"> </w:t>
            </w:r>
            <w:r>
              <w:rPr>
                <w:w w:val="105"/>
                <w:sz w:val="20"/>
              </w:rPr>
              <w:t>control</w:t>
            </w:r>
            <w:r>
              <w:rPr>
                <w:spacing w:val="-49"/>
                <w:w w:val="105"/>
                <w:sz w:val="20"/>
              </w:rPr>
              <w:t xml:space="preserve"> </w:t>
            </w:r>
            <w:r>
              <w:rPr>
                <w:w w:val="105"/>
                <w:sz w:val="20"/>
              </w:rPr>
              <w:t>glass</w:t>
            </w:r>
            <w:r>
              <w:rPr>
                <w:spacing w:val="-1"/>
                <w:w w:val="105"/>
                <w:sz w:val="20"/>
              </w:rPr>
              <w:t xml:space="preserve"> </w:t>
            </w:r>
            <w:r>
              <w:rPr>
                <w:w w:val="105"/>
                <w:sz w:val="20"/>
              </w:rPr>
              <w:t>has</w:t>
            </w:r>
            <w:r>
              <w:rPr>
                <w:spacing w:val="-5"/>
                <w:w w:val="105"/>
                <w:sz w:val="20"/>
              </w:rPr>
              <w:t xml:space="preserve"> </w:t>
            </w:r>
            <w:r>
              <w:rPr>
                <w:w w:val="105"/>
                <w:sz w:val="20"/>
              </w:rPr>
              <w:t>been</w:t>
            </w:r>
            <w:r>
              <w:rPr>
                <w:spacing w:val="-2"/>
                <w:w w:val="105"/>
                <w:sz w:val="20"/>
              </w:rPr>
              <w:t xml:space="preserve"> </w:t>
            </w:r>
            <w:r>
              <w:rPr>
                <w:w w:val="105"/>
                <w:sz w:val="20"/>
              </w:rPr>
              <w:t>reached.</w:t>
            </w:r>
          </w:p>
          <w:p>
            <w:pPr>
              <w:pStyle w:val="16"/>
              <w:spacing w:before="11"/>
              <w:ind w:left="0"/>
              <w:rPr>
                <w:b/>
                <w:sz w:val="20"/>
              </w:rPr>
            </w:pPr>
          </w:p>
          <w:p>
            <w:pPr>
              <w:pStyle w:val="16"/>
              <w:ind w:left="105"/>
              <w:rPr>
                <w:b/>
                <w:sz w:val="20"/>
              </w:rPr>
            </w:pPr>
            <w:r>
              <w:rPr>
                <w:b/>
                <w:color w:val="4B4B4B"/>
                <w:w w:val="105"/>
                <w:sz w:val="20"/>
              </w:rPr>
              <w:t>Note:</w:t>
            </w:r>
          </w:p>
          <w:p>
            <w:pPr>
              <w:pStyle w:val="16"/>
              <w:spacing w:before="3" w:line="247" w:lineRule="auto"/>
              <w:ind w:left="105" w:right="342"/>
              <w:jc w:val="both"/>
              <w:rPr>
                <w:i/>
                <w:sz w:val="20"/>
              </w:rPr>
            </w:pPr>
            <w:r>
              <w:rPr>
                <w:i/>
                <w:color w:val="4B4B4B"/>
                <w:w w:val="105"/>
                <w:sz w:val="20"/>
              </w:rPr>
              <w:t>Do</w:t>
            </w:r>
            <w:r>
              <w:rPr>
                <w:i/>
                <w:color w:val="4B4B4B"/>
                <w:spacing w:val="-8"/>
                <w:w w:val="105"/>
                <w:sz w:val="20"/>
              </w:rPr>
              <w:t xml:space="preserve"> </w:t>
            </w:r>
            <w:r>
              <w:rPr>
                <w:i/>
                <w:color w:val="4B4B4B"/>
                <w:w w:val="105"/>
                <w:sz w:val="20"/>
              </w:rPr>
              <w:t>not</w:t>
            </w:r>
            <w:r>
              <w:rPr>
                <w:i/>
                <w:color w:val="4B4B4B"/>
                <w:spacing w:val="-12"/>
                <w:w w:val="105"/>
                <w:sz w:val="20"/>
              </w:rPr>
              <w:t xml:space="preserve"> </w:t>
            </w:r>
            <w:r>
              <w:rPr>
                <w:i/>
                <w:color w:val="4B4B4B"/>
                <w:w w:val="105"/>
                <w:sz w:val="20"/>
              </w:rPr>
              <w:t>dispose</w:t>
            </w:r>
            <w:r>
              <w:rPr>
                <w:i/>
                <w:color w:val="4B4B4B"/>
                <w:spacing w:val="-11"/>
                <w:w w:val="105"/>
                <w:sz w:val="20"/>
              </w:rPr>
              <w:t xml:space="preserve"> </w:t>
            </w:r>
            <w:r>
              <w:rPr>
                <w:i/>
                <w:color w:val="4B4B4B"/>
                <w:w w:val="105"/>
                <w:sz w:val="20"/>
              </w:rPr>
              <w:t>used</w:t>
            </w:r>
            <w:r>
              <w:rPr>
                <w:i/>
                <w:color w:val="4B4B4B"/>
                <w:spacing w:val="-7"/>
                <w:w w:val="105"/>
                <w:sz w:val="20"/>
              </w:rPr>
              <w:t xml:space="preserve"> </w:t>
            </w:r>
            <w:r>
              <w:rPr>
                <w:i/>
                <w:color w:val="4B4B4B"/>
                <w:w w:val="105"/>
                <w:sz w:val="20"/>
              </w:rPr>
              <w:t>oil</w:t>
            </w:r>
            <w:r>
              <w:rPr>
                <w:i/>
                <w:color w:val="4B4B4B"/>
                <w:spacing w:val="-10"/>
                <w:w w:val="105"/>
                <w:sz w:val="20"/>
              </w:rPr>
              <w:t xml:space="preserve"> </w:t>
            </w:r>
            <w:r>
              <w:rPr>
                <w:i/>
                <w:color w:val="4B4B4B"/>
                <w:w w:val="105"/>
                <w:sz w:val="20"/>
              </w:rPr>
              <w:t>into</w:t>
            </w:r>
            <w:r>
              <w:rPr>
                <w:i/>
                <w:color w:val="4B4B4B"/>
                <w:spacing w:val="-8"/>
                <w:w w:val="105"/>
                <w:sz w:val="20"/>
              </w:rPr>
              <w:t xml:space="preserve"> </w:t>
            </w:r>
            <w:r>
              <w:rPr>
                <w:i/>
                <w:color w:val="4B4B4B"/>
                <w:w w:val="105"/>
                <w:sz w:val="20"/>
              </w:rPr>
              <w:t>drain.</w:t>
            </w:r>
            <w:r>
              <w:rPr>
                <w:i/>
                <w:color w:val="4B4B4B"/>
                <w:spacing w:val="-8"/>
                <w:w w:val="105"/>
                <w:sz w:val="20"/>
              </w:rPr>
              <w:t xml:space="preserve"> </w:t>
            </w:r>
            <w:r>
              <w:rPr>
                <w:i/>
                <w:color w:val="4B4B4B"/>
                <w:w w:val="105"/>
                <w:sz w:val="20"/>
              </w:rPr>
              <w:t>Always</w:t>
            </w:r>
            <w:r>
              <w:rPr>
                <w:i/>
                <w:color w:val="4B4B4B"/>
                <w:spacing w:val="-51"/>
                <w:w w:val="105"/>
                <w:sz w:val="20"/>
              </w:rPr>
              <w:t xml:space="preserve"> </w:t>
            </w:r>
            <w:r>
              <w:rPr>
                <w:i/>
                <w:color w:val="4B4B4B"/>
                <w:w w:val="105"/>
                <w:sz w:val="20"/>
              </w:rPr>
              <w:t>pour</w:t>
            </w:r>
            <w:r>
              <w:rPr>
                <w:i/>
                <w:color w:val="4B4B4B"/>
                <w:spacing w:val="-9"/>
                <w:w w:val="105"/>
                <w:sz w:val="20"/>
              </w:rPr>
              <w:t xml:space="preserve"> </w:t>
            </w:r>
            <w:r>
              <w:rPr>
                <w:i/>
                <w:color w:val="4B4B4B"/>
                <w:w w:val="105"/>
                <w:sz w:val="20"/>
              </w:rPr>
              <w:t>the</w:t>
            </w:r>
            <w:r>
              <w:rPr>
                <w:i/>
                <w:color w:val="4B4B4B"/>
                <w:spacing w:val="-9"/>
                <w:w w:val="105"/>
                <w:sz w:val="20"/>
              </w:rPr>
              <w:t xml:space="preserve"> </w:t>
            </w:r>
            <w:r>
              <w:rPr>
                <w:i/>
                <w:color w:val="4B4B4B"/>
                <w:w w:val="105"/>
                <w:sz w:val="20"/>
              </w:rPr>
              <w:t>used</w:t>
            </w:r>
            <w:r>
              <w:rPr>
                <w:i/>
                <w:color w:val="4B4B4B"/>
                <w:spacing w:val="-8"/>
                <w:w w:val="105"/>
                <w:sz w:val="20"/>
              </w:rPr>
              <w:t xml:space="preserve"> </w:t>
            </w:r>
            <w:r>
              <w:rPr>
                <w:i/>
                <w:color w:val="4B4B4B"/>
                <w:w w:val="105"/>
                <w:sz w:val="20"/>
              </w:rPr>
              <w:t>oil</w:t>
            </w:r>
            <w:r>
              <w:rPr>
                <w:i/>
                <w:color w:val="4B4B4B"/>
                <w:spacing w:val="-9"/>
                <w:w w:val="105"/>
                <w:sz w:val="20"/>
              </w:rPr>
              <w:t xml:space="preserve"> </w:t>
            </w:r>
            <w:r>
              <w:rPr>
                <w:i/>
                <w:color w:val="4B4B4B"/>
                <w:w w:val="105"/>
                <w:sz w:val="20"/>
              </w:rPr>
              <w:t>into</w:t>
            </w:r>
            <w:r>
              <w:rPr>
                <w:i/>
                <w:color w:val="4B4B4B"/>
                <w:spacing w:val="-6"/>
                <w:w w:val="105"/>
                <w:sz w:val="20"/>
              </w:rPr>
              <w:t xml:space="preserve"> </w:t>
            </w:r>
            <w:r>
              <w:rPr>
                <w:i/>
                <w:color w:val="4B4B4B"/>
                <w:w w:val="105"/>
                <w:sz w:val="20"/>
              </w:rPr>
              <w:t>recycle</w:t>
            </w:r>
            <w:r>
              <w:rPr>
                <w:i/>
                <w:color w:val="4B4B4B"/>
                <w:spacing w:val="-9"/>
                <w:w w:val="105"/>
                <w:sz w:val="20"/>
              </w:rPr>
              <w:t xml:space="preserve"> </w:t>
            </w:r>
            <w:r>
              <w:rPr>
                <w:i/>
                <w:color w:val="4B4B4B"/>
                <w:w w:val="105"/>
                <w:sz w:val="20"/>
              </w:rPr>
              <w:t>container</w:t>
            </w:r>
            <w:r>
              <w:rPr>
                <w:i/>
                <w:color w:val="4B4B4B"/>
                <w:spacing w:val="-11"/>
                <w:w w:val="105"/>
                <w:sz w:val="20"/>
              </w:rPr>
              <w:t xml:space="preserve"> </w:t>
            </w:r>
            <w:r>
              <w:rPr>
                <w:i/>
                <w:color w:val="4B4B4B"/>
                <w:w w:val="105"/>
                <w:sz w:val="20"/>
              </w:rPr>
              <w:t>or</w:t>
            </w:r>
            <w:r>
              <w:rPr>
                <w:i/>
                <w:color w:val="4B4B4B"/>
                <w:spacing w:val="-51"/>
                <w:w w:val="105"/>
                <w:sz w:val="20"/>
              </w:rPr>
              <w:t xml:space="preserve"> </w:t>
            </w:r>
            <w:r>
              <w:rPr>
                <w:i/>
                <w:color w:val="4B4B4B"/>
                <w:w w:val="105"/>
                <w:sz w:val="20"/>
              </w:rPr>
              <w:t>plastic</w:t>
            </w:r>
            <w:r>
              <w:rPr>
                <w:i/>
                <w:color w:val="4B4B4B"/>
                <w:spacing w:val="-8"/>
                <w:w w:val="105"/>
                <w:sz w:val="20"/>
              </w:rPr>
              <w:t xml:space="preserve"> </w:t>
            </w:r>
            <w:r>
              <w:rPr>
                <w:i/>
                <w:color w:val="4B4B4B"/>
                <w:w w:val="105"/>
                <w:sz w:val="20"/>
              </w:rPr>
              <w:t>bag</w:t>
            </w:r>
            <w:r>
              <w:rPr>
                <w:i/>
                <w:color w:val="4B4B4B"/>
                <w:spacing w:val="-4"/>
                <w:w w:val="105"/>
                <w:sz w:val="20"/>
              </w:rPr>
              <w:t xml:space="preserve"> </w:t>
            </w:r>
            <w:r>
              <w:rPr>
                <w:i/>
                <w:color w:val="4B4B4B"/>
                <w:w w:val="105"/>
                <w:sz w:val="20"/>
              </w:rPr>
              <w:t>with</w:t>
            </w:r>
            <w:r>
              <w:rPr>
                <w:i/>
                <w:color w:val="4B4B4B"/>
                <w:spacing w:val="-3"/>
                <w:w w:val="105"/>
                <w:sz w:val="20"/>
              </w:rPr>
              <w:t xml:space="preserve"> </w:t>
            </w:r>
            <w:r>
              <w:rPr>
                <w:i/>
                <w:color w:val="4B4B4B"/>
                <w:w w:val="105"/>
                <w:sz w:val="20"/>
              </w:rPr>
              <w:t>“Waste</w:t>
            </w:r>
            <w:r>
              <w:rPr>
                <w:i/>
                <w:color w:val="4B4B4B"/>
                <w:spacing w:val="-7"/>
                <w:w w:val="105"/>
                <w:sz w:val="20"/>
              </w:rPr>
              <w:t xml:space="preserve"> </w:t>
            </w:r>
            <w:r>
              <w:rPr>
                <w:i/>
                <w:color w:val="4B4B4B"/>
                <w:w w:val="105"/>
                <w:sz w:val="20"/>
              </w:rPr>
              <w:t>oil”</w:t>
            </w:r>
            <w:r>
              <w:rPr>
                <w:i/>
                <w:color w:val="4B4B4B"/>
                <w:spacing w:val="-5"/>
                <w:w w:val="105"/>
                <w:sz w:val="20"/>
              </w:rPr>
              <w:t xml:space="preserve"> </w:t>
            </w:r>
            <w:r>
              <w:rPr>
                <w:i/>
                <w:color w:val="4B4B4B"/>
                <w:w w:val="105"/>
                <w:sz w:val="20"/>
              </w:rPr>
              <w:t>labeled.</w:t>
            </w:r>
          </w:p>
          <w:p>
            <w:pPr>
              <w:pStyle w:val="16"/>
              <w:spacing w:before="2" w:line="249" w:lineRule="auto"/>
              <w:ind w:left="105" w:right="554"/>
              <w:jc w:val="both"/>
              <w:rPr>
                <w:i/>
                <w:sz w:val="20"/>
              </w:rPr>
            </w:pPr>
            <w:r>
              <w:rPr>
                <w:i/>
                <w:color w:val="4B4B4B"/>
                <w:w w:val="105"/>
                <w:sz w:val="20"/>
              </w:rPr>
              <w:t>Contact</w:t>
            </w:r>
            <w:r>
              <w:rPr>
                <w:i/>
                <w:color w:val="4B4B4B"/>
                <w:spacing w:val="-11"/>
                <w:w w:val="105"/>
                <w:sz w:val="20"/>
              </w:rPr>
              <w:t xml:space="preserve"> </w:t>
            </w:r>
            <w:r>
              <w:rPr>
                <w:i/>
                <w:color w:val="4B4B4B"/>
                <w:w w:val="105"/>
                <w:sz w:val="20"/>
              </w:rPr>
              <w:t>recycles</w:t>
            </w:r>
            <w:r>
              <w:rPr>
                <w:i/>
                <w:color w:val="4B4B4B"/>
                <w:spacing w:val="-10"/>
                <w:w w:val="105"/>
                <w:sz w:val="20"/>
              </w:rPr>
              <w:t xml:space="preserve"> </w:t>
            </w:r>
            <w:r>
              <w:rPr>
                <w:i/>
                <w:color w:val="4B4B4B"/>
                <w:w w:val="105"/>
                <w:sz w:val="20"/>
              </w:rPr>
              <w:t>company</w:t>
            </w:r>
            <w:r>
              <w:rPr>
                <w:i/>
                <w:color w:val="4B4B4B"/>
                <w:spacing w:val="-12"/>
                <w:w w:val="105"/>
                <w:sz w:val="20"/>
              </w:rPr>
              <w:t xml:space="preserve"> </w:t>
            </w:r>
            <w:r>
              <w:rPr>
                <w:i/>
                <w:color w:val="4B4B4B"/>
                <w:w w:val="105"/>
                <w:sz w:val="20"/>
              </w:rPr>
              <w:t>to</w:t>
            </w:r>
            <w:r>
              <w:rPr>
                <w:i/>
                <w:color w:val="4B4B4B"/>
                <w:spacing w:val="-11"/>
                <w:w w:val="105"/>
                <w:sz w:val="20"/>
              </w:rPr>
              <w:t xml:space="preserve"> </w:t>
            </w:r>
            <w:r>
              <w:rPr>
                <w:i/>
                <w:color w:val="4B4B4B"/>
                <w:w w:val="105"/>
                <w:sz w:val="20"/>
              </w:rPr>
              <w:t>collect</w:t>
            </w:r>
            <w:r>
              <w:rPr>
                <w:i/>
                <w:color w:val="4B4B4B"/>
                <w:spacing w:val="-12"/>
                <w:w w:val="105"/>
                <w:sz w:val="20"/>
              </w:rPr>
              <w:t xml:space="preserve"> </w:t>
            </w:r>
            <w:r>
              <w:rPr>
                <w:i/>
                <w:color w:val="4B4B4B"/>
                <w:w w:val="105"/>
                <w:sz w:val="20"/>
              </w:rPr>
              <w:t>the</w:t>
            </w:r>
            <w:r>
              <w:rPr>
                <w:i/>
                <w:color w:val="4B4B4B"/>
                <w:spacing w:val="-50"/>
                <w:w w:val="105"/>
                <w:sz w:val="20"/>
              </w:rPr>
              <w:t xml:space="preserve"> </w:t>
            </w:r>
            <w:r>
              <w:rPr>
                <w:i/>
                <w:color w:val="4B4B4B"/>
                <w:w w:val="105"/>
                <w:sz w:val="20"/>
              </w:rPr>
              <w:t>waste</w:t>
            </w:r>
            <w:r>
              <w:rPr>
                <w:i/>
                <w:color w:val="4B4B4B"/>
                <w:spacing w:val="-5"/>
                <w:w w:val="105"/>
                <w:sz w:val="20"/>
              </w:rPr>
              <w:t xml:space="preserve"> </w:t>
            </w:r>
            <w:r>
              <w:rPr>
                <w:i/>
                <w:color w:val="4B4B4B"/>
                <w:w w:val="105"/>
                <w:sz w:val="20"/>
              </w:rPr>
              <w:t>oil</w:t>
            </w:r>
            <w:r>
              <w:rPr>
                <w:i/>
                <w:color w:val="4B4B4B"/>
                <w:spacing w:val="-4"/>
                <w:w w:val="105"/>
                <w:sz w:val="20"/>
              </w:rPr>
              <w:t xml:space="preserve"> </w:t>
            </w:r>
            <w:r>
              <w:rPr>
                <w:i/>
                <w:color w:val="4B4B4B"/>
                <w:w w:val="105"/>
                <w:sz w:val="20"/>
              </w:rPr>
              <w:t>for</w:t>
            </w:r>
            <w:r>
              <w:rPr>
                <w:i/>
                <w:color w:val="4B4B4B"/>
                <w:spacing w:val="-4"/>
                <w:w w:val="105"/>
                <w:sz w:val="20"/>
              </w:rPr>
              <w:t xml:space="preserve"> </w:t>
            </w:r>
            <w:r>
              <w:rPr>
                <w:i/>
                <w:color w:val="4B4B4B"/>
                <w:w w:val="105"/>
                <w:sz w:val="20"/>
              </w:rPr>
              <w:t>proper</w:t>
            </w:r>
            <w:r>
              <w:rPr>
                <w:i/>
                <w:color w:val="4B4B4B"/>
                <w:spacing w:val="-3"/>
                <w:w w:val="105"/>
                <w:sz w:val="20"/>
              </w:rPr>
              <w:t xml:space="preserve"> </w:t>
            </w:r>
            <w:r>
              <w:rPr>
                <w:i/>
                <w:color w:val="4B4B4B"/>
                <w:w w:val="105"/>
                <w:sz w:val="20"/>
              </w:rPr>
              <w:t>dispose.</w:t>
            </w:r>
          </w:p>
          <w:p>
            <w:pPr>
              <w:pStyle w:val="16"/>
              <w:spacing w:line="217" w:lineRule="exact"/>
              <w:ind w:left="105"/>
              <w:jc w:val="both"/>
              <w:rPr>
                <w:i/>
                <w:sz w:val="20"/>
              </w:rPr>
            </w:pPr>
            <w:r>
              <w:rPr>
                <w:i/>
                <w:color w:val="4B4B4B"/>
                <w:w w:val="105"/>
                <w:sz w:val="20"/>
              </w:rPr>
              <w:t>Always</w:t>
            </w:r>
            <w:r>
              <w:rPr>
                <w:i/>
                <w:color w:val="4B4B4B"/>
                <w:spacing w:val="-8"/>
                <w:w w:val="105"/>
                <w:sz w:val="20"/>
              </w:rPr>
              <w:t xml:space="preserve"> </w:t>
            </w:r>
            <w:r>
              <w:rPr>
                <w:i/>
                <w:color w:val="4B4B4B"/>
                <w:w w:val="105"/>
                <w:sz w:val="20"/>
              </w:rPr>
              <w:t>let</w:t>
            </w:r>
            <w:r>
              <w:rPr>
                <w:i/>
                <w:color w:val="4B4B4B"/>
                <w:spacing w:val="-10"/>
                <w:w w:val="105"/>
                <w:sz w:val="20"/>
              </w:rPr>
              <w:t xml:space="preserve"> </w:t>
            </w:r>
            <w:r>
              <w:rPr>
                <w:i/>
                <w:color w:val="4B4B4B"/>
                <w:w w:val="105"/>
                <w:sz w:val="20"/>
              </w:rPr>
              <w:t>the</w:t>
            </w:r>
            <w:r>
              <w:rPr>
                <w:i/>
                <w:color w:val="4B4B4B"/>
                <w:spacing w:val="-10"/>
                <w:w w:val="105"/>
                <w:sz w:val="20"/>
              </w:rPr>
              <w:t xml:space="preserve"> </w:t>
            </w:r>
            <w:r>
              <w:rPr>
                <w:i/>
                <w:color w:val="4B4B4B"/>
                <w:w w:val="105"/>
                <w:sz w:val="20"/>
              </w:rPr>
              <w:t>pump</w:t>
            </w:r>
            <w:r>
              <w:rPr>
                <w:i/>
                <w:color w:val="4B4B4B"/>
                <w:spacing w:val="-7"/>
                <w:w w:val="105"/>
                <w:sz w:val="20"/>
              </w:rPr>
              <w:t xml:space="preserve"> </w:t>
            </w:r>
            <w:r>
              <w:rPr>
                <w:i/>
                <w:color w:val="4B4B4B"/>
                <w:w w:val="105"/>
                <w:sz w:val="20"/>
              </w:rPr>
              <w:t>cool</w:t>
            </w:r>
            <w:r>
              <w:rPr>
                <w:i/>
                <w:color w:val="4B4B4B"/>
                <w:spacing w:val="-10"/>
                <w:w w:val="105"/>
                <w:sz w:val="20"/>
              </w:rPr>
              <w:t xml:space="preserve"> </w:t>
            </w:r>
            <w:r>
              <w:rPr>
                <w:i/>
                <w:color w:val="4B4B4B"/>
                <w:w w:val="105"/>
                <w:sz w:val="20"/>
              </w:rPr>
              <w:t>before</w:t>
            </w:r>
            <w:r>
              <w:rPr>
                <w:i/>
                <w:color w:val="4B4B4B"/>
                <w:spacing w:val="-7"/>
                <w:w w:val="105"/>
                <w:sz w:val="20"/>
              </w:rPr>
              <w:t xml:space="preserve"> </w:t>
            </w:r>
            <w:r>
              <w:rPr>
                <w:i/>
                <w:color w:val="4B4B4B"/>
                <w:w w:val="105"/>
                <w:sz w:val="20"/>
              </w:rPr>
              <w:t>service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8" w:hRule="atLeast"/>
        </w:trPr>
        <w:tc>
          <w:tcPr>
            <w:tcW w:w="2000" w:type="dxa"/>
          </w:tcPr>
          <w:p>
            <w:pPr>
              <w:pStyle w:val="16"/>
              <w:spacing w:line="249" w:lineRule="auto"/>
              <w:ind w:left="100" w:right="159"/>
              <w:rPr>
                <w:sz w:val="20"/>
              </w:rPr>
            </w:pPr>
            <w:r>
              <w:rPr>
                <w:spacing w:val="-1"/>
                <w:w w:val="105"/>
                <w:sz w:val="20"/>
              </w:rPr>
              <w:t>Check</w:t>
            </w:r>
            <w:r>
              <w:rPr>
                <w:spacing w:val="-10"/>
                <w:w w:val="105"/>
                <w:sz w:val="20"/>
              </w:rPr>
              <w:t xml:space="preserve"> </w:t>
            </w:r>
            <w:r>
              <w:rPr>
                <w:spacing w:val="-1"/>
                <w:w w:val="105"/>
                <w:sz w:val="20"/>
              </w:rPr>
              <w:t>water-filter</w:t>
            </w:r>
            <w:r>
              <w:rPr>
                <w:spacing w:val="-49"/>
                <w:w w:val="105"/>
                <w:sz w:val="20"/>
              </w:rPr>
              <w:t xml:space="preserve"> </w:t>
            </w:r>
            <w:r>
              <w:rPr>
                <w:w w:val="105"/>
                <w:sz w:val="20"/>
              </w:rPr>
              <w:t>inside the water-</w:t>
            </w:r>
            <w:r>
              <w:rPr>
                <w:spacing w:val="1"/>
                <w:w w:val="105"/>
                <w:sz w:val="20"/>
              </w:rPr>
              <w:t xml:space="preserve"> </w:t>
            </w:r>
            <w:r>
              <w:rPr>
                <w:w w:val="105"/>
                <w:sz w:val="20"/>
              </w:rPr>
              <w:t>tank</w:t>
            </w:r>
          </w:p>
        </w:tc>
        <w:tc>
          <w:tcPr>
            <w:tcW w:w="765" w:type="dxa"/>
          </w:tcPr>
          <w:p>
            <w:pPr>
              <w:pStyle w:val="16"/>
              <w:spacing w:before="3"/>
              <w:ind w:left="0"/>
              <w:rPr>
                <w:b/>
                <w:sz w:val="28"/>
              </w:rPr>
            </w:pPr>
          </w:p>
          <w:p>
            <w:pPr>
              <w:pStyle w:val="16"/>
              <w:ind w:left="200"/>
              <w:rPr>
                <w:sz w:val="20"/>
              </w:rPr>
            </w:pPr>
            <w:r>
              <w:rPr>
                <w:sz w:val="20"/>
              </w:rPr>
              <w:drawing>
                <wp:inline distT="0" distB="0" distL="0" distR="0">
                  <wp:extent cx="169545" cy="167640"/>
                  <wp:effectExtent l="0" t="0" r="1905" b="3810"/>
                  <wp:docPr id="2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3.png"/>
                          <pic:cNvPicPr>
                            <a:picLocks noChangeAspect="1"/>
                          </pic:cNvPicPr>
                        </pic:nvPicPr>
                        <pic:blipFill>
                          <a:blip r:embed="rId131" cstate="print"/>
                          <a:stretch>
                            <a:fillRect/>
                          </a:stretch>
                        </pic:blipFill>
                        <pic:spPr>
                          <a:xfrm>
                            <a:off x="0" y="0"/>
                            <a:ext cx="169548" cy="168021"/>
                          </a:xfrm>
                          <a:prstGeom prst="rect">
                            <a:avLst/>
                          </a:prstGeom>
                        </pic:spPr>
                      </pic:pic>
                    </a:graphicData>
                  </a:graphic>
                </wp:inline>
              </w:drawing>
            </w:r>
          </w:p>
        </w:tc>
        <w:tc>
          <w:tcPr>
            <w:tcW w:w="675" w:type="dxa"/>
          </w:tcPr>
          <w:p>
            <w:pPr>
              <w:pStyle w:val="16"/>
              <w:ind w:left="0"/>
              <w:rPr>
                <w:sz w:val="20"/>
              </w:rPr>
            </w:pPr>
          </w:p>
        </w:tc>
        <w:tc>
          <w:tcPr>
            <w:tcW w:w="915" w:type="dxa"/>
          </w:tcPr>
          <w:p>
            <w:pPr>
              <w:pStyle w:val="16"/>
              <w:ind w:left="0"/>
              <w:rPr>
                <w:sz w:val="20"/>
              </w:rPr>
            </w:pPr>
          </w:p>
        </w:tc>
        <w:tc>
          <w:tcPr>
            <w:tcW w:w="810" w:type="dxa"/>
          </w:tcPr>
          <w:p>
            <w:pPr>
              <w:pStyle w:val="16"/>
              <w:spacing w:before="11"/>
              <w:ind w:left="0"/>
              <w:rPr>
                <w:b/>
                <w:sz w:val="25"/>
              </w:rPr>
            </w:pPr>
          </w:p>
          <w:p>
            <w:pPr>
              <w:pStyle w:val="16"/>
              <w:ind w:left="266"/>
              <w:rPr>
                <w:sz w:val="20"/>
              </w:rPr>
            </w:pPr>
            <w:r>
              <w:rPr>
                <w:sz w:val="20"/>
              </w:rPr>
              <w:drawing>
                <wp:inline distT="0" distB="0" distL="0" distR="0">
                  <wp:extent cx="166370" cy="166370"/>
                  <wp:effectExtent l="0" t="0" r="5080" b="5080"/>
                  <wp:docPr id="2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44.png"/>
                          <pic:cNvPicPr>
                            <a:picLocks noChangeAspect="1"/>
                          </pic:cNvPicPr>
                        </pic:nvPicPr>
                        <pic:blipFill>
                          <a:blip r:embed="rId132" cstate="print"/>
                          <a:stretch>
                            <a:fillRect/>
                          </a:stretch>
                        </pic:blipFill>
                        <pic:spPr>
                          <a:xfrm>
                            <a:off x="0" y="0"/>
                            <a:ext cx="166687" cy="166687"/>
                          </a:xfrm>
                          <a:prstGeom prst="rect">
                            <a:avLst/>
                          </a:prstGeom>
                        </pic:spPr>
                      </pic:pic>
                    </a:graphicData>
                  </a:graphic>
                </wp:inline>
              </w:drawing>
            </w:r>
          </w:p>
        </w:tc>
        <w:tc>
          <w:tcPr>
            <w:tcW w:w="4440" w:type="dxa"/>
          </w:tcPr>
          <w:p>
            <w:pPr>
              <w:pStyle w:val="16"/>
              <w:numPr>
                <w:ilvl w:val="0"/>
                <w:numId w:val="12"/>
              </w:numPr>
              <w:tabs>
                <w:tab w:val="left" w:pos="260"/>
              </w:tabs>
              <w:spacing w:before="0" w:after="0" w:line="244" w:lineRule="exact"/>
              <w:ind w:left="259" w:right="0" w:hanging="171"/>
              <w:jc w:val="left"/>
              <w:rPr>
                <w:sz w:val="20"/>
              </w:rPr>
            </w:pPr>
            <w:r>
              <w:rPr>
                <w:w w:val="105"/>
                <w:sz w:val="20"/>
              </w:rPr>
              <w:t>Clean</w:t>
            </w:r>
            <w:r>
              <w:rPr>
                <w:spacing w:val="-8"/>
                <w:w w:val="105"/>
                <w:sz w:val="20"/>
              </w:rPr>
              <w:t xml:space="preserve"> </w:t>
            </w:r>
            <w:r>
              <w:rPr>
                <w:w w:val="105"/>
                <w:sz w:val="20"/>
              </w:rPr>
              <w:t>or</w:t>
            </w:r>
            <w:r>
              <w:rPr>
                <w:spacing w:val="-6"/>
                <w:w w:val="105"/>
                <w:sz w:val="20"/>
              </w:rPr>
              <w:t xml:space="preserve"> </w:t>
            </w:r>
            <w:r>
              <w:rPr>
                <w:w w:val="105"/>
                <w:sz w:val="20"/>
              </w:rPr>
              <w:t>replace</w:t>
            </w:r>
            <w:r>
              <w:rPr>
                <w:spacing w:val="-10"/>
                <w:w w:val="105"/>
                <w:sz w:val="20"/>
              </w:rPr>
              <w:t xml:space="preserve"> </w:t>
            </w:r>
            <w:r>
              <w:rPr>
                <w:w w:val="105"/>
                <w:sz w:val="20"/>
              </w:rPr>
              <w:t>with</w:t>
            </w:r>
            <w:r>
              <w:rPr>
                <w:spacing w:val="-10"/>
                <w:w w:val="105"/>
                <w:sz w:val="20"/>
              </w:rPr>
              <w:t xml:space="preserve"> </w:t>
            </w:r>
            <w:r>
              <w:rPr>
                <w:w w:val="105"/>
                <w:sz w:val="20"/>
              </w:rPr>
              <w:t>new</w:t>
            </w:r>
            <w:r>
              <w:rPr>
                <w:spacing w:val="-8"/>
                <w:w w:val="105"/>
                <w:sz w:val="20"/>
              </w:rPr>
              <w:t xml:space="preserve"> </w:t>
            </w:r>
            <w:r>
              <w:rPr>
                <w:w w:val="105"/>
                <w:sz w:val="20"/>
              </w:rPr>
              <w:t>filter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74" w:hRule="atLeast"/>
        </w:trPr>
        <w:tc>
          <w:tcPr>
            <w:tcW w:w="2000" w:type="dxa"/>
          </w:tcPr>
          <w:p>
            <w:pPr>
              <w:pStyle w:val="16"/>
              <w:ind w:left="100"/>
              <w:rPr>
                <w:sz w:val="20"/>
              </w:rPr>
            </w:pPr>
            <w:r>
              <w:rPr>
                <w:w w:val="105"/>
                <w:sz w:val="20"/>
              </w:rPr>
              <w:t>Check</w:t>
            </w:r>
            <w:r>
              <w:rPr>
                <w:spacing w:val="-10"/>
                <w:w w:val="105"/>
                <w:sz w:val="20"/>
              </w:rPr>
              <w:t xml:space="preserve"> </w:t>
            </w:r>
            <w:r>
              <w:rPr>
                <w:w w:val="105"/>
                <w:sz w:val="20"/>
              </w:rPr>
              <w:t>water</w:t>
            </w:r>
            <w:r>
              <w:rPr>
                <w:spacing w:val="-6"/>
                <w:w w:val="105"/>
                <w:sz w:val="20"/>
              </w:rPr>
              <w:t xml:space="preserve"> </w:t>
            </w:r>
            <w:r>
              <w:rPr>
                <w:w w:val="105"/>
                <w:sz w:val="20"/>
              </w:rPr>
              <w:t>inlet</w:t>
            </w:r>
          </w:p>
          <w:p>
            <w:pPr>
              <w:pStyle w:val="16"/>
              <w:spacing w:before="8" w:line="217" w:lineRule="exact"/>
              <w:ind w:left="100"/>
              <w:rPr>
                <w:sz w:val="20"/>
              </w:rPr>
            </w:pPr>
            <w:r>
              <w:rPr>
                <w:w w:val="105"/>
                <w:sz w:val="20"/>
              </w:rPr>
              <w:t>filter</w:t>
            </w:r>
          </w:p>
        </w:tc>
        <w:tc>
          <w:tcPr>
            <w:tcW w:w="765" w:type="dxa"/>
          </w:tcPr>
          <w:p>
            <w:pPr>
              <w:pStyle w:val="16"/>
              <w:spacing w:before="6"/>
              <w:ind w:left="0"/>
              <w:rPr>
                <w:b/>
                <w:sz w:val="9"/>
              </w:rPr>
            </w:pPr>
          </w:p>
          <w:p>
            <w:pPr>
              <w:pStyle w:val="16"/>
              <w:ind w:left="193"/>
              <w:rPr>
                <w:sz w:val="20"/>
              </w:rPr>
            </w:pPr>
            <w:r>
              <w:rPr>
                <w:sz w:val="20"/>
              </w:rPr>
              <w:drawing>
                <wp:inline distT="0" distB="0" distL="0" distR="0">
                  <wp:extent cx="166370" cy="166370"/>
                  <wp:effectExtent l="0" t="0" r="5080" b="5080"/>
                  <wp:docPr id="3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45.png"/>
                          <pic:cNvPicPr>
                            <a:picLocks noChangeAspect="1"/>
                          </pic:cNvPicPr>
                        </pic:nvPicPr>
                        <pic:blipFill>
                          <a:blip r:embed="rId133" cstate="print"/>
                          <a:stretch>
                            <a:fillRect/>
                          </a:stretch>
                        </pic:blipFill>
                        <pic:spPr>
                          <a:xfrm>
                            <a:off x="0" y="0"/>
                            <a:ext cx="166687" cy="166687"/>
                          </a:xfrm>
                          <a:prstGeom prst="rect">
                            <a:avLst/>
                          </a:prstGeom>
                        </pic:spPr>
                      </pic:pic>
                    </a:graphicData>
                  </a:graphic>
                </wp:inline>
              </w:drawing>
            </w:r>
          </w:p>
        </w:tc>
        <w:tc>
          <w:tcPr>
            <w:tcW w:w="675" w:type="dxa"/>
          </w:tcPr>
          <w:p>
            <w:pPr>
              <w:pStyle w:val="16"/>
              <w:ind w:left="0"/>
              <w:rPr>
                <w:sz w:val="20"/>
              </w:rPr>
            </w:pPr>
          </w:p>
        </w:tc>
        <w:tc>
          <w:tcPr>
            <w:tcW w:w="915" w:type="dxa"/>
          </w:tcPr>
          <w:p>
            <w:pPr>
              <w:pStyle w:val="16"/>
              <w:ind w:left="0"/>
              <w:rPr>
                <w:sz w:val="20"/>
              </w:rPr>
            </w:pPr>
          </w:p>
        </w:tc>
        <w:tc>
          <w:tcPr>
            <w:tcW w:w="810" w:type="dxa"/>
          </w:tcPr>
          <w:p>
            <w:pPr>
              <w:pStyle w:val="16"/>
              <w:spacing w:before="6"/>
              <w:ind w:left="0"/>
              <w:rPr>
                <w:b/>
                <w:sz w:val="9"/>
              </w:rPr>
            </w:pPr>
          </w:p>
          <w:p>
            <w:pPr>
              <w:pStyle w:val="16"/>
              <w:ind w:left="245"/>
              <w:rPr>
                <w:sz w:val="20"/>
              </w:rPr>
            </w:pPr>
            <w:r>
              <w:rPr>
                <w:sz w:val="20"/>
              </w:rPr>
              <w:drawing>
                <wp:inline distT="0" distB="0" distL="0" distR="0">
                  <wp:extent cx="166370" cy="166370"/>
                  <wp:effectExtent l="0" t="0" r="5080" b="5080"/>
                  <wp:docPr id="3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46.png"/>
                          <pic:cNvPicPr>
                            <a:picLocks noChangeAspect="1"/>
                          </pic:cNvPicPr>
                        </pic:nvPicPr>
                        <pic:blipFill>
                          <a:blip r:embed="rId134" cstate="print"/>
                          <a:stretch>
                            <a:fillRect/>
                          </a:stretch>
                        </pic:blipFill>
                        <pic:spPr>
                          <a:xfrm>
                            <a:off x="0" y="0"/>
                            <a:ext cx="166687" cy="166687"/>
                          </a:xfrm>
                          <a:prstGeom prst="rect">
                            <a:avLst/>
                          </a:prstGeom>
                        </pic:spPr>
                      </pic:pic>
                    </a:graphicData>
                  </a:graphic>
                </wp:inline>
              </w:drawing>
            </w:r>
          </w:p>
        </w:tc>
        <w:tc>
          <w:tcPr>
            <w:tcW w:w="4440" w:type="dxa"/>
          </w:tcPr>
          <w:p>
            <w:pPr>
              <w:pStyle w:val="16"/>
              <w:numPr>
                <w:ilvl w:val="0"/>
                <w:numId w:val="13"/>
              </w:numPr>
              <w:tabs>
                <w:tab w:val="left" w:pos="260"/>
              </w:tabs>
              <w:spacing w:before="0" w:after="0" w:line="240" w:lineRule="auto"/>
              <w:ind w:left="259" w:right="0" w:hanging="155"/>
              <w:jc w:val="left"/>
              <w:rPr>
                <w:sz w:val="20"/>
              </w:rPr>
            </w:pPr>
            <w:r>
              <w:rPr>
                <w:w w:val="105"/>
                <w:sz w:val="20"/>
              </w:rPr>
              <w:t>Clean</w:t>
            </w:r>
            <w:r>
              <w:rPr>
                <w:spacing w:val="-8"/>
                <w:w w:val="105"/>
                <w:sz w:val="20"/>
              </w:rPr>
              <w:t xml:space="preserve"> </w:t>
            </w:r>
            <w:r>
              <w:rPr>
                <w:w w:val="105"/>
                <w:sz w:val="20"/>
              </w:rPr>
              <w:t>or</w:t>
            </w:r>
            <w:r>
              <w:rPr>
                <w:spacing w:val="-6"/>
                <w:w w:val="105"/>
                <w:sz w:val="20"/>
              </w:rPr>
              <w:t xml:space="preserve"> </w:t>
            </w:r>
            <w:r>
              <w:rPr>
                <w:w w:val="105"/>
                <w:sz w:val="20"/>
              </w:rPr>
              <w:t>replace</w:t>
            </w:r>
            <w:r>
              <w:rPr>
                <w:spacing w:val="-10"/>
                <w:w w:val="105"/>
                <w:sz w:val="20"/>
              </w:rPr>
              <w:t xml:space="preserve"> </w:t>
            </w:r>
            <w:r>
              <w:rPr>
                <w:w w:val="105"/>
                <w:sz w:val="20"/>
              </w:rPr>
              <w:t>with</w:t>
            </w:r>
            <w:r>
              <w:rPr>
                <w:spacing w:val="-10"/>
                <w:w w:val="105"/>
                <w:sz w:val="20"/>
              </w:rPr>
              <w:t xml:space="preserve"> </w:t>
            </w:r>
            <w:r>
              <w:rPr>
                <w:w w:val="105"/>
                <w:sz w:val="20"/>
              </w:rPr>
              <w:t>new</w:t>
            </w:r>
            <w:r>
              <w:rPr>
                <w:spacing w:val="-8"/>
                <w:w w:val="105"/>
                <w:sz w:val="20"/>
              </w:rPr>
              <w:t xml:space="preserve"> </w:t>
            </w:r>
            <w:r>
              <w:rPr>
                <w:w w:val="105"/>
                <w:sz w:val="20"/>
              </w:rPr>
              <w:t>filter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0" w:hRule="atLeast"/>
        </w:trPr>
        <w:tc>
          <w:tcPr>
            <w:tcW w:w="2000" w:type="dxa"/>
          </w:tcPr>
          <w:p>
            <w:pPr>
              <w:pStyle w:val="16"/>
              <w:ind w:left="100"/>
              <w:rPr>
                <w:sz w:val="20"/>
              </w:rPr>
            </w:pPr>
            <w:r>
              <w:rPr>
                <w:w w:val="105"/>
                <w:sz w:val="20"/>
              </w:rPr>
              <w:t>Check</w:t>
            </w:r>
            <w:r>
              <w:rPr>
                <w:spacing w:val="-11"/>
                <w:w w:val="105"/>
                <w:sz w:val="20"/>
              </w:rPr>
              <w:t xml:space="preserve"> </w:t>
            </w:r>
            <w:r>
              <w:rPr>
                <w:w w:val="105"/>
                <w:sz w:val="20"/>
              </w:rPr>
              <w:t>booster</w:t>
            </w:r>
          </w:p>
          <w:p>
            <w:pPr>
              <w:pStyle w:val="16"/>
              <w:spacing w:before="8"/>
              <w:ind w:left="100"/>
              <w:rPr>
                <w:sz w:val="20"/>
              </w:rPr>
            </w:pPr>
            <w:r>
              <w:rPr>
                <w:w w:val="105"/>
                <w:sz w:val="20"/>
              </w:rPr>
              <w:t>pump</w:t>
            </w:r>
            <w:r>
              <w:rPr>
                <w:spacing w:val="-9"/>
                <w:w w:val="105"/>
                <w:sz w:val="20"/>
              </w:rPr>
              <w:t xml:space="preserve"> </w:t>
            </w:r>
            <w:r>
              <w:rPr>
                <w:w w:val="105"/>
                <w:sz w:val="20"/>
              </w:rPr>
              <w:t>filter</w:t>
            </w:r>
          </w:p>
        </w:tc>
        <w:tc>
          <w:tcPr>
            <w:tcW w:w="765" w:type="dxa"/>
          </w:tcPr>
          <w:p>
            <w:pPr>
              <w:pStyle w:val="16"/>
              <w:spacing w:before="2" w:after="1"/>
              <w:ind w:left="0"/>
              <w:rPr>
                <w:b/>
                <w:sz w:val="11"/>
              </w:rPr>
            </w:pPr>
          </w:p>
          <w:p>
            <w:pPr>
              <w:pStyle w:val="16"/>
              <w:ind w:left="188"/>
              <w:rPr>
                <w:sz w:val="20"/>
              </w:rPr>
            </w:pPr>
            <w:r>
              <w:rPr>
                <w:sz w:val="20"/>
              </w:rPr>
              <w:drawing>
                <wp:inline distT="0" distB="0" distL="0" distR="0">
                  <wp:extent cx="166370" cy="166370"/>
                  <wp:effectExtent l="0" t="0" r="5080" b="5080"/>
                  <wp:docPr id="3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47.png"/>
                          <pic:cNvPicPr>
                            <a:picLocks noChangeAspect="1"/>
                          </pic:cNvPicPr>
                        </pic:nvPicPr>
                        <pic:blipFill>
                          <a:blip r:embed="rId135" cstate="print"/>
                          <a:stretch>
                            <a:fillRect/>
                          </a:stretch>
                        </pic:blipFill>
                        <pic:spPr>
                          <a:xfrm>
                            <a:off x="0" y="0"/>
                            <a:ext cx="166687" cy="166687"/>
                          </a:xfrm>
                          <a:prstGeom prst="rect">
                            <a:avLst/>
                          </a:prstGeom>
                        </pic:spPr>
                      </pic:pic>
                    </a:graphicData>
                  </a:graphic>
                </wp:inline>
              </w:drawing>
            </w:r>
          </w:p>
        </w:tc>
        <w:tc>
          <w:tcPr>
            <w:tcW w:w="675" w:type="dxa"/>
          </w:tcPr>
          <w:p>
            <w:pPr>
              <w:pStyle w:val="16"/>
              <w:ind w:left="0"/>
              <w:rPr>
                <w:sz w:val="20"/>
              </w:rPr>
            </w:pPr>
          </w:p>
        </w:tc>
        <w:tc>
          <w:tcPr>
            <w:tcW w:w="915" w:type="dxa"/>
          </w:tcPr>
          <w:p>
            <w:pPr>
              <w:pStyle w:val="16"/>
              <w:ind w:left="0"/>
              <w:rPr>
                <w:sz w:val="20"/>
              </w:rPr>
            </w:pPr>
          </w:p>
        </w:tc>
        <w:tc>
          <w:tcPr>
            <w:tcW w:w="810" w:type="dxa"/>
          </w:tcPr>
          <w:p>
            <w:pPr>
              <w:pStyle w:val="16"/>
              <w:spacing w:before="2" w:after="1"/>
              <w:ind w:left="0"/>
              <w:rPr>
                <w:b/>
                <w:sz w:val="11"/>
              </w:rPr>
            </w:pPr>
          </w:p>
          <w:p>
            <w:pPr>
              <w:pStyle w:val="16"/>
              <w:ind w:left="235"/>
              <w:rPr>
                <w:sz w:val="20"/>
              </w:rPr>
            </w:pPr>
            <w:r>
              <w:rPr>
                <w:sz w:val="20"/>
              </w:rPr>
              <w:drawing>
                <wp:inline distT="0" distB="0" distL="0" distR="0">
                  <wp:extent cx="166370" cy="166370"/>
                  <wp:effectExtent l="0" t="0" r="5080" b="5080"/>
                  <wp:docPr id="3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48.png"/>
                          <pic:cNvPicPr>
                            <a:picLocks noChangeAspect="1"/>
                          </pic:cNvPicPr>
                        </pic:nvPicPr>
                        <pic:blipFill>
                          <a:blip r:embed="rId136" cstate="print"/>
                          <a:stretch>
                            <a:fillRect/>
                          </a:stretch>
                        </pic:blipFill>
                        <pic:spPr>
                          <a:xfrm>
                            <a:off x="0" y="0"/>
                            <a:ext cx="166687" cy="166687"/>
                          </a:xfrm>
                          <a:prstGeom prst="rect">
                            <a:avLst/>
                          </a:prstGeom>
                        </pic:spPr>
                      </pic:pic>
                    </a:graphicData>
                  </a:graphic>
                </wp:inline>
              </w:drawing>
            </w:r>
          </w:p>
        </w:tc>
        <w:tc>
          <w:tcPr>
            <w:tcW w:w="4440" w:type="dxa"/>
          </w:tcPr>
          <w:p>
            <w:pPr>
              <w:pStyle w:val="16"/>
              <w:numPr>
                <w:ilvl w:val="0"/>
                <w:numId w:val="14"/>
              </w:numPr>
              <w:tabs>
                <w:tab w:val="left" w:pos="260"/>
              </w:tabs>
              <w:spacing w:before="0" w:after="0" w:line="240" w:lineRule="auto"/>
              <w:ind w:left="259" w:right="0" w:hanging="155"/>
              <w:jc w:val="left"/>
              <w:rPr>
                <w:sz w:val="20"/>
              </w:rPr>
            </w:pPr>
            <w:r>
              <w:rPr>
                <w:w w:val="105"/>
                <w:sz w:val="20"/>
              </w:rPr>
              <w:t>Clean</w:t>
            </w:r>
            <w:r>
              <w:rPr>
                <w:spacing w:val="-8"/>
                <w:w w:val="105"/>
                <w:sz w:val="20"/>
              </w:rPr>
              <w:t xml:space="preserve"> </w:t>
            </w:r>
            <w:r>
              <w:rPr>
                <w:w w:val="105"/>
                <w:sz w:val="20"/>
              </w:rPr>
              <w:t>or</w:t>
            </w:r>
            <w:r>
              <w:rPr>
                <w:spacing w:val="-6"/>
                <w:w w:val="105"/>
                <w:sz w:val="20"/>
              </w:rPr>
              <w:t xml:space="preserve"> </w:t>
            </w:r>
            <w:r>
              <w:rPr>
                <w:w w:val="105"/>
                <w:sz w:val="20"/>
              </w:rPr>
              <w:t>replace</w:t>
            </w:r>
            <w:r>
              <w:rPr>
                <w:spacing w:val="-10"/>
                <w:w w:val="105"/>
                <w:sz w:val="20"/>
              </w:rPr>
              <w:t xml:space="preserve"> </w:t>
            </w:r>
            <w:r>
              <w:rPr>
                <w:w w:val="105"/>
                <w:sz w:val="20"/>
              </w:rPr>
              <w:t>with</w:t>
            </w:r>
            <w:r>
              <w:rPr>
                <w:spacing w:val="-10"/>
                <w:w w:val="105"/>
                <w:sz w:val="20"/>
              </w:rPr>
              <w:t xml:space="preserve"> </w:t>
            </w:r>
            <w:r>
              <w:rPr>
                <w:w w:val="105"/>
                <w:sz w:val="20"/>
              </w:rPr>
              <w:t>new</w:t>
            </w:r>
            <w:r>
              <w:rPr>
                <w:spacing w:val="-8"/>
                <w:w w:val="105"/>
                <w:sz w:val="20"/>
              </w:rPr>
              <w:t xml:space="preserve"> </w:t>
            </w:r>
            <w:r>
              <w:rPr>
                <w:w w:val="105"/>
                <w:sz w:val="20"/>
              </w:rPr>
              <w:t>filter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74" w:hRule="atLeast"/>
        </w:trPr>
        <w:tc>
          <w:tcPr>
            <w:tcW w:w="2000" w:type="dxa"/>
          </w:tcPr>
          <w:p>
            <w:pPr>
              <w:pStyle w:val="16"/>
              <w:spacing w:line="249" w:lineRule="auto"/>
              <w:ind w:left="100" w:right="489"/>
              <w:jc w:val="both"/>
              <w:rPr>
                <w:sz w:val="20"/>
              </w:rPr>
            </w:pPr>
            <w:r>
              <w:rPr>
                <w:w w:val="105"/>
                <w:sz w:val="20"/>
              </w:rPr>
              <w:t>Check for air-</w:t>
            </w:r>
            <w:r>
              <w:rPr>
                <w:spacing w:val="-50"/>
                <w:w w:val="105"/>
                <w:sz w:val="20"/>
              </w:rPr>
              <w:t xml:space="preserve"> </w:t>
            </w:r>
            <w:r>
              <w:rPr>
                <w:spacing w:val="-2"/>
                <w:w w:val="105"/>
                <w:sz w:val="20"/>
              </w:rPr>
              <w:t xml:space="preserve">bubbles </w:t>
            </w:r>
            <w:r>
              <w:rPr>
                <w:spacing w:val="-1"/>
                <w:w w:val="105"/>
                <w:sz w:val="20"/>
              </w:rPr>
              <w:t>inside</w:t>
            </w:r>
            <w:r>
              <w:rPr>
                <w:spacing w:val="-50"/>
                <w:w w:val="105"/>
                <w:sz w:val="20"/>
              </w:rPr>
              <w:t xml:space="preserve"> </w:t>
            </w:r>
            <w:r>
              <w:rPr>
                <w:w w:val="105"/>
                <w:sz w:val="20"/>
              </w:rPr>
              <w:t>hose,</w:t>
            </w:r>
            <w:r>
              <w:rPr>
                <w:spacing w:val="-5"/>
                <w:w w:val="105"/>
                <w:sz w:val="20"/>
              </w:rPr>
              <w:t xml:space="preserve"> </w:t>
            </w:r>
            <w:r>
              <w:rPr>
                <w:w w:val="105"/>
                <w:sz w:val="20"/>
              </w:rPr>
              <w:t>pump</w:t>
            </w:r>
          </w:p>
        </w:tc>
        <w:tc>
          <w:tcPr>
            <w:tcW w:w="765" w:type="dxa"/>
          </w:tcPr>
          <w:p>
            <w:pPr>
              <w:pStyle w:val="16"/>
              <w:ind w:left="0"/>
              <w:rPr>
                <w:b/>
                <w:sz w:val="20"/>
              </w:rPr>
            </w:pPr>
          </w:p>
          <w:p>
            <w:pPr>
              <w:pStyle w:val="16"/>
              <w:ind w:left="0"/>
              <w:rPr>
                <w:b/>
                <w:sz w:val="27"/>
              </w:rPr>
            </w:pPr>
          </w:p>
          <w:p>
            <w:pPr>
              <w:pStyle w:val="16"/>
              <w:ind w:left="174"/>
              <w:rPr>
                <w:sz w:val="20"/>
              </w:rPr>
            </w:pPr>
            <w:r>
              <w:rPr>
                <w:sz w:val="20"/>
              </w:rPr>
              <w:drawing>
                <wp:inline distT="0" distB="0" distL="0" distR="0">
                  <wp:extent cx="167640" cy="166370"/>
                  <wp:effectExtent l="0" t="0" r="3810" b="5080"/>
                  <wp:docPr id="39"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49.png"/>
                          <pic:cNvPicPr>
                            <a:picLocks noChangeAspect="1"/>
                          </pic:cNvPicPr>
                        </pic:nvPicPr>
                        <pic:blipFill>
                          <a:blip r:embed="rId137" cstate="print"/>
                          <a:stretch>
                            <a:fillRect/>
                          </a:stretch>
                        </pic:blipFill>
                        <pic:spPr>
                          <a:xfrm>
                            <a:off x="0" y="0"/>
                            <a:ext cx="168202" cy="166687"/>
                          </a:xfrm>
                          <a:prstGeom prst="rect">
                            <a:avLst/>
                          </a:prstGeom>
                        </pic:spPr>
                      </pic:pic>
                    </a:graphicData>
                  </a:graphic>
                </wp:inline>
              </w:drawing>
            </w:r>
          </w:p>
        </w:tc>
        <w:tc>
          <w:tcPr>
            <w:tcW w:w="675" w:type="dxa"/>
          </w:tcPr>
          <w:p>
            <w:pPr>
              <w:pStyle w:val="16"/>
              <w:ind w:left="0"/>
              <w:rPr>
                <w:sz w:val="20"/>
              </w:rPr>
            </w:pPr>
          </w:p>
        </w:tc>
        <w:tc>
          <w:tcPr>
            <w:tcW w:w="915" w:type="dxa"/>
          </w:tcPr>
          <w:p>
            <w:pPr>
              <w:pStyle w:val="16"/>
              <w:ind w:left="0"/>
              <w:rPr>
                <w:sz w:val="20"/>
              </w:rPr>
            </w:pPr>
          </w:p>
        </w:tc>
        <w:tc>
          <w:tcPr>
            <w:tcW w:w="810" w:type="dxa"/>
          </w:tcPr>
          <w:p>
            <w:pPr>
              <w:pStyle w:val="16"/>
              <w:ind w:left="0"/>
              <w:rPr>
                <w:b/>
                <w:sz w:val="20"/>
              </w:rPr>
            </w:pPr>
          </w:p>
          <w:p>
            <w:pPr>
              <w:pStyle w:val="16"/>
              <w:spacing w:before="2"/>
              <w:ind w:left="0"/>
              <w:rPr>
                <w:b/>
                <w:sz w:val="26"/>
              </w:rPr>
            </w:pPr>
          </w:p>
          <w:p>
            <w:pPr>
              <w:pStyle w:val="16"/>
              <w:ind w:left="266"/>
              <w:rPr>
                <w:sz w:val="20"/>
              </w:rPr>
            </w:pPr>
            <w:r>
              <w:rPr>
                <w:sz w:val="20"/>
              </w:rPr>
              <w:drawing>
                <wp:inline distT="0" distB="0" distL="0" distR="0">
                  <wp:extent cx="167640" cy="167640"/>
                  <wp:effectExtent l="0" t="0" r="3810" b="3810"/>
                  <wp:docPr id="41"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50.png"/>
                          <pic:cNvPicPr>
                            <a:picLocks noChangeAspect="1"/>
                          </pic:cNvPicPr>
                        </pic:nvPicPr>
                        <pic:blipFill>
                          <a:blip r:embed="rId138" cstate="print"/>
                          <a:stretch>
                            <a:fillRect/>
                          </a:stretch>
                        </pic:blipFill>
                        <pic:spPr>
                          <a:xfrm>
                            <a:off x="0" y="0"/>
                            <a:ext cx="168021" cy="168021"/>
                          </a:xfrm>
                          <a:prstGeom prst="rect">
                            <a:avLst/>
                          </a:prstGeom>
                        </pic:spPr>
                      </pic:pic>
                    </a:graphicData>
                  </a:graphic>
                </wp:inline>
              </w:drawing>
            </w:r>
          </w:p>
        </w:tc>
        <w:tc>
          <w:tcPr>
            <w:tcW w:w="4440" w:type="dxa"/>
          </w:tcPr>
          <w:p>
            <w:pPr>
              <w:pStyle w:val="16"/>
              <w:numPr>
                <w:ilvl w:val="0"/>
                <w:numId w:val="15"/>
              </w:numPr>
              <w:tabs>
                <w:tab w:val="left" w:pos="260"/>
              </w:tabs>
              <w:spacing w:before="0" w:after="0" w:line="249" w:lineRule="auto"/>
              <w:ind w:left="259" w:right="379" w:hanging="154"/>
              <w:jc w:val="left"/>
              <w:rPr>
                <w:sz w:val="20"/>
              </w:rPr>
            </w:pPr>
            <w:r>
              <w:rPr>
                <w:w w:val="105"/>
                <w:sz w:val="20"/>
              </w:rPr>
              <w:t>If</w:t>
            </w:r>
            <w:r>
              <w:rPr>
                <w:rFonts w:hint="eastAsia" w:eastAsia="宋体"/>
                <w:w w:val="105"/>
                <w:sz w:val="20"/>
                <w:lang w:val="en-US" w:eastAsia="zh-CN"/>
              </w:rPr>
              <w:t xml:space="preserve"> </w:t>
            </w:r>
            <w:r>
              <w:rPr>
                <w:spacing w:val="-10"/>
                <w:w w:val="105"/>
                <w:sz w:val="20"/>
              </w:rPr>
              <w:t xml:space="preserve"> </w:t>
            </w:r>
            <w:r>
              <w:rPr>
                <w:w w:val="105"/>
                <w:sz w:val="20"/>
              </w:rPr>
              <w:t>bubbles</w:t>
            </w:r>
            <w:r>
              <w:rPr>
                <w:spacing w:val="-9"/>
                <w:w w:val="105"/>
                <w:sz w:val="20"/>
              </w:rPr>
              <w:t xml:space="preserve"> </w:t>
            </w:r>
            <w:r>
              <w:rPr>
                <w:w w:val="105"/>
                <w:sz w:val="20"/>
              </w:rPr>
              <w:t>found</w:t>
            </w:r>
            <w:r>
              <w:rPr>
                <w:rFonts w:hint="eastAsia" w:eastAsia="宋体"/>
                <w:w w:val="105"/>
                <w:sz w:val="20"/>
                <w:lang w:val="en-US" w:eastAsia="zh-CN"/>
              </w:rPr>
              <w:t xml:space="preserve"> </w:t>
            </w:r>
            <w:r>
              <w:rPr>
                <w:spacing w:val="-10"/>
                <w:w w:val="105"/>
                <w:sz w:val="20"/>
              </w:rPr>
              <w:t xml:space="preserve"> </w:t>
            </w:r>
            <w:r>
              <w:rPr>
                <w:w w:val="105"/>
                <w:sz w:val="20"/>
              </w:rPr>
              <w:t>inside</w:t>
            </w:r>
            <w:r>
              <w:rPr>
                <w:spacing w:val="-12"/>
                <w:w w:val="105"/>
                <w:sz w:val="20"/>
              </w:rPr>
              <w:t xml:space="preserve"> </w:t>
            </w:r>
            <w:r>
              <w:rPr>
                <w:w w:val="105"/>
                <w:sz w:val="20"/>
              </w:rPr>
              <w:t>hose</w:t>
            </w:r>
            <w:r>
              <w:rPr>
                <w:b/>
                <w:w w:val="105"/>
                <w:sz w:val="20"/>
              </w:rPr>
              <w:t>,</w:t>
            </w:r>
            <w:r>
              <w:rPr>
                <w:b/>
                <w:spacing w:val="-9"/>
                <w:w w:val="105"/>
                <w:sz w:val="20"/>
              </w:rPr>
              <w:t xml:space="preserve"> </w:t>
            </w:r>
            <w:r>
              <w:rPr>
                <w:w w:val="105"/>
                <w:sz w:val="20"/>
              </w:rPr>
              <w:t>tighten</w:t>
            </w:r>
            <w:r>
              <w:rPr>
                <w:spacing w:val="-9"/>
                <w:w w:val="105"/>
                <w:sz w:val="20"/>
              </w:rPr>
              <w:t xml:space="preserve"> </w:t>
            </w:r>
            <w:r>
              <w:rPr>
                <w:w w:val="105"/>
                <w:sz w:val="20"/>
              </w:rPr>
              <w:t>the</w:t>
            </w:r>
            <w:r>
              <w:rPr>
                <w:spacing w:val="-49"/>
                <w:w w:val="105"/>
                <w:sz w:val="20"/>
              </w:rPr>
              <w:t xml:space="preserve"> </w:t>
            </w:r>
            <w:r>
              <w:rPr>
                <w:w w:val="105"/>
                <w:sz w:val="20"/>
              </w:rPr>
              <w:t>hose</w:t>
            </w:r>
            <w:r>
              <w:rPr>
                <w:spacing w:val="1"/>
                <w:w w:val="105"/>
                <w:sz w:val="20"/>
              </w:rPr>
              <w:t xml:space="preserve"> </w:t>
            </w:r>
            <w:r>
              <w:rPr>
                <w:w w:val="105"/>
                <w:sz w:val="20"/>
              </w:rPr>
              <w:t>clamps</w:t>
            </w:r>
          </w:p>
          <w:p>
            <w:pPr>
              <w:pStyle w:val="16"/>
              <w:numPr>
                <w:ilvl w:val="0"/>
                <w:numId w:val="15"/>
              </w:numPr>
              <w:tabs>
                <w:tab w:val="left" w:pos="260"/>
              </w:tabs>
              <w:spacing w:before="0" w:after="0" w:line="249" w:lineRule="auto"/>
              <w:ind w:left="259" w:right="231" w:hanging="154"/>
              <w:jc w:val="left"/>
              <w:rPr>
                <w:strike/>
                <w:dstrike w:val="0"/>
                <w:sz w:val="20"/>
              </w:rPr>
            </w:pPr>
            <w:r>
              <w:rPr>
                <w:strike/>
                <w:dstrike w:val="0"/>
                <w:w w:val="105"/>
                <w:sz w:val="20"/>
              </w:rPr>
              <w:t>Loosen</w:t>
            </w:r>
            <w:r>
              <w:rPr>
                <w:strike/>
                <w:dstrike w:val="0"/>
                <w:spacing w:val="-9"/>
                <w:w w:val="105"/>
                <w:sz w:val="20"/>
              </w:rPr>
              <w:t xml:space="preserve"> </w:t>
            </w:r>
            <w:r>
              <w:rPr>
                <w:strike/>
                <w:dstrike w:val="0"/>
                <w:w w:val="105"/>
                <w:sz w:val="20"/>
              </w:rPr>
              <w:t>screw</w:t>
            </w:r>
            <w:r>
              <w:rPr>
                <w:strike/>
                <w:dstrike w:val="0"/>
                <w:spacing w:val="-11"/>
                <w:w w:val="105"/>
                <w:sz w:val="20"/>
              </w:rPr>
              <w:t xml:space="preserve"> </w:t>
            </w:r>
            <w:r>
              <w:rPr>
                <w:strike/>
                <w:dstrike w:val="0"/>
                <w:w w:val="105"/>
                <w:sz w:val="20"/>
              </w:rPr>
              <w:t>of</w:t>
            </w:r>
            <w:r>
              <w:rPr>
                <w:strike/>
                <w:dstrike w:val="0"/>
                <w:spacing w:val="-11"/>
                <w:w w:val="105"/>
                <w:sz w:val="20"/>
              </w:rPr>
              <w:t xml:space="preserve"> </w:t>
            </w:r>
            <w:r>
              <w:rPr>
                <w:strike/>
                <w:dstrike w:val="0"/>
                <w:w w:val="105"/>
                <w:sz w:val="20"/>
              </w:rPr>
              <w:t>booster</w:t>
            </w:r>
            <w:r>
              <w:rPr>
                <w:strike/>
                <w:dstrike w:val="0"/>
                <w:spacing w:val="-10"/>
                <w:w w:val="105"/>
                <w:sz w:val="20"/>
              </w:rPr>
              <w:t xml:space="preserve"> </w:t>
            </w:r>
            <w:r>
              <w:rPr>
                <w:strike/>
                <w:dstrike w:val="0"/>
                <w:w w:val="105"/>
                <w:sz w:val="20"/>
              </w:rPr>
              <w:t>pump</w:t>
            </w:r>
            <w:r>
              <w:rPr>
                <w:strike/>
                <w:dstrike w:val="0"/>
                <w:spacing w:val="-7"/>
                <w:w w:val="105"/>
                <w:sz w:val="20"/>
              </w:rPr>
              <w:t xml:space="preserve"> </w:t>
            </w:r>
            <w:r>
              <w:rPr>
                <w:strike/>
                <w:dstrike w:val="0"/>
                <w:w w:val="105"/>
                <w:sz w:val="20"/>
              </w:rPr>
              <w:t>filter</w:t>
            </w:r>
            <w:r>
              <w:rPr>
                <w:strike/>
                <w:dstrike w:val="0"/>
                <w:spacing w:val="-8"/>
                <w:w w:val="105"/>
                <w:sz w:val="20"/>
              </w:rPr>
              <w:t xml:space="preserve"> </w:t>
            </w:r>
            <w:r>
              <w:rPr>
                <w:strike/>
                <w:dstrike w:val="0"/>
                <w:w w:val="105"/>
                <w:sz w:val="20"/>
              </w:rPr>
              <w:t>to</w:t>
            </w:r>
            <w:r>
              <w:rPr>
                <w:strike/>
                <w:dstrike w:val="0"/>
                <w:spacing w:val="-7"/>
                <w:w w:val="105"/>
                <w:sz w:val="20"/>
              </w:rPr>
              <w:t xml:space="preserve"> </w:t>
            </w:r>
            <w:r>
              <w:rPr>
                <w:strike/>
                <w:dstrike w:val="0"/>
                <w:w w:val="105"/>
                <w:sz w:val="20"/>
              </w:rPr>
              <w:t>let</w:t>
            </w:r>
            <w:r>
              <w:rPr>
                <w:strike/>
                <w:dstrike w:val="0"/>
                <w:spacing w:val="-49"/>
                <w:w w:val="105"/>
                <w:sz w:val="20"/>
              </w:rPr>
              <w:t xml:space="preserve"> </w:t>
            </w:r>
            <w:r>
              <w:rPr>
                <w:strike/>
                <w:dstrike w:val="0"/>
                <w:w w:val="105"/>
                <w:sz w:val="20"/>
              </w:rPr>
              <w:t>out</w:t>
            </w:r>
            <w:r>
              <w:rPr>
                <w:strike/>
                <w:dstrike w:val="0"/>
                <w:spacing w:val="-8"/>
                <w:w w:val="105"/>
                <w:sz w:val="20"/>
              </w:rPr>
              <w:t xml:space="preserve"> </w:t>
            </w:r>
            <w:r>
              <w:rPr>
                <w:strike/>
                <w:dstrike w:val="0"/>
                <w:w w:val="105"/>
                <w:sz w:val="20"/>
              </w:rPr>
              <w:t>air</w:t>
            </w:r>
            <w:r>
              <w:rPr>
                <w:strike/>
                <w:dstrike w:val="0"/>
                <w:spacing w:val="-7"/>
                <w:w w:val="105"/>
                <w:sz w:val="20"/>
              </w:rPr>
              <w:t xml:space="preserve"> </w:t>
            </w:r>
            <w:r>
              <w:rPr>
                <w:strike/>
                <w:dstrike w:val="0"/>
                <w:w w:val="105"/>
                <w:sz w:val="20"/>
              </w:rPr>
              <w:t>trapped</w:t>
            </w:r>
            <w:r>
              <w:rPr>
                <w:strike/>
                <w:dstrike w:val="0"/>
                <w:spacing w:val="-8"/>
                <w:w w:val="105"/>
                <w:sz w:val="20"/>
              </w:rPr>
              <w:t xml:space="preserve"> </w:t>
            </w:r>
            <w:r>
              <w:rPr>
                <w:strike/>
                <w:dstrike w:val="0"/>
                <w:w w:val="105"/>
                <w:sz w:val="20"/>
              </w:rPr>
              <w:t>inside</w:t>
            </w:r>
            <w:r>
              <w:rPr>
                <w:strike/>
                <w:dstrike w:val="0"/>
                <w:spacing w:val="-11"/>
                <w:w w:val="105"/>
                <w:sz w:val="20"/>
              </w:rPr>
              <w:t xml:space="preserve"> </w:t>
            </w:r>
            <w:r>
              <w:rPr>
                <w:strike/>
                <w:dstrike w:val="0"/>
                <w:w w:val="105"/>
                <w:sz w:val="20"/>
              </w:rPr>
              <w:t>booster</w:t>
            </w:r>
            <w:r>
              <w:rPr>
                <w:strike/>
                <w:dstrike w:val="0"/>
                <w:spacing w:val="-9"/>
                <w:w w:val="105"/>
                <w:sz w:val="20"/>
              </w:rPr>
              <w:t xml:space="preserve"> </w:t>
            </w:r>
            <w:r>
              <w:rPr>
                <w:strike/>
                <w:dstrike w:val="0"/>
                <w:w w:val="105"/>
                <w:sz w:val="20"/>
              </w:rPr>
              <w:t>pump</w:t>
            </w:r>
            <w:r>
              <w:rPr>
                <w:strike/>
                <w:dstrike w:val="0"/>
                <w:spacing w:val="-8"/>
                <w:w w:val="105"/>
                <w:sz w:val="20"/>
              </w:rPr>
              <w:t xml:space="preserve"> </w:t>
            </w:r>
            <w:r>
              <w:rPr>
                <w:strike/>
                <w:dstrike w:val="0"/>
                <w:w w:val="105"/>
                <w:sz w:val="20"/>
              </w:rPr>
              <w:t>filter</w:t>
            </w:r>
          </w:p>
          <w:p>
            <w:pPr>
              <w:pStyle w:val="16"/>
              <w:numPr>
                <w:ilvl w:val="0"/>
                <w:numId w:val="15"/>
              </w:numPr>
              <w:tabs>
                <w:tab w:val="left" w:pos="260"/>
              </w:tabs>
              <w:spacing w:before="0" w:after="0" w:line="238" w:lineRule="exact"/>
              <w:ind w:left="259" w:right="234" w:hanging="154"/>
              <w:jc w:val="left"/>
              <w:rPr>
                <w:sz w:val="20"/>
              </w:rPr>
            </w:pPr>
            <w:r>
              <w:rPr>
                <w:w w:val="105"/>
                <w:sz w:val="20"/>
              </w:rPr>
              <w:t>Run the machine without depress trigger</w:t>
            </w:r>
            <w:r>
              <w:rPr>
                <w:spacing w:val="1"/>
                <w:w w:val="105"/>
                <w:sz w:val="20"/>
              </w:rPr>
              <w:t xml:space="preserve"> </w:t>
            </w:r>
            <w:r>
              <w:rPr>
                <w:w w:val="105"/>
                <w:sz w:val="20"/>
              </w:rPr>
              <w:t>for</w:t>
            </w:r>
            <w:r>
              <w:rPr>
                <w:spacing w:val="-7"/>
                <w:w w:val="105"/>
                <w:sz w:val="20"/>
              </w:rPr>
              <w:t xml:space="preserve"> </w:t>
            </w:r>
            <w:r>
              <w:rPr>
                <w:w w:val="105"/>
                <w:sz w:val="20"/>
              </w:rPr>
              <w:t>a</w:t>
            </w:r>
            <w:r>
              <w:rPr>
                <w:spacing w:val="-8"/>
                <w:w w:val="105"/>
                <w:sz w:val="20"/>
              </w:rPr>
              <w:t xml:space="preserve"> </w:t>
            </w:r>
            <w:r>
              <w:rPr>
                <w:w w:val="105"/>
                <w:sz w:val="20"/>
              </w:rPr>
              <w:t>few</w:t>
            </w:r>
            <w:r>
              <w:rPr>
                <w:spacing w:val="-5"/>
                <w:w w:val="105"/>
                <w:sz w:val="20"/>
              </w:rPr>
              <w:t xml:space="preserve"> </w:t>
            </w:r>
            <w:r>
              <w:rPr>
                <w:w w:val="105"/>
                <w:sz w:val="20"/>
              </w:rPr>
              <w:t>minutes</w:t>
            </w:r>
            <w:r>
              <w:rPr>
                <w:spacing w:val="-6"/>
                <w:w w:val="105"/>
                <w:sz w:val="20"/>
              </w:rPr>
              <w:t xml:space="preserve"> </w:t>
            </w:r>
            <w:r>
              <w:rPr>
                <w:w w:val="105"/>
                <w:sz w:val="20"/>
              </w:rPr>
              <w:t>to</w:t>
            </w:r>
            <w:r>
              <w:rPr>
                <w:spacing w:val="-10"/>
                <w:w w:val="105"/>
                <w:sz w:val="20"/>
              </w:rPr>
              <w:t xml:space="preserve"> </w:t>
            </w:r>
            <w:r>
              <w:rPr>
                <w:w w:val="105"/>
                <w:sz w:val="20"/>
              </w:rPr>
              <w:t>purge</w:t>
            </w:r>
            <w:r>
              <w:rPr>
                <w:spacing w:val="-8"/>
                <w:w w:val="105"/>
                <w:sz w:val="20"/>
              </w:rPr>
              <w:t xml:space="preserve"> </w:t>
            </w:r>
            <w:r>
              <w:rPr>
                <w:w w:val="105"/>
                <w:sz w:val="20"/>
              </w:rPr>
              <w:t>out</w:t>
            </w:r>
            <w:r>
              <w:rPr>
                <w:spacing w:val="-8"/>
                <w:w w:val="105"/>
                <w:sz w:val="20"/>
              </w:rPr>
              <w:t xml:space="preserve"> </w:t>
            </w:r>
            <w:r>
              <w:rPr>
                <w:w w:val="105"/>
                <w:sz w:val="20"/>
              </w:rPr>
              <w:t>air</w:t>
            </w:r>
            <w:r>
              <w:rPr>
                <w:spacing w:val="-9"/>
                <w:w w:val="105"/>
                <w:sz w:val="20"/>
              </w:rPr>
              <w:t xml:space="preserve"> </w:t>
            </w:r>
            <w:r>
              <w:rPr>
                <w:w w:val="105"/>
                <w:sz w:val="20"/>
              </w:rPr>
              <w:t>bubbles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9" w:hRule="atLeast"/>
        </w:trPr>
        <w:tc>
          <w:tcPr>
            <w:tcW w:w="2000" w:type="dxa"/>
          </w:tcPr>
          <w:p>
            <w:pPr>
              <w:pStyle w:val="16"/>
              <w:spacing w:line="249" w:lineRule="auto"/>
              <w:ind w:left="100" w:right="468"/>
              <w:jc w:val="both"/>
              <w:rPr>
                <w:strike/>
                <w:dstrike w:val="0"/>
                <w:sz w:val="20"/>
                <w:u w:val="none"/>
              </w:rPr>
            </w:pPr>
            <w:r>
              <w:rPr>
                <w:strike/>
                <w:dstrike w:val="0"/>
                <w:spacing w:val="-1"/>
                <w:w w:val="105"/>
                <w:sz w:val="20"/>
                <w:u w:val="none"/>
              </w:rPr>
              <w:t xml:space="preserve">Check </w:t>
            </w:r>
            <w:r>
              <w:rPr>
                <w:strike/>
                <w:dstrike w:val="0"/>
                <w:w w:val="105"/>
                <w:sz w:val="20"/>
                <w:u w:val="none"/>
              </w:rPr>
              <w:t>booster</w:t>
            </w:r>
            <w:r>
              <w:rPr>
                <w:strike/>
                <w:dstrike w:val="0"/>
                <w:spacing w:val="-50"/>
                <w:w w:val="105"/>
                <w:sz w:val="20"/>
                <w:u w:val="none"/>
              </w:rPr>
              <w:t xml:space="preserve"> </w:t>
            </w:r>
            <w:r>
              <w:rPr>
                <w:strike/>
                <w:dstrike w:val="0"/>
                <w:spacing w:val="-2"/>
                <w:w w:val="105"/>
                <w:sz w:val="20"/>
                <w:u w:val="none"/>
              </w:rPr>
              <w:t>pump pressure</w:t>
            </w:r>
            <w:r>
              <w:rPr>
                <w:strike/>
                <w:dstrike w:val="0"/>
                <w:spacing w:val="-50"/>
                <w:w w:val="105"/>
                <w:sz w:val="20"/>
                <w:u w:val="none"/>
              </w:rPr>
              <w:t xml:space="preserve"> </w:t>
            </w:r>
            <w:r>
              <w:rPr>
                <w:strike/>
                <w:dstrike w:val="0"/>
                <w:w w:val="105"/>
                <w:sz w:val="20"/>
                <w:u w:val="none"/>
              </w:rPr>
              <w:t>Gauge;</w:t>
            </w:r>
          </w:p>
          <w:p>
            <w:pPr>
              <w:pStyle w:val="16"/>
              <w:spacing w:line="212" w:lineRule="exact"/>
              <w:ind w:left="100"/>
              <w:jc w:val="both"/>
              <w:rPr>
                <w:sz w:val="20"/>
              </w:rPr>
            </w:pPr>
            <w:r>
              <w:rPr>
                <w:strike/>
                <w:dstrike w:val="0"/>
                <w:w w:val="105"/>
                <w:sz w:val="20"/>
                <w:u w:val="none"/>
              </w:rPr>
              <w:t>(Range</w:t>
            </w:r>
            <w:r>
              <w:rPr>
                <w:strike/>
                <w:dstrike w:val="0"/>
                <w:spacing w:val="-10"/>
                <w:w w:val="105"/>
                <w:sz w:val="20"/>
                <w:u w:val="none"/>
              </w:rPr>
              <w:t xml:space="preserve"> </w:t>
            </w:r>
            <w:r>
              <w:rPr>
                <w:strike/>
                <w:dstrike w:val="0"/>
                <w:w w:val="105"/>
                <w:sz w:val="20"/>
                <w:u w:val="none"/>
              </w:rPr>
              <w:t>5-6bar)</w:t>
            </w:r>
          </w:p>
        </w:tc>
        <w:tc>
          <w:tcPr>
            <w:tcW w:w="765" w:type="dxa"/>
          </w:tcPr>
          <w:p>
            <w:pPr>
              <w:pStyle w:val="16"/>
              <w:ind w:left="0"/>
              <w:rPr>
                <w:b/>
                <w:sz w:val="20"/>
              </w:rPr>
            </w:pPr>
          </w:p>
          <w:p>
            <w:pPr>
              <w:pStyle w:val="16"/>
              <w:spacing w:before="5"/>
              <w:ind w:left="0"/>
              <w:rPr>
                <w:b/>
                <w:sz w:val="11"/>
              </w:rPr>
            </w:pPr>
          </w:p>
          <w:p>
            <w:pPr>
              <w:pStyle w:val="16"/>
              <w:ind w:left="195"/>
              <w:rPr>
                <w:sz w:val="20"/>
              </w:rPr>
            </w:pPr>
            <w:r>
              <w:rPr>
                <w:sz w:val="20"/>
              </w:rPr>
              <w:drawing>
                <wp:inline distT="0" distB="0" distL="0" distR="0">
                  <wp:extent cx="166370" cy="166370"/>
                  <wp:effectExtent l="0" t="0" r="5080" b="5080"/>
                  <wp:docPr id="43"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151.png"/>
                          <pic:cNvPicPr>
                            <a:picLocks noChangeAspect="1"/>
                          </pic:cNvPicPr>
                        </pic:nvPicPr>
                        <pic:blipFill>
                          <a:blip r:embed="rId139" cstate="print"/>
                          <a:stretch>
                            <a:fillRect/>
                          </a:stretch>
                        </pic:blipFill>
                        <pic:spPr>
                          <a:xfrm>
                            <a:off x="0" y="0"/>
                            <a:ext cx="166687" cy="166687"/>
                          </a:xfrm>
                          <a:prstGeom prst="rect">
                            <a:avLst/>
                          </a:prstGeom>
                        </pic:spPr>
                      </pic:pic>
                    </a:graphicData>
                  </a:graphic>
                </wp:inline>
              </w:drawing>
            </w:r>
          </w:p>
        </w:tc>
        <w:tc>
          <w:tcPr>
            <w:tcW w:w="675" w:type="dxa"/>
          </w:tcPr>
          <w:p>
            <w:pPr>
              <w:pStyle w:val="16"/>
              <w:ind w:left="0"/>
              <w:rPr>
                <w:sz w:val="20"/>
              </w:rPr>
            </w:pPr>
          </w:p>
        </w:tc>
        <w:tc>
          <w:tcPr>
            <w:tcW w:w="915" w:type="dxa"/>
          </w:tcPr>
          <w:p>
            <w:pPr>
              <w:pStyle w:val="16"/>
              <w:ind w:left="0"/>
              <w:rPr>
                <w:sz w:val="20"/>
              </w:rPr>
            </w:pPr>
          </w:p>
        </w:tc>
        <w:tc>
          <w:tcPr>
            <w:tcW w:w="810" w:type="dxa"/>
          </w:tcPr>
          <w:p>
            <w:pPr>
              <w:pStyle w:val="16"/>
              <w:ind w:left="0"/>
              <w:rPr>
                <w:b/>
                <w:sz w:val="20"/>
              </w:rPr>
            </w:pPr>
          </w:p>
          <w:p>
            <w:pPr>
              <w:pStyle w:val="16"/>
              <w:spacing w:before="5"/>
              <w:ind w:left="0"/>
              <w:rPr>
                <w:b/>
                <w:sz w:val="10"/>
              </w:rPr>
            </w:pPr>
          </w:p>
          <w:p>
            <w:pPr>
              <w:pStyle w:val="16"/>
              <w:ind w:left="245"/>
              <w:rPr>
                <w:sz w:val="20"/>
              </w:rPr>
            </w:pPr>
            <w:r>
              <w:rPr>
                <w:sz w:val="20"/>
              </w:rPr>
              <w:drawing>
                <wp:inline distT="0" distB="0" distL="0" distR="0">
                  <wp:extent cx="166370" cy="166370"/>
                  <wp:effectExtent l="0" t="0" r="5080" b="5080"/>
                  <wp:docPr id="4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152.png"/>
                          <pic:cNvPicPr>
                            <a:picLocks noChangeAspect="1"/>
                          </pic:cNvPicPr>
                        </pic:nvPicPr>
                        <pic:blipFill>
                          <a:blip r:embed="rId140" cstate="print"/>
                          <a:stretch>
                            <a:fillRect/>
                          </a:stretch>
                        </pic:blipFill>
                        <pic:spPr>
                          <a:xfrm>
                            <a:off x="0" y="0"/>
                            <a:ext cx="166687" cy="166687"/>
                          </a:xfrm>
                          <a:prstGeom prst="rect">
                            <a:avLst/>
                          </a:prstGeom>
                        </pic:spPr>
                      </pic:pic>
                    </a:graphicData>
                  </a:graphic>
                </wp:inline>
              </w:drawing>
            </w:r>
          </w:p>
        </w:tc>
        <w:tc>
          <w:tcPr>
            <w:tcW w:w="4440" w:type="dxa"/>
          </w:tcPr>
          <w:p>
            <w:pPr>
              <w:pStyle w:val="16"/>
              <w:spacing w:line="247" w:lineRule="auto"/>
              <w:ind w:left="259"/>
              <w:rPr>
                <w:strike/>
                <w:dstrike w:val="0"/>
                <w:sz w:val="20"/>
              </w:rPr>
            </w:pPr>
            <w:r>
              <w:rPr>
                <w:strike/>
                <w:dstrike w:val="0"/>
                <w:w w:val="105"/>
                <w:sz w:val="20"/>
              </w:rPr>
              <w:t>Booster</w:t>
            </w:r>
            <w:r>
              <w:rPr>
                <w:strike/>
                <w:dstrike w:val="0"/>
                <w:spacing w:val="-11"/>
                <w:w w:val="105"/>
                <w:sz w:val="20"/>
              </w:rPr>
              <w:t xml:space="preserve"> </w:t>
            </w:r>
            <w:r>
              <w:rPr>
                <w:strike/>
                <w:dstrike w:val="0"/>
                <w:w w:val="105"/>
                <w:sz w:val="20"/>
              </w:rPr>
              <w:t>pump</w:t>
            </w:r>
            <w:r>
              <w:rPr>
                <w:strike/>
                <w:dstrike w:val="0"/>
                <w:spacing w:val="-9"/>
                <w:w w:val="105"/>
                <w:sz w:val="20"/>
              </w:rPr>
              <w:t xml:space="preserve"> </w:t>
            </w:r>
            <w:r>
              <w:rPr>
                <w:strike/>
                <w:dstrike w:val="0"/>
                <w:w w:val="105"/>
                <w:sz w:val="20"/>
              </w:rPr>
              <w:t>filter</w:t>
            </w:r>
            <w:r>
              <w:rPr>
                <w:strike/>
                <w:dstrike w:val="0"/>
                <w:spacing w:val="-8"/>
                <w:w w:val="105"/>
                <w:sz w:val="20"/>
              </w:rPr>
              <w:t xml:space="preserve"> </w:t>
            </w:r>
            <w:r>
              <w:rPr>
                <w:strike/>
                <w:dstrike w:val="0"/>
                <w:w w:val="105"/>
                <w:sz w:val="20"/>
              </w:rPr>
              <w:t>is</w:t>
            </w:r>
            <w:r>
              <w:rPr>
                <w:strike/>
                <w:dstrike w:val="0"/>
                <w:spacing w:val="-7"/>
                <w:w w:val="105"/>
                <w:sz w:val="20"/>
              </w:rPr>
              <w:t xml:space="preserve"> </w:t>
            </w:r>
            <w:r>
              <w:rPr>
                <w:strike/>
                <w:dstrike w:val="0"/>
                <w:w w:val="105"/>
                <w:sz w:val="20"/>
              </w:rPr>
              <w:t>clog</w:t>
            </w:r>
            <w:r>
              <w:rPr>
                <w:strike/>
                <w:dstrike w:val="0"/>
                <w:spacing w:val="-12"/>
                <w:w w:val="105"/>
                <w:sz w:val="20"/>
              </w:rPr>
              <w:t xml:space="preserve"> </w:t>
            </w:r>
            <w:r>
              <w:rPr>
                <w:strike/>
                <w:dstrike w:val="0"/>
                <w:w w:val="105"/>
                <w:sz w:val="20"/>
              </w:rPr>
              <w:t>or</w:t>
            </w:r>
            <w:r>
              <w:rPr>
                <w:strike/>
                <w:dstrike w:val="0"/>
                <w:spacing w:val="-10"/>
                <w:w w:val="105"/>
                <w:sz w:val="20"/>
              </w:rPr>
              <w:t xml:space="preserve"> </w:t>
            </w:r>
            <w:r>
              <w:rPr>
                <w:strike/>
                <w:dstrike w:val="0"/>
                <w:w w:val="105"/>
                <w:sz w:val="20"/>
              </w:rPr>
              <w:t>dirty.</w:t>
            </w:r>
            <w:r>
              <w:rPr>
                <w:strike/>
                <w:dstrike w:val="0"/>
                <w:spacing w:val="-8"/>
                <w:w w:val="105"/>
                <w:sz w:val="20"/>
              </w:rPr>
              <w:t xml:space="preserve"> </w:t>
            </w:r>
            <w:r>
              <w:rPr>
                <w:strike/>
                <w:dstrike w:val="0"/>
                <w:w w:val="105"/>
                <w:sz w:val="20"/>
              </w:rPr>
              <w:t>Pump</w:t>
            </w:r>
            <w:r>
              <w:rPr>
                <w:strike/>
                <w:dstrike w:val="0"/>
                <w:spacing w:val="-49"/>
                <w:w w:val="105"/>
                <w:sz w:val="20"/>
              </w:rPr>
              <w:t xml:space="preserve"> </w:t>
            </w:r>
            <w:r>
              <w:rPr>
                <w:strike/>
                <w:dstrike w:val="0"/>
                <w:w w:val="105"/>
                <w:sz w:val="20"/>
              </w:rPr>
              <w:t>needs</w:t>
            </w:r>
            <w:r>
              <w:rPr>
                <w:strike/>
                <w:dstrike w:val="0"/>
                <w:spacing w:val="-6"/>
                <w:w w:val="105"/>
                <w:sz w:val="20"/>
              </w:rPr>
              <w:t xml:space="preserve"> </w:t>
            </w:r>
            <w:r>
              <w:rPr>
                <w:strike/>
                <w:dstrike w:val="0"/>
                <w:w w:val="105"/>
                <w:sz w:val="20"/>
              </w:rPr>
              <w:t>min.</w:t>
            </w:r>
            <w:r>
              <w:rPr>
                <w:strike/>
                <w:dstrike w:val="0"/>
                <w:spacing w:val="-8"/>
                <w:w w:val="105"/>
                <w:sz w:val="20"/>
              </w:rPr>
              <w:t xml:space="preserve"> </w:t>
            </w:r>
            <w:r>
              <w:rPr>
                <w:strike/>
                <w:dstrike w:val="0"/>
                <w:w w:val="105"/>
                <w:sz w:val="20"/>
              </w:rPr>
              <w:t>booster</w:t>
            </w:r>
            <w:r>
              <w:rPr>
                <w:strike/>
                <w:dstrike w:val="0"/>
                <w:spacing w:val="-7"/>
                <w:w w:val="105"/>
                <w:sz w:val="20"/>
              </w:rPr>
              <w:t xml:space="preserve"> </w:t>
            </w:r>
            <w:r>
              <w:rPr>
                <w:strike/>
                <w:dstrike w:val="0"/>
                <w:w w:val="105"/>
                <w:sz w:val="20"/>
              </w:rPr>
              <w:t>pressure</w:t>
            </w:r>
            <w:r>
              <w:rPr>
                <w:strike/>
                <w:dstrike w:val="0"/>
                <w:spacing w:val="-7"/>
                <w:w w:val="105"/>
                <w:sz w:val="20"/>
              </w:rPr>
              <w:t xml:space="preserve"> </w:t>
            </w:r>
            <w:r>
              <w:rPr>
                <w:strike/>
                <w:dstrike w:val="0"/>
                <w:w w:val="105"/>
                <w:sz w:val="20"/>
              </w:rPr>
              <w:t>of</w:t>
            </w:r>
            <w:r>
              <w:rPr>
                <w:strike/>
                <w:dstrike w:val="0"/>
                <w:spacing w:val="-7"/>
                <w:w w:val="105"/>
                <w:sz w:val="20"/>
              </w:rPr>
              <w:t xml:space="preserve"> </w:t>
            </w:r>
            <w:r>
              <w:rPr>
                <w:strike/>
                <w:dstrike w:val="0"/>
                <w:w w:val="105"/>
                <w:sz w:val="20"/>
              </w:rPr>
              <w:t>4-5bar.</w:t>
            </w:r>
          </w:p>
          <w:p>
            <w:pPr>
              <w:pStyle w:val="16"/>
              <w:numPr>
                <w:ilvl w:val="0"/>
                <w:numId w:val="16"/>
              </w:numPr>
              <w:tabs>
                <w:tab w:val="left" w:pos="260"/>
              </w:tabs>
              <w:spacing w:before="1" w:after="0" w:line="240" w:lineRule="auto"/>
              <w:ind w:left="259" w:right="0" w:hanging="155"/>
              <w:jc w:val="left"/>
              <w:rPr>
                <w:sz w:val="20"/>
              </w:rPr>
            </w:pPr>
            <w:r>
              <w:rPr>
                <w:strike/>
                <w:dstrike w:val="0"/>
                <w:w w:val="105"/>
                <w:sz w:val="20"/>
              </w:rPr>
              <w:t>Replace</w:t>
            </w:r>
            <w:r>
              <w:rPr>
                <w:strike/>
                <w:dstrike w:val="0"/>
                <w:spacing w:val="-10"/>
                <w:w w:val="105"/>
                <w:sz w:val="20"/>
              </w:rPr>
              <w:t xml:space="preserve"> </w:t>
            </w:r>
            <w:r>
              <w:rPr>
                <w:strike/>
                <w:dstrike w:val="0"/>
                <w:w w:val="105"/>
                <w:sz w:val="20"/>
              </w:rPr>
              <w:t>or</w:t>
            </w:r>
            <w:r>
              <w:rPr>
                <w:strike/>
                <w:dstrike w:val="0"/>
                <w:spacing w:val="-9"/>
                <w:w w:val="105"/>
                <w:sz w:val="20"/>
              </w:rPr>
              <w:t xml:space="preserve"> </w:t>
            </w:r>
            <w:r>
              <w:rPr>
                <w:strike/>
                <w:dstrike w:val="0"/>
                <w:w w:val="105"/>
                <w:sz w:val="20"/>
              </w:rPr>
              <w:t>clean</w:t>
            </w:r>
            <w:r>
              <w:rPr>
                <w:strike/>
                <w:dstrike w:val="0"/>
                <w:spacing w:val="-5"/>
                <w:w w:val="105"/>
                <w:sz w:val="20"/>
              </w:rPr>
              <w:t xml:space="preserve"> </w:t>
            </w:r>
            <w:r>
              <w:rPr>
                <w:strike/>
                <w:dstrike w:val="0"/>
                <w:w w:val="105"/>
                <w:sz w:val="20"/>
              </w:rPr>
              <w:t>the</w:t>
            </w:r>
            <w:r>
              <w:rPr>
                <w:strike/>
                <w:dstrike w:val="0"/>
                <w:spacing w:val="-10"/>
                <w:w w:val="105"/>
                <w:sz w:val="20"/>
              </w:rPr>
              <w:t xml:space="preserve"> </w:t>
            </w:r>
            <w:r>
              <w:rPr>
                <w:strike/>
                <w:dstrike w:val="0"/>
                <w:w w:val="105"/>
                <w:sz w:val="20"/>
              </w:rPr>
              <w:t>filter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1" w:hRule="atLeast"/>
        </w:trPr>
        <w:tc>
          <w:tcPr>
            <w:tcW w:w="2000" w:type="dxa"/>
          </w:tcPr>
          <w:p>
            <w:pPr>
              <w:pStyle w:val="16"/>
              <w:tabs>
                <w:tab w:val="left" w:pos="1403"/>
              </w:tabs>
              <w:spacing w:before="2" w:line="247" w:lineRule="auto"/>
              <w:ind w:left="100" w:right="101"/>
              <w:rPr>
                <w:sz w:val="20"/>
              </w:rPr>
            </w:pPr>
            <w:r>
              <w:rPr>
                <w:w w:val="105"/>
                <w:sz w:val="20"/>
              </w:rPr>
              <w:t>Cleaning of motor</w:t>
            </w:r>
            <w:r>
              <w:rPr>
                <w:spacing w:val="-50"/>
                <w:w w:val="105"/>
                <w:sz w:val="20"/>
              </w:rPr>
              <w:t xml:space="preserve"> </w:t>
            </w:r>
            <w:r>
              <w:rPr>
                <w:w w:val="105"/>
                <w:sz w:val="20"/>
              </w:rPr>
              <w:t>fan</w:t>
            </w:r>
            <w:r>
              <w:rPr>
                <w:w w:val="105"/>
                <w:sz w:val="20"/>
              </w:rPr>
              <w:tab/>
            </w:r>
            <w:r>
              <w:rPr>
                <w:spacing w:val="-4"/>
                <w:w w:val="105"/>
                <w:sz w:val="20"/>
              </w:rPr>
              <w:t>(</w:t>
            </w:r>
            <w:r>
              <w:rPr>
                <w:spacing w:val="-9"/>
                <w:w w:val="105"/>
                <w:sz w:val="20"/>
              </w:rPr>
              <w:t xml:space="preserve"> </w:t>
            </w:r>
            <w:r>
              <w:rPr>
                <w:spacing w:val="-4"/>
                <w:w w:val="105"/>
                <w:sz w:val="20"/>
              </w:rPr>
              <w:t>to</w:t>
            </w:r>
          </w:p>
          <w:p>
            <w:pPr>
              <w:pStyle w:val="16"/>
              <w:spacing w:before="2" w:line="249" w:lineRule="auto"/>
              <w:ind w:left="100" w:right="289"/>
              <w:rPr>
                <w:sz w:val="20"/>
              </w:rPr>
            </w:pPr>
            <w:r>
              <w:rPr>
                <w:spacing w:val="-1"/>
                <w:w w:val="105"/>
                <w:sz w:val="20"/>
              </w:rPr>
              <w:t>ensure sufficient</w:t>
            </w:r>
            <w:r>
              <w:rPr>
                <w:spacing w:val="-50"/>
                <w:w w:val="105"/>
                <w:sz w:val="20"/>
              </w:rPr>
              <w:t xml:space="preserve"> </w:t>
            </w:r>
            <w:r>
              <w:rPr>
                <w:w w:val="105"/>
                <w:sz w:val="20"/>
              </w:rPr>
              <w:t>airflow</w:t>
            </w:r>
            <w:r>
              <w:rPr>
                <w:spacing w:val="-3"/>
                <w:w w:val="105"/>
                <w:sz w:val="20"/>
              </w:rPr>
              <w:t xml:space="preserve"> </w:t>
            </w:r>
            <w:r>
              <w:rPr>
                <w:w w:val="105"/>
                <w:sz w:val="20"/>
              </w:rPr>
              <w:t>)</w:t>
            </w:r>
          </w:p>
        </w:tc>
        <w:tc>
          <w:tcPr>
            <w:tcW w:w="765" w:type="dxa"/>
          </w:tcPr>
          <w:p>
            <w:pPr>
              <w:pStyle w:val="16"/>
              <w:ind w:left="0"/>
              <w:rPr>
                <w:sz w:val="20"/>
              </w:rPr>
            </w:pPr>
          </w:p>
        </w:tc>
        <w:tc>
          <w:tcPr>
            <w:tcW w:w="675" w:type="dxa"/>
          </w:tcPr>
          <w:p>
            <w:pPr>
              <w:pStyle w:val="16"/>
              <w:ind w:left="0"/>
              <w:rPr>
                <w:sz w:val="20"/>
              </w:rPr>
            </w:pPr>
          </w:p>
        </w:tc>
        <w:tc>
          <w:tcPr>
            <w:tcW w:w="915" w:type="dxa"/>
          </w:tcPr>
          <w:p>
            <w:pPr>
              <w:pStyle w:val="16"/>
              <w:ind w:left="0"/>
              <w:rPr>
                <w:b/>
                <w:sz w:val="20"/>
              </w:rPr>
            </w:pPr>
          </w:p>
          <w:p>
            <w:pPr>
              <w:pStyle w:val="16"/>
              <w:spacing w:before="2"/>
              <w:ind w:left="0"/>
              <w:rPr>
                <w:b/>
                <w:sz w:val="18"/>
              </w:rPr>
            </w:pPr>
          </w:p>
          <w:p>
            <w:pPr>
              <w:pStyle w:val="16"/>
              <w:ind w:left="287"/>
              <w:rPr>
                <w:sz w:val="20"/>
              </w:rPr>
            </w:pPr>
            <w:r>
              <w:rPr>
                <w:sz w:val="20"/>
              </w:rPr>
              <w:drawing>
                <wp:inline distT="0" distB="0" distL="0" distR="0">
                  <wp:extent cx="167640" cy="166370"/>
                  <wp:effectExtent l="0" t="0" r="3810" b="5080"/>
                  <wp:docPr id="47"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53.png"/>
                          <pic:cNvPicPr>
                            <a:picLocks noChangeAspect="1"/>
                          </pic:cNvPicPr>
                        </pic:nvPicPr>
                        <pic:blipFill>
                          <a:blip r:embed="rId141" cstate="print"/>
                          <a:stretch>
                            <a:fillRect/>
                          </a:stretch>
                        </pic:blipFill>
                        <pic:spPr>
                          <a:xfrm>
                            <a:off x="0" y="0"/>
                            <a:ext cx="168202" cy="166687"/>
                          </a:xfrm>
                          <a:prstGeom prst="rect">
                            <a:avLst/>
                          </a:prstGeom>
                        </pic:spPr>
                      </pic:pic>
                    </a:graphicData>
                  </a:graphic>
                </wp:inline>
              </w:drawing>
            </w:r>
          </w:p>
        </w:tc>
        <w:tc>
          <w:tcPr>
            <w:tcW w:w="810" w:type="dxa"/>
          </w:tcPr>
          <w:p>
            <w:pPr>
              <w:pStyle w:val="16"/>
              <w:ind w:left="0"/>
              <w:rPr>
                <w:b/>
                <w:sz w:val="20"/>
              </w:rPr>
            </w:pPr>
          </w:p>
          <w:p>
            <w:pPr>
              <w:pStyle w:val="16"/>
              <w:spacing w:before="2"/>
              <w:ind w:left="0"/>
              <w:rPr>
                <w:b/>
                <w:sz w:val="19"/>
              </w:rPr>
            </w:pPr>
          </w:p>
          <w:p>
            <w:pPr>
              <w:pStyle w:val="16"/>
              <w:ind w:left="254"/>
              <w:rPr>
                <w:sz w:val="20"/>
              </w:rPr>
            </w:pPr>
            <w:r>
              <w:rPr>
                <w:sz w:val="20"/>
              </w:rPr>
              <w:drawing>
                <wp:inline distT="0" distB="0" distL="0" distR="0">
                  <wp:extent cx="166370" cy="166370"/>
                  <wp:effectExtent l="0" t="0" r="5080" b="5080"/>
                  <wp:docPr id="49"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154.png"/>
                          <pic:cNvPicPr>
                            <a:picLocks noChangeAspect="1"/>
                          </pic:cNvPicPr>
                        </pic:nvPicPr>
                        <pic:blipFill>
                          <a:blip r:embed="rId135" cstate="print"/>
                          <a:stretch>
                            <a:fillRect/>
                          </a:stretch>
                        </pic:blipFill>
                        <pic:spPr>
                          <a:xfrm>
                            <a:off x="0" y="0"/>
                            <a:ext cx="166687" cy="166687"/>
                          </a:xfrm>
                          <a:prstGeom prst="rect">
                            <a:avLst/>
                          </a:prstGeom>
                        </pic:spPr>
                      </pic:pic>
                    </a:graphicData>
                  </a:graphic>
                </wp:inline>
              </w:drawing>
            </w:r>
          </w:p>
        </w:tc>
        <w:tc>
          <w:tcPr>
            <w:tcW w:w="4440" w:type="dxa"/>
          </w:tcPr>
          <w:p>
            <w:pPr>
              <w:pStyle w:val="16"/>
              <w:numPr>
                <w:ilvl w:val="0"/>
                <w:numId w:val="17"/>
              </w:numPr>
              <w:tabs>
                <w:tab w:val="left" w:pos="260"/>
              </w:tabs>
              <w:spacing w:before="2" w:after="0" w:line="240" w:lineRule="auto"/>
              <w:ind w:left="259" w:right="0" w:hanging="155"/>
              <w:jc w:val="left"/>
              <w:rPr>
                <w:sz w:val="20"/>
              </w:rPr>
            </w:pPr>
            <w:r>
              <w:rPr>
                <w:w w:val="105"/>
                <w:sz w:val="20"/>
              </w:rPr>
              <w:t>Clean</w:t>
            </w:r>
            <w:r>
              <w:rPr>
                <w:spacing w:val="-9"/>
                <w:w w:val="105"/>
                <w:sz w:val="20"/>
              </w:rPr>
              <w:t xml:space="preserve"> </w:t>
            </w:r>
            <w:r>
              <w:rPr>
                <w:w w:val="105"/>
                <w:sz w:val="20"/>
              </w:rPr>
              <w:t>the</w:t>
            </w:r>
            <w:r>
              <w:rPr>
                <w:spacing w:val="-10"/>
                <w:w w:val="105"/>
                <w:sz w:val="20"/>
              </w:rPr>
              <w:t xml:space="preserve"> </w:t>
            </w:r>
            <w:r>
              <w:rPr>
                <w:w w:val="105"/>
                <w:sz w:val="20"/>
              </w:rPr>
              <w:t>motor</w:t>
            </w:r>
            <w:r>
              <w:rPr>
                <w:spacing w:val="-11"/>
                <w:w w:val="105"/>
                <w:sz w:val="20"/>
              </w:rPr>
              <w:t xml:space="preserve"> </w:t>
            </w:r>
            <w:r>
              <w:rPr>
                <w:w w:val="105"/>
                <w:sz w:val="20"/>
              </w:rPr>
              <w:t>fan</w:t>
            </w:r>
            <w:r>
              <w:rPr>
                <w:spacing w:val="-10"/>
                <w:w w:val="105"/>
                <w:sz w:val="20"/>
              </w:rPr>
              <w:t xml:space="preserve"> </w:t>
            </w:r>
            <w:r>
              <w:rPr>
                <w:w w:val="105"/>
                <w:sz w:val="20"/>
              </w:rPr>
              <w:t>cover.</w:t>
            </w:r>
          </w:p>
          <w:p>
            <w:pPr>
              <w:pStyle w:val="16"/>
              <w:numPr>
                <w:ilvl w:val="0"/>
                <w:numId w:val="17"/>
              </w:numPr>
              <w:tabs>
                <w:tab w:val="left" w:pos="260"/>
              </w:tabs>
              <w:spacing w:before="7" w:after="0" w:line="240" w:lineRule="auto"/>
              <w:ind w:left="259" w:right="0" w:hanging="155"/>
              <w:jc w:val="left"/>
              <w:rPr>
                <w:sz w:val="20"/>
              </w:rPr>
            </w:pPr>
            <w:r>
              <w:rPr>
                <w:w w:val="105"/>
                <w:sz w:val="20"/>
              </w:rPr>
              <w:t>Clean</w:t>
            </w:r>
            <w:r>
              <w:rPr>
                <w:spacing w:val="-9"/>
                <w:w w:val="105"/>
                <w:sz w:val="20"/>
              </w:rPr>
              <w:t xml:space="preserve"> </w:t>
            </w:r>
            <w:r>
              <w:rPr>
                <w:w w:val="105"/>
                <w:sz w:val="20"/>
              </w:rPr>
              <w:t>the</w:t>
            </w:r>
            <w:r>
              <w:rPr>
                <w:spacing w:val="-11"/>
                <w:w w:val="105"/>
                <w:sz w:val="20"/>
              </w:rPr>
              <w:t xml:space="preserve"> </w:t>
            </w:r>
            <w:r>
              <w:rPr>
                <w:w w:val="105"/>
                <w:sz w:val="20"/>
              </w:rPr>
              <w:t>motor</w:t>
            </w:r>
            <w:r>
              <w:rPr>
                <w:spacing w:val="-12"/>
                <w:w w:val="105"/>
                <w:sz w:val="20"/>
              </w:rPr>
              <w:t xml:space="preserve"> </w:t>
            </w:r>
            <w:r>
              <w:rPr>
                <w:w w:val="105"/>
                <w:sz w:val="20"/>
              </w:rPr>
              <w:t>fan</w:t>
            </w:r>
            <w:r>
              <w:rPr>
                <w:spacing w:val="-10"/>
                <w:w w:val="105"/>
                <w:sz w:val="20"/>
              </w:rPr>
              <w:t xml:space="preserve"> </w:t>
            </w:r>
            <w:r>
              <w:rPr>
                <w:w w:val="105"/>
                <w:sz w:val="20"/>
              </w:rPr>
              <w:t>blade.</w:t>
            </w:r>
          </w:p>
          <w:p>
            <w:pPr>
              <w:pStyle w:val="16"/>
              <w:ind w:left="0"/>
              <w:rPr>
                <w:b/>
                <w:sz w:val="21"/>
              </w:rPr>
            </w:pPr>
          </w:p>
          <w:p>
            <w:pPr>
              <w:pStyle w:val="16"/>
              <w:spacing w:line="230" w:lineRule="atLeast"/>
              <w:ind w:left="105" w:right="100"/>
              <w:rPr>
                <w:b/>
                <w:i/>
                <w:sz w:val="20"/>
              </w:rPr>
            </w:pPr>
            <w:r>
              <w:rPr>
                <w:b/>
                <w:i/>
                <w:color w:val="4B4B4B"/>
                <w:w w:val="105"/>
                <w:sz w:val="20"/>
              </w:rPr>
              <w:t>Do</w:t>
            </w:r>
            <w:r>
              <w:rPr>
                <w:b/>
                <w:i/>
                <w:color w:val="4B4B4B"/>
                <w:spacing w:val="-11"/>
                <w:w w:val="105"/>
                <w:sz w:val="20"/>
              </w:rPr>
              <w:t xml:space="preserve"> </w:t>
            </w:r>
            <w:r>
              <w:rPr>
                <w:b/>
                <w:i/>
                <w:color w:val="4B4B4B"/>
                <w:w w:val="105"/>
                <w:sz w:val="20"/>
              </w:rPr>
              <w:t>NOT</w:t>
            </w:r>
            <w:r>
              <w:rPr>
                <w:b/>
                <w:i/>
                <w:color w:val="4B4B4B"/>
                <w:spacing w:val="-12"/>
                <w:w w:val="105"/>
                <w:sz w:val="20"/>
              </w:rPr>
              <w:t xml:space="preserve"> </w:t>
            </w:r>
            <w:r>
              <w:rPr>
                <w:b/>
                <w:i/>
                <w:color w:val="4B4B4B"/>
                <w:w w:val="105"/>
                <w:sz w:val="20"/>
              </w:rPr>
              <w:t>operate</w:t>
            </w:r>
            <w:r>
              <w:rPr>
                <w:b/>
                <w:i/>
                <w:color w:val="4B4B4B"/>
                <w:spacing w:val="-11"/>
                <w:w w:val="105"/>
                <w:sz w:val="20"/>
              </w:rPr>
              <w:t xml:space="preserve"> </w:t>
            </w:r>
            <w:r>
              <w:rPr>
                <w:b/>
                <w:i/>
                <w:color w:val="4B4B4B"/>
                <w:w w:val="105"/>
                <w:sz w:val="20"/>
              </w:rPr>
              <w:t>the</w:t>
            </w:r>
            <w:r>
              <w:rPr>
                <w:b/>
                <w:i/>
                <w:color w:val="4B4B4B"/>
                <w:spacing w:val="-12"/>
                <w:w w:val="105"/>
                <w:sz w:val="20"/>
              </w:rPr>
              <w:t xml:space="preserve"> </w:t>
            </w:r>
            <w:r>
              <w:rPr>
                <w:b/>
                <w:i/>
                <w:color w:val="4B4B4B"/>
                <w:w w:val="105"/>
                <w:sz w:val="20"/>
              </w:rPr>
              <w:t>machine</w:t>
            </w:r>
            <w:r>
              <w:rPr>
                <w:b/>
                <w:i/>
                <w:color w:val="4B4B4B"/>
                <w:spacing w:val="-11"/>
                <w:w w:val="105"/>
                <w:sz w:val="20"/>
              </w:rPr>
              <w:t xml:space="preserve"> </w:t>
            </w:r>
            <w:r>
              <w:rPr>
                <w:b/>
                <w:i/>
                <w:color w:val="4B4B4B"/>
                <w:w w:val="105"/>
                <w:sz w:val="20"/>
              </w:rPr>
              <w:t>with</w:t>
            </w:r>
            <w:r>
              <w:rPr>
                <w:b/>
                <w:i/>
                <w:color w:val="4B4B4B"/>
                <w:spacing w:val="-10"/>
                <w:w w:val="105"/>
                <w:sz w:val="20"/>
              </w:rPr>
              <w:t xml:space="preserve"> </w:t>
            </w:r>
            <w:r>
              <w:rPr>
                <w:b/>
                <w:i/>
                <w:color w:val="4B4B4B"/>
                <w:w w:val="105"/>
                <w:sz w:val="20"/>
              </w:rPr>
              <w:t>damaged</w:t>
            </w:r>
            <w:r>
              <w:rPr>
                <w:b/>
                <w:i/>
                <w:color w:val="4B4B4B"/>
                <w:spacing w:val="-50"/>
                <w:w w:val="105"/>
                <w:sz w:val="20"/>
              </w:rPr>
              <w:t xml:space="preserve"> </w:t>
            </w:r>
            <w:r>
              <w:rPr>
                <w:b/>
                <w:i/>
                <w:color w:val="4B4B4B"/>
                <w:w w:val="105"/>
                <w:sz w:val="20"/>
              </w:rPr>
              <w:t>or</w:t>
            </w:r>
            <w:r>
              <w:rPr>
                <w:b/>
                <w:i/>
                <w:color w:val="4B4B4B"/>
                <w:spacing w:val="-3"/>
                <w:w w:val="105"/>
                <w:sz w:val="20"/>
              </w:rPr>
              <w:t xml:space="preserve"> </w:t>
            </w:r>
            <w:r>
              <w:rPr>
                <w:b/>
                <w:i/>
                <w:color w:val="4B4B4B"/>
                <w:w w:val="105"/>
                <w:sz w:val="20"/>
              </w:rPr>
              <w:t>fan</w:t>
            </w:r>
            <w:r>
              <w:rPr>
                <w:b/>
                <w:i/>
                <w:color w:val="4B4B4B"/>
                <w:spacing w:val="-3"/>
                <w:w w:val="105"/>
                <w:sz w:val="20"/>
              </w:rPr>
              <w:t xml:space="preserve"> </w:t>
            </w:r>
            <w:r>
              <w:rPr>
                <w:b/>
                <w:i/>
                <w:color w:val="4B4B4B"/>
                <w:w w:val="105"/>
                <w:sz w:val="20"/>
              </w:rPr>
              <w:t>cover removed!</w:t>
            </w:r>
          </w:p>
        </w:tc>
      </w:tr>
    </w:tbl>
    <w:p>
      <w:pPr>
        <w:pStyle w:val="6"/>
        <w:rPr>
          <w:b/>
          <w:sz w:val="20"/>
        </w:rPr>
      </w:pPr>
    </w:p>
    <w:p>
      <w:pPr>
        <w:pStyle w:val="6"/>
        <w:rPr>
          <w:b/>
          <w:sz w:val="20"/>
        </w:rPr>
      </w:pPr>
    </w:p>
    <w:p>
      <w:pPr>
        <w:pStyle w:val="6"/>
        <w:rPr>
          <w:b/>
          <w:sz w:val="20"/>
        </w:rPr>
      </w:pPr>
    </w:p>
    <w:p>
      <w:pPr>
        <w:pStyle w:val="6"/>
        <w:rPr>
          <w:b/>
          <w:sz w:val="20"/>
        </w:rPr>
      </w:pPr>
    </w:p>
    <w:p>
      <w:pPr>
        <w:pStyle w:val="6"/>
        <w:rPr>
          <w:b/>
          <w:sz w:val="20"/>
        </w:rPr>
      </w:pPr>
    </w:p>
    <w:p>
      <w:pPr>
        <w:pStyle w:val="6"/>
        <w:spacing w:before="9"/>
        <w:rPr>
          <w:b/>
          <w:sz w:val="23"/>
        </w:rPr>
      </w:pPr>
      <w:r>
        <mc:AlternateContent>
          <mc:Choice Requires="wps">
            <w:drawing>
              <wp:anchor distT="0" distB="0" distL="114300" distR="114300" simplePos="0" relativeHeight="251725824" behindDoc="1" locked="0" layoutInCell="1" allowOverlap="1">
                <wp:simplePos x="0" y="0"/>
                <wp:positionH relativeFrom="page">
                  <wp:posOffset>1010285</wp:posOffset>
                </wp:positionH>
                <wp:positionV relativeFrom="paragraph">
                  <wp:posOffset>198120</wp:posOffset>
                </wp:positionV>
                <wp:extent cx="5742305" cy="5715"/>
                <wp:effectExtent l="0" t="0" r="0" b="0"/>
                <wp:wrapTopAndBottom/>
                <wp:docPr id="348" name="矩形 348"/>
                <wp:cNvGraphicFramePr/>
                <a:graphic xmlns:a="http://schemas.openxmlformats.org/drawingml/2006/main">
                  <a:graphicData uri="http://schemas.microsoft.com/office/word/2010/wordprocessingShape">
                    <wps:wsp>
                      <wps:cNvSpPr/>
                      <wps:spPr>
                        <a:xfrm>
                          <a:off x="0" y="0"/>
                          <a:ext cx="574230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15.6pt;height:0.45pt;width:452.15pt;mso-position-horizontal-relative:page;mso-wrap-distance-bottom:0pt;mso-wrap-distance-top:0pt;z-index:-251590656;mso-width-relative:page;mso-height-relative:page;" fillcolor="#000000" filled="t" stroked="f" coordsize="21600,21600" o:gfxdata="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gigo&#10;SNgAAAAKAQAADwAAAAAAAAABACAAAAAiAAAAZHJzL2Rvd25yZXYueG1sUEsBAhQAFAAAAAgAh07i&#10;QFfb1YqwAQAAYQMAAA4AAAAAAAAAAQAgAAAAJwEAAGRycy9lMm9Eb2MueG1sUEsFBgAAAAAGAAYA&#10;WQEAAEkFAAAAAA==&#10;">
                <v:fill on="t" focussize="0,0"/>
                <v:stroke on="f"/>
                <v:imagedata o:title=""/>
                <o:lock v:ext="edit" aspectratio="f"/>
                <w10:wrap type="topAndBottom"/>
              </v:rect>
            </w:pict>
          </mc:Fallback>
        </mc:AlternateContent>
      </w:r>
    </w:p>
    <w:p>
      <w:pPr>
        <w:spacing w:after="0"/>
        <w:rPr>
          <w:sz w:val="23"/>
        </w:rPr>
        <w:sectPr>
          <w:headerReference r:id="rId29" w:type="default"/>
          <w:footerReference r:id="rId30" w:type="default"/>
          <w:pgSz w:w="12240" w:h="15840"/>
          <w:pgMar w:top="740" w:right="0" w:bottom="540" w:left="760" w:header="449" w:footer="354" w:gutter="0"/>
          <w:pgNumType w:fmt="decimal"/>
          <w:cols w:space="720" w:num="1"/>
        </w:sectPr>
      </w:pPr>
    </w:p>
    <w:p>
      <w:pPr>
        <w:pStyle w:val="6"/>
        <w:spacing w:before="8"/>
        <w:rPr>
          <w:b/>
        </w:rPr>
      </w:pPr>
    </w:p>
    <w:tbl>
      <w:tblPr>
        <w:tblStyle w:val="13"/>
        <w:tblW w:w="0" w:type="auto"/>
        <w:tblInd w:w="8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11"/>
        <w:gridCol w:w="1450"/>
        <w:gridCol w:w="2709"/>
        <w:gridCol w:w="2088"/>
        <w:gridCol w:w="23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7" w:hRule="atLeast"/>
        </w:trPr>
        <w:tc>
          <w:tcPr>
            <w:tcW w:w="9120" w:type="dxa"/>
            <w:gridSpan w:val="5"/>
            <w:tcBorders>
              <w:right w:val="nil"/>
            </w:tcBorders>
            <w:shd w:val="clear" w:color="auto" w:fill="A6A6A6"/>
          </w:tcPr>
          <w:p>
            <w:pPr>
              <w:pStyle w:val="16"/>
              <w:spacing w:before="63"/>
              <w:ind w:left="2019" w:right="2020"/>
              <w:jc w:val="center"/>
              <w:rPr>
                <w:b/>
                <w:sz w:val="26"/>
              </w:rPr>
            </w:pPr>
            <w:r>
              <w:rPr>
                <w:b/>
                <w:sz w:val="26"/>
              </w:rPr>
              <w:t>General</w:t>
            </w:r>
            <w:r>
              <w:rPr>
                <w:b/>
                <w:spacing w:val="11"/>
                <w:sz w:val="26"/>
              </w:rPr>
              <w:t xml:space="preserve"> </w:t>
            </w:r>
            <w:r>
              <w:rPr>
                <w:b/>
                <w:sz w:val="26"/>
              </w:rPr>
              <w:t>Preventive</w:t>
            </w:r>
            <w:r>
              <w:rPr>
                <w:b/>
                <w:spacing w:val="12"/>
                <w:sz w:val="26"/>
              </w:rPr>
              <w:t xml:space="preserve"> </w:t>
            </w:r>
            <w:r>
              <w:rPr>
                <w:b/>
                <w:sz w:val="26"/>
              </w:rPr>
              <w:t>Maintenance</w:t>
            </w:r>
            <w:r>
              <w:rPr>
                <w:b/>
                <w:spacing w:val="12"/>
                <w:sz w:val="26"/>
              </w:rPr>
              <w:t xml:space="preserve"> </w:t>
            </w:r>
            <w:r>
              <w:rPr>
                <w:b/>
                <w:sz w:val="26"/>
              </w:rPr>
              <w:t>Guide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511" w:type="dxa"/>
            <w:shd w:val="clear" w:color="auto" w:fill="D9D9D9"/>
          </w:tcPr>
          <w:p>
            <w:pPr>
              <w:pStyle w:val="16"/>
              <w:spacing w:before="142"/>
              <w:ind w:left="74" w:right="70"/>
              <w:jc w:val="center"/>
              <w:rPr>
                <w:b/>
                <w:sz w:val="22"/>
              </w:rPr>
            </w:pPr>
            <w:r>
              <w:rPr>
                <w:b/>
                <w:w w:val="105"/>
                <w:sz w:val="22"/>
              </w:rPr>
              <w:t>No</w:t>
            </w:r>
          </w:p>
        </w:tc>
        <w:tc>
          <w:tcPr>
            <w:tcW w:w="1450" w:type="dxa"/>
            <w:shd w:val="clear" w:color="auto" w:fill="D9D9D9"/>
          </w:tcPr>
          <w:p>
            <w:pPr>
              <w:pStyle w:val="16"/>
              <w:spacing w:before="142"/>
              <w:ind w:left="132" w:right="129"/>
              <w:jc w:val="center"/>
              <w:rPr>
                <w:b/>
                <w:sz w:val="22"/>
              </w:rPr>
            </w:pPr>
            <w:r>
              <w:rPr>
                <w:b/>
                <w:w w:val="105"/>
                <w:sz w:val="22"/>
              </w:rPr>
              <w:t>Part</w:t>
            </w:r>
            <w:r>
              <w:rPr>
                <w:b/>
                <w:spacing w:val="-10"/>
                <w:w w:val="105"/>
                <w:sz w:val="22"/>
              </w:rPr>
              <w:t xml:space="preserve"> </w:t>
            </w:r>
            <w:r>
              <w:rPr>
                <w:b/>
                <w:w w:val="105"/>
                <w:sz w:val="22"/>
              </w:rPr>
              <w:t>No.</w:t>
            </w:r>
          </w:p>
        </w:tc>
        <w:tc>
          <w:tcPr>
            <w:tcW w:w="2709" w:type="dxa"/>
            <w:shd w:val="clear" w:color="auto" w:fill="D9D9D9"/>
          </w:tcPr>
          <w:p>
            <w:pPr>
              <w:pStyle w:val="16"/>
              <w:spacing w:before="142"/>
              <w:ind w:left="98"/>
              <w:rPr>
                <w:b/>
                <w:sz w:val="22"/>
              </w:rPr>
            </w:pPr>
            <w:r>
              <w:rPr>
                <w:b/>
                <w:w w:val="105"/>
                <w:sz w:val="22"/>
              </w:rPr>
              <w:t>Description</w:t>
            </w:r>
          </w:p>
        </w:tc>
        <w:tc>
          <w:tcPr>
            <w:tcW w:w="2088" w:type="dxa"/>
            <w:shd w:val="clear" w:color="auto" w:fill="D9D9D9"/>
          </w:tcPr>
          <w:p>
            <w:pPr>
              <w:pStyle w:val="16"/>
              <w:spacing w:before="2" w:line="260" w:lineRule="atLeast"/>
              <w:ind w:left="553" w:hanging="12"/>
              <w:rPr>
                <w:b/>
                <w:sz w:val="22"/>
              </w:rPr>
            </w:pPr>
            <w:r>
              <w:rPr>
                <w:b/>
                <w:sz w:val="22"/>
              </w:rPr>
              <w:t>Quantity</w:t>
            </w:r>
            <w:r>
              <w:rPr>
                <w:b/>
                <w:spacing w:val="-52"/>
                <w:sz w:val="22"/>
              </w:rPr>
              <w:t xml:space="preserve"> </w:t>
            </w:r>
            <w:r>
              <w:rPr>
                <w:b/>
                <w:sz w:val="22"/>
              </w:rPr>
              <w:t>required</w:t>
            </w:r>
          </w:p>
        </w:tc>
        <w:tc>
          <w:tcPr>
            <w:tcW w:w="2362" w:type="dxa"/>
            <w:shd w:val="clear" w:color="auto" w:fill="D9D9D9"/>
          </w:tcPr>
          <w:p>
            <w:pPr>
              <w:pStyle w:val="16"/>
              <w:spacing w:before="142"/>
              <w:ind w:left="389" w:right="384"/>
              <w:jc w:val="center"/>
              <w:rPr>
                <w:b/>
                <w:sz w:val="22"/>
              </w:rPr>
            </w:pPr>
            <w:r>
              <w:rPr>
                <w:b/>
                <w:w w:val="105"/>
                <w:sz w:val="22"/>
              </w:rPr>
              <w:t>Service</w:t>
            </w:r>
            <w:r>
              <w:rPr>
                <w:b/>
                <w:spacing w:val="-14"/>
                <w:w w:val="105"/>
                <w:sz w:val="22"/>
              </w:rPr>
              <w:t xml:space="preserve"> </w:t>
            </w:r>
            <w:r>
              <w:rPr>
                <w:b/>
                <w:w w:val="105"/>
                <w:sz w:val="22"/>
              </w:rPr>
              <w:t>Hours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511" w:type="dxa"/>
          </w:tcPr>
          <w:p>
            <w:pPr>
              <w:pStyle w:val="16"/>
              <w:spacing w:before="5" w:line="244" w:lineRule="exact"/>
              <w:ind w:left="4"/>
              <w:jc w:val="center"/>
              <w:rPr>
                <w:sz w:val="22"/>
              </w:rPr>
            </w:pPr>
            <w:r>
              <w:rPr>
                <w:w w:val="102"/>
                <w:sz w:val="22"/>
              </w:rPr>
              <w:t>1</w:t>
            </w:r>
          </w:p>
        </w:tc>
        <w:tc>
          <w:tcPr>
            <w:tcW w:w="1450" w:type="dxa"/>
          </w:tcPr>
          <w:p>
            <w:pPr>
              <w:pStyle w:val="16"/>
              <w:spacing w:before="1" w:line="249" w:lineRule="exact"/>
              <w:ind w:left="136" w:right="129"/>
              <w:jc w:val="center"/>
              <w:rPr>
                <w:sz w:val="22"/>
              </w:rPr>
            </w:pPr>
          </w:p>
        </w:tc>
        <w:tc>
          <w:tcPr>
            <w:tcW w:w="2709" w:type="dxa"/>
          </w:tcPr>
          <w:p>
            <w:pPr>
              <w:pStyle w:val="16"/>
              <w:spacing w:before="1" w:line="249" w:lineRule="exact"/>
              <w:ind w:left="98"/>
              <w:rPr>
                <w:sz w:val="22"/>
              </w:rPr>
            </w:pPr>
            <w:r>
              <w:rPr>
                <w:w w:val="105"/>
                <w:sz w:val="22"/>
              </w:rPr>
              <w:t>Piston</w:t>
            </w:r>
            <w:r>
              <w:rPr>
                <w:spacing w:val="-13"/>
                <w:w w:val="105"/>
                <w:sz w:val="22"/>
              </w:rPr>
              <w:t xml:space="preserve"> </w:t>
            </w:r>
            <w:r>
              <w:rPr>
                <w:w w:val="105"/>
                <w:sz w:val="22"/>
              </w:rPr>
              <w:t>Kit</w:t>
            </w:r>
          </w:p>
        </w:tc>
        <w:tc>
          <w:tcPr>
            <w:tcW w:w="2088" w:type="dxa"/>
          </w:tcPr>
          <w:p>
            <w:pPr>
              <w:pStyle w:val="16"/>
              <w:spacing w:before="1" w:line="249" w:lineRule="exact"/>
              <w:ind w:left="915"/>
              <w:rPr>
                <w:sz w:val="22"/>
              </w:rPr>
            </w:pPr>
            <w:r>
              <w:rPr>
                <w:w w:val="102"/>
                <w:sz w:val="22"/>
              </w:rPr>
              <w:t>1</w:t>
            </w:r>
          </w:p>
        </w:tc>
        <w:tc>
          <w:tcPr>
            <w:tcW w:w="2362" w:type="dxa"/>
          </w:tcPr>
          <w:p>
            <w:pPr>
              <w:pStyle w:val="16"/>
              <w:spacing w:before="5" w:line="244" w:lineRule="exact"/>
              <w:ind w:left="385" w:right="384"/>
              <w:jc w:val="center"/>
              <w:rPr>
                <w:sz w:val="22"/>
              </w:rPr>
            </w:pPr>
            <w:r>
              <w:rPr>
                <w:w w:val="105"/>
                <w:sz w:val="22"/>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511" w:type="dxa"/>
          </w:tcPr>
          <w:p>
            <w:pPr>
              <w:pStyle w:val="16"/>
              <w:spacing w:before="7" w:line="243" w:lineRule="exact"/>
              <w:ind w:left="4"/>
              <w:jc w:val="center"/>
              <w:rPr>
                <w:sz w:val="22"/>
              </w:rPr>
            </w:pPr>
            <w:r>
              <w:rPr>
                <w:w w:val="102"/>
                <w:sz w:val="22"/>
              </w:rPr>
              <w:t>2</w:t>
            </w:r>
          </w:p>
        </w:tc>
        <w:tc>
          <w:tcPr>
            <w:tcW w:w="1450" w:type="dxa"/>
          </w:tcPr>
          <w:p>
            <w:pPr>
              <w:pStyle w:val="16"/>
              <w:spacing w:before="2" w:line="248" w:lineRule="exact"/>
              <w:ind w:left="136" w:right="129"/>
              <w:jc w:val="center"/>
              <w:rPr>
                <w:sz w:val="22"/>
              </w:rPr>
            </w:pPr>
          </w:p>
        </w:tc>
        <w:tc>
          <w:tcPr>
            <w:tcW w:w="2709" w:type="dxa"/>
          </w:tcPr>
          <w:p>
            <w:pPr>
              <w:pStyle w:val="16"/>
              <w:spacing w:before="2" w:line="248" w:lineRule="exact"/>
              <w:ind w:left="98"/>
              <w:rPr>
                <w:sz w:val="22"/>
              </w:rPr>
            </w:pPr>
            <w:r>
              <w:rPr>
                <w:w w:val="105"/>
                <w:sz w:val="22"/>
              </w:rPr>
              <w:t>Valve</w:t>
            </w:r>
            <w:r>
              <w:rPr>
                <w:spacing w:val="-13"/>
                <w:w w:val="105"/>
                <w:sz w:val="22"/>
              </w:rPr>
              <w:t xml:space="preserve"> </w:t>
            </w:r>
            <w:r>
              <w:rPr>
                <w:w w:val="105"/>
                <w:sz w:val="22"/>
              </w:rPr>
              <w:t>Kit</w:t>
            </w:r>
          </w:p>
        </w:tc>
        <w:tc>
          <w:tcPr>
            <w:tcW w:w="2088" w:type="dxa"/>
          </w:tcPr>
          <w:p>
            <w:pPr>
              <w:pStyle w:val="16"/>
              <w:spacing w:before="2" w:line="248" w:lineRule="exact"/>
              <w:ind w:left="915"/>
              <w:rPr>
                <w:sz w:val="22"/>
              </w:rPr>
            </w:pPr>
            <w:r>
              <w:rPr>
                <w:w w:val="102"/>
                <w:sz w:val="22"/>
              </w:rPr>
              <w:t>1</w:t>
            </w:r>
          </w:p>
        </w:tc>
        <w:tc>
          <w:tcPr>
            <w:tcW w:w="2362" w:type="dxa"/>
          </w:tcPr>
          <w:p>
            <w:pPr>
              <w:pStyle w:val="16"/>
              <w:spacing w:before="7" w:line="243" w:lineRule="exact"/>
              <w:ind w:left="385" w:right="384"/>
              <w:jc w:val="center"/>
              <w:rPr>
                <w:sz w:val="22"/>
              </w:rPr>
            </w:pPr>
            <w:r>
              <w:rPr>
                <w:w w:val="105"/>
                <w:sz w:val="22"/>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511" w:type="dxa"/>
          </w:tcPr>
          <w:p>
            <w:pPr>
              <w:pStyle w:val="16"/>
              <w:spacing w:before="8" w:line="243" w:lineRule="exact"/>
              <w:ind w:left="4"/>
              <w:jc w:val="center"/>
              <w:rPr>
                <w:sz w:val="22"/>
              </w:rPr>
            </w:pPr>
            <w:r>
              <w:rPr>
                <w:w w:val="102"/>
                <w:sz w:val="22"/>
              </w:rPr>
              <w:t>3</w:t>
            </w:r>
          </w:p>
        </w:tc>
        <w:tc>
          <w:tcPr>
            <w:tcW w:w="1450" w:type="dxa"/>
          </w:tcPr>
          <w:p>
            <w:pPr>
              <w:pStyle w:val="16"/>
              <w:spacing w:before="3" w:line="248" w:lineRule="exact"/>
              <w:ind w:left="136" w:right="129"/>
              <w:jc w:val="center"/>
              <w:rPr>
                <w:sz w:val="22"/>
              </w:rPr>
            </w:pPr>
          </w:p>
        </w:tc>
        <w:tc>
          <w:tcPr>
            <w:tcW w:w="2709" w:type="dxa"/>
          </w:tcPr>
          <w:p>
            <w:pPr>
              <w:pStyle w:val="16"/>
              <w:spacing w:before="3" w:line="248" w:lineRule="exact"/>
              <w:ind w:left="98"/>
              <w:rPr>
                <w:sz w:val="22"/>
              </w:rPr>
            </w:pPr>
            <w:r>
              <w:rPr>
                <w:w w:val="105"/>
                <w:sz w:val="22"/>
              </w:rPr>
              <w:t>Brass</w:t>
            </w:r>
            <w:r>
              <w:rPr>
                <w:spacing w:val="-10"/>
                <w:w w:val="105"/>
                <w:sz w:val="22"/>
              </w:rPr>
              <w:t xml:space="preserve"> </w:t>
            </w:r>
            <w:r>
              <w:rPr>
                <w:w w:val="105"/>
                <w:sz w:val="22"/>
              </w:rPr>
              <w:t>O</w:t>
            </w:r>
            <w:r>
              <w:rPr>
                <w:spacing w:val="-9"/>
                <w:w w:val="105"/>
                <w:sz w:val="22"/>
              </w:rPr>
              <w:t xml:space="preserve"> </w:t>
            </w:r>
            <w:r>
              <w:rPr>
                <w:w w:val="105"/>
                <w:sz w:val="22"/>
              </w:rPr>
              <w:t>Ring</w:t>
            </w:r>
            <w:r>
              <w:rPr>
                <w:spacing w:val="-11"/>
                <w:w w:val="105"/>
                <w:sz w:val="22"/>
              </w:rPr>
              <w:t xml:space="preserve"> </w:t>
            </w:r>
            <w:r>
              <w:rPr>
                <w:w w:val="105"/>
                <w:sz w:val="22"/>
              </w:rPr>
              <w:t>kit</w:t>
            </w:r>
          </w:p>
        </w:tc>
        <w:tc>
          <w:tcPr>
            <w:tcW w:w="2088" w:type="dxa"/>
          </w:tcPr>
          <w:p>
            <w:pPr>
              <w:pStyle w:val="16"/>
              <w:spacing w:before="3" w:line="248" w:lineRule="exact"/>
              <w:ind w:left="915"/>
              <w:rPr>
                <w:sz w:val="22"/>
              </w:rPr>
            </w:pPr>
            <w:r>
              <w:rPr>
                <w:w w:val="102"/>
                <w:sz w:val="22"/>
              </w:rPr>
              <w:t>1</w:t>
            </w:r>
          </w:p>
        </w:tc>
        <w:tc>
          <w:tcPr>
            <w:tcW w:w="2362" w:type="dxa"/>
          </w:tcPr>
          <w:p>
            <w:pPr>
              <w:pStyle w:val="16"/>
              <w:spacing w:before="8" w:line="243" w:lineRule="exact"/>
              <w:ind w:left="385" w:right="384"/>
              <w:jc w:val="center"/>
              <w:rPr>
                <w:sz w:val="22"/>
              </w:rPr>
            </w:pPr>
            <w:r>
              <w:rPr>
                <w:w w:val="105"/>
                <w:sz w:val="22"/>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3" w:hRule="atLeast"/>
        </w:trPr>
        <w:tc>
          <w:tcPr>
            <w:tcW w:w="511" w:type="dxa"/>
          </w:tcPr>
          <w:p>
            <w:pPr>
              <w:pStyle w:val="16"/>
              <w:spacing w:before="8" w:line="245" w:lineRule="exact"/>
              <w:ind w:left="4"/>
              <w:jc w:val="center"/>
              <w:rPr>
                <w:sz w:val="22"/>
              </w:rPr>
            </w:pPr>
            <w:r>
              <w:rPr>
                <w:w w:val="102"/>
                <w:sz w:val="22"/>
              </w:rPr>
              <w:t>4</w:t>
            </w:r>
          </w:p>
        </w:tc>
        <w:tc>
          <w:tcPr>
            <w:tcW w:w="1450" w:type="dxa"/>
          </w:tcPr>
          <w:p>
            <w:pPr>
              <w:pStyle w:val="16"/>
              <w:spacing w:before="3" w:line="250" w:lineRule="exact"/>
              <w:ind w:left="136" w:right="129"/>
              <w:jc w:val="center"/>
              <w:rPr>
                <w:sz w:val="22"/>
              </w:rPr>
            </w:pPr>
          </w:p>
        </w:tc>
        <w:tc>
          <w:tcPr>
            <w:tcW w:w="2709" w:type="dxa"/>
          </w:tcPr>
          <w:p>
            <w:pPr>
              <w:pStyle w:val="16"/>
              <w:spacing w:before="3" w:line="250" w:lineRule="exact"/>
              <w:ind w:left="98"/>
              <w:rPr>
                <w:sz w:val="22"/>
              </w:rPr>
            </w:pPr>
            <w:r>
              <w:rPr>
                <w:w w:val="105"/>
                <w:sz w:val="22"/>
              </w:rPr>
              <w:t>Water</w:t>
            </w:r>
            <w:r>
              <w:rPr>
                <w:spacing w:val="-11"/>
                <w:w w:val="105"/>
                <w:sz w:val="22"/>
              </w:rPr>
              <w:t xml:space="preserve"> </w:t>
            </w:r>
            <w:r>
              <w:rPr>
                <w:w w:val="105"/>
                <w:sz w:val="22"/>
              </w:rPr>
              <w:t>seal</w:t>
            </w:r>
            <w:r>
              <w:rPr>
                <w:spacing w:val="-9"/>
                <w:w w:val="105"/>
                <w:sz w:val="22"/>
              </w:rPr>
              <w:t xml:space="preserve"> </w:t>
            </w:r>
            <w:r>
              <w:rPr>
                <w:w w:val="105"/>
                <w:sz w:val="22"/>
              </w:rPr>
              <w:t>kit</w:t>
            </w:r>
          </w:p>
        </w:tc>
        <w:tc>
          <w:tcPr>
            <w:tcW w:w="2088" w:type="dxa"/>
          </w:tcPr>
          <w:p>
            <w:pPr>
              <w:pStyle w:val="16"/>
              <w:spacing w:before="3" w:line="250" w:lineRule="exact"/>
              <w:ind w:left="915"/>
              <w:rPr>
                <w:sz w:val="22"/>
              </w:rPr>
            </w:pPr>
            <w:r>
              <w:rPr>
                <w:w w:val="102"/>
                <w:sz w:val="22"/>
              </w:rPr>
              <w:t>1</w:t>
            </w:r>
          </w:p>
        </w:tc>
        <w:tc>
          <w:tcPr>
            <w:tcW w:w="2362" w:type="dxa"/>
          </w:tcPr>
          <w:p>
            <w:pPr>
              <w:pStyle w:val="16"/>
              <w:spacing w:before="8" w:line="245" w:lineRule="exact"/>
              <w:ind w:left="385" w:right="384"/>
              <w:jc w:val="center"/>
              <w:rPr>
                <w:sz w:val="22"/>
              </w:rPr>
            </w:pPr>
            <w:r>
              <w:rPr>
                <w:w w:val="105"/>
                <w:sz w:val="22"/>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511" w:type="dxa"/>
          </w:tcPr>
          <w:p>
            <w:pPr>
              <w:pStyle w:val="16"/>
              <w:spacing w:before="5" w:line="244" w:lineRule="exact"/>
              <w:ind w:left="4"/>
              <w:jc w:val="center"/>
              <w:rPr>
                <w:sz w:val="22"/>
              </w:rPr>
            </w:pPr>
            <w:r>
              <w:rPr>
                <w:w w:val="102"/>
                <w:sz w:val="22"/>
              </w:rPr>
              <w:t>5</w:t>
            </w:r>
          </w:p>
        </w:tc>
        <w:tc>
          <w:tcPr>
            <w:tcW w:w="1450" w:type="dxa"/>
          </w:tcPr>
          <w:p>
            <w:pPr>
              <w:pStyle w:val="16"/>
              <w:spacing w:before="5" w:line="244" w:lineRule="exact"/>
              <w:ind w:left="136" w:right="129"/>
              <w:jc w:val="center"/>
              <w:rPr>
                <w:sz w:val="22"/>
              </w:rPr>
            </w:pPr>
          </w:p>
        </w:tc>
        <w:tc>
          <w:tcPr>
            <w:tcW w:w="2709" w:type="dxa"/>
          </w:tcPr>
          <w:p>
            <w:pPr>
              <w:pStyle w:val="16"/>
              <w:spacing w:before="5" w:line="244" w:lineRule="exact"/>
              <w:ind w:left="98"/>
              <w:rPr>
                <w:sz w:val="22"/>
              </w:rPr>
            </w:pPr>
            <w:r>
              <w:rPr>
                <w:w w:val="105"/>
                <w:sz w:val="22"/>
              </w:rPr>
              <w:t>Plunger</w:t>
            </w:r>
            <w:r>
              <w:rPr>
                <w:spacing w:val="-14"/>
                <w:w w:val="105"/>
                <w:sz w:val="22"/>
              </w:rPr>
              <w:t xml:space="preserve"> </w:t>
            </w:r>
            <w:r>
              <w:rPr>
                <w:w w:val="105"/>
                <w:sz w:val="22"/>
              </w:rPr>
              <w:t>rod</w:t>
            </w:r>
            <w:r>
              <w:rPr>
                <w:spacing w:val="-9"/>
                <w:w w:val="105"/>
                <w:sz w:val="22"/>
              </w:rPr>
              <w:t xml:space="preserve"> </w:t>
            </w:r>
            <w:r>
              <w:rPr>
                <w:w w:val="105"/>
                <w:sz w:val="22"/>
              </w:rPr>
              <w:t>Seal</w:t>
            </w:r>
          </w:p>
        </w:tc>
        <w:tc>
          <w:tcPr>
            <w:tcW w:w="2088" w:type="dxa"/>
          </w:tcPr>
          <w:p>
            <w:pPr>
              <w:pStyle w:val="16"/>
              <w:spacing w:before="5" w:line="244" w:lineRule="exact"/>
              <w:ind w:left="915"/>
              <w:rPr>
                <w:sz w:val="22"/>
              </w:rPr>
            </w:pPr>
            <w:r>
              <w:rPr>
                <w:w w:val="102"/>
                <w:sz w:val="22"/>
              </w:rPr>
              <w:t>3</w:t>
            </w:r>
          </w:p>
        </w:tc>
        <w:tc>
          <w:tcPr>
            <w:tcW w:w="2362" w:type="dxa"/>
          </w:tcPr>
          <w:p>
            <w:pPr>
              <w:pStyle w:val="16"/>
              <w:spacing w:before="5" w:line="244" w:lineRule="exact"/>
              <w:ind w:left="385" w:right="384"/>
              <w:jc w:val="center"/>
              <w:rPr>
                <w:sz w:val="22"/>
              </w:rPr>
            </w:pPr>
            <w:r>
              <w:rPr>
                <w:w w:val="105"/>
                <w:sz w:val="22"/>
              </w:rPr>
              <w:t>500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511" w:type="dxa"/>
          </w:tcPr>
          <w:p>
            <w:pPr>
              <w:pStyle w:val="16"/>
              <w:spacing w:before="7" w:line="243" w:lineRule="exact"/>
              <w:ind w:left="4"/>
              <w:jc w:val="center"/>
              <w:rPr>
                <w:sz w:val="22"/>
              </w:rPr>
            </w:pPr>
            <w:r>
              <w:rPr>
                <w:w w:val="102"/>
                <w:sz w:val="22"/>
              </w:rPr>
              <w:t>6</w:t>
            </w:r>
          </w:p>
        </w:tc>
        <w:tc>
          <w:tcPr>
            <w:tcW w:w="1450" w:type="dxa"/>
          </w:tcPr>
          <w:p>
            <w:pPr>
              <w:pStyle w:val="16"/>
              <w:spacing w:before="7" w:line="243" w:lineRule="exact"/>
              <w:ind w:left="136" w:right="129"/>
              <w:jc w:val="center"/>
              <w:rPr>
                <w:sz w:val="22"/>
              </w:rPr>
            </w:pPr>
          </w:p>
        </w:tc>
        <w:tc>
          <w:tcPr>
            <w:tcW w:w="2709" w:type="dxa"/>
          </w:tcPr>
          <w:p>
            <w:pPr>
              <w:pStyle w:val="16"/>
              <w:spacing w:before="7" w:line="243" w:lineRule="exact"/>
              <w:ind w:left="98"/>
              <w:rPr>
                <w:sz w:val="22"/>
              </w:rPr>
            </w:pPr>
            <w:r>
              <w:rPr>
                <w:spacing w:val="-1"/>
                <w:w w:val="105"/>
                <w:sz w:val="22"/>
              </w:rPr>
              <w:t>Plunger</w:t>
            </w:r>
            <w:r>
              <w:rPr>
                <w:spacing w:val="-14"/>
                <w:w w:val="105"/>
                <w:sz w:val="22"/>
              </w:rPr>
              <w:t xml:space="preserve"> </w:t>
            </w:r>
            <w:r>
              <w:rPr>
                <w:w w:val="105"/>
                <w:sz w:val="22"/>
              </w:rPr>
              <w:t>Rod</w:t>
            </w:r>
            <w:r>
              <w:rPr>
                <w:spacing w:val="-11"/>
                <w:w w:val="105"/>
                <w:sz w:val="22"/>
              </w:rPr>
              <w:t xml:space="preserve"> </w:t>
            </w:r>
            <w:r>
              <w:rPr>
                <w:w w:val="105"/>
                <w:sz w:val="22"/>
              </w:rPr>
              <w:t>16mm</w:t>
            </w:r>
          </w:p>
        </w:tc>
        <w:tc>
          <w:tcPr>
            <w:tcW w:w="2088" w:type="dxa"/>
          </w:tcPr>
          <w:p>
            <w:pPr>
              <w:pStyle w:val="16"/>
              <w:spacing w:before="7" w:line="243" w:lineRule="exact"/>
              <w:ind w:left="915"/>
              <w:rPr>
                <w:sz w:val="22"/>
              </w:rPr>
            </w:pPr>
            <w:r>
              <w:rPr>
                <w:w w:val="102"/>
                <w:sz w:val="22"/>
              </w:rPr>
              <w:t>3</w:t>
            </w:r>
          </w:p>
        </w:tc>
        <w:tc>
          <w:tcPr>
            <w:tcW w:w="2362" w:type="dxa"/>
          </w:tcPr>
          <w:p>
            <w:pPr>
              <w:pStyle w:val="16"/>
              <w:spacing w:before="7" w:line="243" w:lineRule="exact"/>
              <w:ind w:left="384" w:right="384"/>
              <w:jc w:val="center"/>
              <w:rPr>
                <w:sz w:val="22"/>
              </w:rPr>
            </w:pPr>
            <w:r>
              <w:rPr>
                <w:w w:val="105"/>
                <w:sz w:val="22"/>
              </w:rPr>
              <w:t>1000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9120" w:type="dxa"/>
            <w:gridSpan w:val="5"/>
            <w:tcBorders>
              <w:right w:val="nil"/>
            </w:tcBorders>
            <w:shd w:val="clear" w:color="auto" w:fill="A6A6A6"/>
          </w:tcPr>
          <w:p>
            <w:pPr>
              <w:pStyle w:val="16"/>
              <w:spacing w:before="13" w:line="238" w:lineRule="exact"/>
              <w:ind w:left="2019" w:right="2020"/>
              <w:jc w:val="center"/>
              <w:rPr>
                <w:b/>
                <w:sz w:val="22"/>
              </w:rPr>
            </w:pPr>
            <w:r>
              <w:rPr>
                <w:b/>
                <w:spacing w:val="-1"/>
                <w:w w:val="105"/>
                <w:sz w:val="22"/>
              </w:rPr>
              <w:t>Unloader</w:t>
            </w:r>
            <w:r>
              <w:rPr>
                <w:b/>
                <w:spacing w:val="-13"/>
                <w:w w:val="105"/>
                <w:sz w:val="22"/>
              </w:rPr>
              <w:t xml:space="preserve"> </w:t>
            </w:r>
            <w:r>
              <w:rPr>
                <w:b/>
                <w:w w:val="105"/>
                <w:sz w:val="22"/>
              </w:rPr>
              <w:t>Valve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511" w:type="dxa"/>
          </w:tcPr>
          <w:p>
            <w:pPr>
              <w:pStyle w:val="16"/>
              <w:spacing w:before="5" w:line="245" w:lineRule="exact"/>
              <w:ind w:left="4"/>
              <w:jc w:val="center"/>
              <w:rPr>
                <w:sz w:val="22"/>
              </w:rPr>
            </w:pPr>
            <w:r>
              <w:rPr>
                <w:w w:val="102"/>
                <w:sz w:val="22"/>
              </w:rPr>
              <w:t>7</w:t>
            </w:r>
          </w:p>
        </w:tc>
        <w:tc>
          <w:tcPr>
            <w:tcW w:w="1450" w:type="dxa"/>
          </w:tcPr>
          <w:p>
            <w:pPr>
              <w:pStyle w:val="16"/>
              <w:spacing w:before="5" w:line="245" w:lineRule="exact"/>
              <w:ind w:left="136" w:right="129"/>
              <w:jc w:val="center"/>
              <w:rPr>
                <w:sz w:val="22"/>
              </w:rPr>
            </w:pPr>
          </w:p>
        </w:tc>
        <w:tc>
          <w:tcPr>
            <w:tcW w:w="2709" w:type="dxa"/>
          </w:tcPr>
          <w:p>
            <w:pPr>
              <w:pStyle w:val="16"/>
              <w:spacing w:before="5" w:line="245" w:lineRule="exact"/>
              <w:ind w:left="98"/>
              <w:rPr>
                <w:sz w:val="22"/>
              </w:rPr>
            </w:pPr>
            <w:r>
              <w:rPr>
                <w:w w:val="105"/>
                <w:sz w:val="22"/>
              </w:rPr>
              <w:t>Repair</w:t>
            </w:r>
            <w:r>
              <w:rPr>
                <w:spacing w:val="-12"/>
                <w:w w:val="105"/>
                <w:sz w:val="22"/>
              </w:rPr>
              <w:t xml:space="preserve"> </w:t>
            </w:r>
            <w:r>
              <w:rPr>
                <w:w w:val="105"/>
                <w:sz w:val="22"/>
              </w:rPr>
              <w:t>kit</w:t>
            </w:r>
          </w:p>
        </w:tc>
        <w:tc>
          <w:tcPr>
            <w:tcW w:w="2088" w:type="dxa"/>
          </w:tcPr>
          <w:p>
            <w:pPr>
              <w:pStyle w:val="16"/>
              <w:spacing w:before="5" w:line="245" w:lineRule="exact"/>
              <w:ind w:left="915"/>
              <w:rPr>
                <w:sz w:val="22"/>
              </w:rPr>
            </w:pPr>
            <w:r>
              <w:rPr>
                <w:w w:val="102"/>
                <w:sz w:val="22"/>
              </w:rPr>
              <w:t>1</w:t>
            </w:r>
          </w:p>
        </w:tc>
        <w:tc>
          <w:tcPr>
            <w:tcW w:w="2362" w:type="dxa"/>
          </w:tcPr>
          <w:p>
            <w:pPr>
              <w:pStyle w:val="16"/>
              <w:spacing w:before="5" w:line="245" w:lineRule="exact"/>
              <w:ind w:left="385" w:right="384"/>
              <w:jc w:val="center"/>
              <w:rPr>
                <w:sz w:val="22"/>
              </w:rPr>
            </w:pPr>
            <w:r>
              <w:rPr>
                <w:w w:val="105"/>
                <w:sz w:val="22"/>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trPr>
        <w:tc>
          <w:tcPr>
            <w:tcW w:w="9120" w:type="dxa"/>
            <w:gridSpan w:val="5"/>
            <w:tcBorders>
              <w:right w:val="nil"/>
            </w:tcBorders>
            <w:shd w:val="clear" w:color="auto" w:fill="A6A6A6"/>
          </w:tcPr>
          <w:p>
            <w:pPr>
              <w:pStyle w:val="16"/>
              <w:spacing w:before="13" w:line="237" w:lineRule="exact"/>
              <w:ind w:left="2019" w:right="2020"/>
              <w:jc w:val="center"/>
              <w:rPr>
                <w:b/>
                <w:sz w:val="22"/>
              </w:rPr>
            </w:pPr>
            <w:r>
              <w:rPr>
                <w:b/>
                <w:w w:val="105"/>
                <w:sz w:val="22"/>
              </w:rPr>
              <w:t>Safety</w:t>
            </w:r>
            <w:r>
              <w:rPr>
                <w:b/>
                <w:spacing w:val="-13"/>
                <w:w w:val="105"/>
                <w:sz w:val="22"/>
              </w:rPr>
              <w:t xml:space="preserve"> </w:t>
            </w:r>
            <w:r>
              <w:rPr>
                <w:b/>
                <w:w w:val="105"/>
                <w:sz w:val="22"/>
              </w:rPr>
              <w:t>Valve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1" w:hRule="atLeast"/>
        </w:trPr>
        <w:tc>
          <w:tcPr>
            <w:tcW w:w="511" w:type="dxa"/>
          </w:tcPr>
          <w:p>
            <w:pPr>
              <w:pStyle w:val="16"/>
              <w:spacing w:before="9" w:line="243" w:lineRule="exact"/>
              <w:ind w:left="4"/>
              <w:jc w:val="center"/>
              <w:rPr>
                <w:sz w:val="22"/>
              </w:rPr>
            </w:pPr>
            <w:r>
              <w:rPr>
                <w:w w:val="102"/>
                <w:sz w:val="22"/>
              </w:rPr>
              <w:t>8</w:t>
            </w:r>
          </w:p>
        </w:tc>
        <w:tc>
          <w:tcPr>
            <w:tcW w:w="1450" w:type="dxa"/>
          </w:tcPr>
          <w:p>
            <w:pPr>
              <w:pStyle w:val="16"/>
              <w:spacing w:before="9" w:line="243" w:lineRule="exact"/>
              <w:ind w:left="136" w:right="129"/>
              <w:jc w:val="center"/>
              <w:rPr>
                <w:sz w:val="22"/>
              </w:rPr>
            </w:pPr>
          </w:p>
        </w:tc>
        <w:tc>
          <w:tcPr>
            <w:tcW w:w="2709" w:type="dxa"/>
          </w:tcPr>
          <w:p>
            <w:pPr>
              <w:pStyle w:val="16"/>
              <w:spacing w:before="9" w:line="243" w:lineRule="exact"/>
              <w:ind w:left="98"/>
              <w:rPr>
                <w:sz w:val="22"/>
              </w:rPr>
            </w:pPr>
            <w:r>
              <w:rPr>
                <w:w w:val="105"/>
                <w:sz w:val="22"/>
              </w:rPr>
              <w:t>Repair</w:t>
            </w:r>
            <w:r>
              <w:rPr>
                <w:spacing w:val="-12"/>
                <w:w w:val="105"/>
                <w:sz w:val="22"/>
              </w:rPr>
              <w:t xml:space="preserve"> </w:t>
            </w:r>
            <w:r>
              <w:rPr>
                <w:w w:val="105"/>
                <w:sz w:val="22"/>
              </w:rPr>
              <w:t>kit</w:t>
            </w:r>
          </w:p>
        </w:tc>
        <w:tc>
          <w:tcPr>
            <w:tcW w:w="2088" w:type="dxa"/>
          </w:tcPr>
          <w:p>
            <w:pPr>
              <w:pStyle w:val="16"/>
              <w:spacing w:before="9" w:line="243" w:lineRule="exact"/>
              <w:ind w:left="915"/>
              <w:rPr>
                <w:sz w:val="22"/>
              </w:rPr>
            </w:pPr>
            <w:r>
              <w:rPr>
                <w:w w:val="102"/>
                <w:sz w:val="22"/>
              </w:rPr>
              <w:t>1</w:t>
            </w:r>
          </w:p>
        </w:tc>
        <w:tc>
          <w:tcPr>
            <w:tcW w:w="2362" w:type="dxa"/>
          </w:tcPr>
          <w:p>
            <w:pPr>
              <w:pStyle w:val="16"/>
              <w:spacing w:before="9" w:line="243" w:lineRule="exact"/>
              <w:ind w:left="385" w:right="384"/>
              <w:jc w:val="center"/>
              <w:rPr>
                <w:sz w:val="22"/>
              </w:rPr>
            </w:pPr>
            <w:r>
              <w:rPr>
                <w:w w:val="105"/>
                <w:sz w:val="22"/>
              </w:rPr>
              <w:t>400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9120" w:type="dxa"/>
            <w:gridSpan w:val="5"/>
            <w:tcBorders>
              <w:right w:val="nil"/>
            </w:tcBorders>
            <w:shd w:val="clear" w:color="auto" w:fill="A6A6A6"/>
          </w:tcPr>
          <w:p>
            <w:pPr>
              <w:pStyle w:val="16"/>
              <w:spacing w:before="13" w:line="238" w:lineRule="exact"/>
              <w:ind w:left="2019" w:right="2020"/>
              <w:jc w:val="center"/>
              <w:rPr>
                <w:b/>
                <w:sz w:val="22"/>
              </w:rPr>
            </w:pPr>
            <w:r>
              <w:rPr>
                <w:b/>
                <w:spacing w:val="-1"/>
                <w:w w:val="105"/>
                <w:sz w:val="22"/>
              </w:rPr>
              <w:t>Trigger</w:t>
            </w:r>
            <w:r>
              <w:rPr>
                <w:b/>
                <w:spacing w:val="-13"/>
                <w:w w:val="105"/>
                <w:sz w:val="22"/>
              </w:rPr>
              <w:t xml:space="preserve"> </w:t>
            </w:r>
            <w:r>
              <w:rPr>
                <w:b/>
                <w:w w:val="105"/>
                <w:sz w:val="22"/>
              </w:rPr>
              <w:t>Lance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0" w:hRule="atLeast"/>
        </w:trPr>
        <w:tc>
          <w:tcPr>
            <w:tcW w:w="511" w:type="dxa"/>
          </w:tcPr>
          <w:p>
            <w:pPr>
              <w:pStyle w:val="16"/>
              <w:spacing w:before="5" w:line="245" w:lineRule="exact"/>
              <w:ind w:left="4"/>
              <w:jc w:val="center"/>
              <w:rPr>
                <w:sz w:val="22"/>
              </w:rPr>
            </w:pPr>
            <w:r>
              <w:rPr>
                <w:w w:val="102"/>
                <w:sz w:val="22"/>
              </w:rPr>
              <w:t>9</w:t>
            </w:r>
          </w:p>
        </w:tc>
        <w:tc>
          <w:tcPr>
            <w:tcW w:w="1450" w:type="dxa"/>
          </w:tcPr>
          <w:p>
            <w:pPr>
              <w:pStyle w:val="16"/>
              <w:spacing w:before="5" w:line="245" w:lineRule="exact"/>
              <w:ind w:left="136" w:right="129"/>
              <w:jc w:val="center"/>
              <w:rPr>
                <w:sz w:val="22"/>
              </w:rPr>
            </w:pPr>
          </w:p>
        </w:tc>
        <w:tc>
          <w:tcPr>
            <w:tcW w:w="2709" w:type="dxa"/>
          </w:tcPr>
          <w:p>
            <w:pPr>
              <w:pStyle w:val="16"/>
              <w:spacing w:before="5" w:line="245" w:lineRule="exact"/>
              <w:ind w:left="98"/>
              <w:rPr>
                <w:sz w:val="22"/>
              </w:rPr>
            </w:pPr>
            <w:r>
              <w:rPr>
                <w:w w:val="105"/>
                <w:sz w:val="22"/>
              </w:rPr>
              <w:t>Repair</w:t>
            </w:r>
            <w:r>
              <w:rPr>
                <w:spacing w:val="-12"/>
                <w:w w:val="105"/>
                <w:sz w:val="22"/>
              </w:rPr>
              <w:t xml:space="preserve"> </w:t>
            </w:r>
            <w:r>
              <w:rPr>
                <w:w w:val="105"/>
                <w:sz w:val="22"/>
              </w:rPr>
              <w:t>kit</w:t>
            </w:r>
          </w:p>
        </w:tc>
        <w:tc>
          <w:tcPr>
            <w:tcW w:w="2088" w:type="dxa"/>
          </w:tcPr>
          <w:p>
            <w:pPr>
              <w:pStyle w:val="16"/>
              <w:spacing w:before="5" w:line="245" w:lineRule="exact"/>
              <w:ind w:left="915"/>
              <w:rPr>
                <w:sz w:val="22"/>
              </w:rPr>
            </w:pPr>
            <w:r>
              <w:rPr>
                <w:w w:val="102"/>
                <w:sz w:val="22"/>
              </w:rPr>
              <w:t>1</w:t>
            </w:r>
          </w:p>
        </w:tc>
        <w:tc>
          <w:tcPr>
            <w:tcW w:w="2362" w:type="dxa"/>
          </w:tcPr>
          <w:p>
            <w:pPr>
              <w:pStyle w:val="16"/>
              <w:spacing w:before="5" w:line="245" w:lineRule="exact"/>
              <w:ind w:left="385" w:right="384"/>
              <w:jc w:val="center"/>
              <w:rPr>
                <w:sz w:val="22"/>
              </w:rPr>
            </w:pPr>
            <w:r>
              <w:rPr>
                <w:w w:val="105"/>
                <w:sz w:val="22"/>
              </w:rPr>
              <w:t>400</w:t>
            </w:r>
          </w:p>
        </w:tc>
      </w:tr>
    </w:tbl>
    <w:p>
      <w:pPr>
        <w:pStyle w:val="6"/>
        <w:spacing w:before="9"/>
        <w:rPr>
          <w:b/>
          <w:sz w:val="12"/>
        </w:rPr>
      </w:pPr>
    </w:p>
    <w:p>
      <w:pPr>
        <w:spacing w:before="74" w:line="247" w:lineRule="auto"/>
        <w:ind w:left="2163" w:right="2033" w:firstLine="0"/>
        <w:jc w:val="left"/>
        <w:rPr>
          <w:b/>
          <w:i/>
          <w:sz w:val="20"/>
        </w:rPr>
      </w:pPr>
      <w:r>
        <mc:AlternateContent>
          <mc:Choice Requires="wpg">
            <w:drawing>
              <wp:anchor distT="0" distB="0" distL="114300" distR="114300" simplePos="0" relativeHeight="251666432" behindDoc="0" locked="0" layoutInCell="1" allowOverlap="1">
                <wp:simplePos x="0" y="0"/>
                <wp:positionH relativeFrom="page">
                  <wp:posOffset>991870</wp:posOffset>
                </wp:positionH>
                <wp:positionV relativeFrom="paragraph">
                  <wp:posOffset>61595</wp:posOffset>
                </wp:positionV>
                <wp:extent cx="748665" cy="721360"/>
                <wp:effectExtent l="0" t="635" r="13335" b="1905"/>
                <wp:wrapNone/>
                <wp:docPr id="345" name="组合 345"/>
                <wp:cNvGraphicFramePr/>
                <a:graphic xmlns:a="http://schemas.openxmlformats.org/drawingml/2006/main">
                  <a:graphicData uri="http://schemas.microsoft.com/office/word/2010/wordprocessingGroup">
                    <wpg:wgp>
                      <wpg:cNvGrpSpPr/>
                      <wpg:grpSpPr>
                        <a:xfrm>
                          <a:off x="0" y="0"/>
                          <a:ext cx="748665" cy="721360"/>
                          <a:chOff x="1562" y="98"/>
                          <a:chExt cx="1179" cy="1136"/>
                        </a:xfrm>
                      </wpg:grpSpPr>
                      <pic:pic xmlns:pic="http://schemas.openxmlformats.org/drawingml/2006/picture">
                        <pic:nvPicPr>
                          <pic:cNvPr id="341" name="图片 98"/>
                          <pic:cNvPicPr>
                            <a:picLocks noChangeAspect="1"/>
                          </pic:cNvPicPr>
                        </pic:nvPicPr>
                        <pic:blipFill>
                          <a:blip r:embed="rId142"/>
                          <a:stretch>
                            <a:fillRect/>
                          </a:stretch>
                        </pic:blipFill>
                        <pic:spPr>
                          <a:xfrm>
                            <a:off x="1591" y="97"/>
                            <a:ext cx="1088" cy="1080"/>
                          </a:xfrm>
                          <a:prstGeom prst="rect">
                            <a:avLst/>
                          </a:prstGeom>
                          <a:noFill/>
                          <a:ln>
                            <a:noFill/>
                          </a:ln>
                        </pic:spPr>
                      </pic:pic>
                      <pic:pic xmlns:pic="http://schemas.openxmlformats.org/drawingml/2006/picture">
                        <pic:nvPicPr>
                          <pic:cNvPr id="342" name="图片 99"/>
                          <pic:cNvPicPr>
                            <a:picLocks noChangeAspect="1"/>
                          </pic:cNvPicPr>
                        </pic:nvPicPr>
                        <pic:blipFill>
                          <a:blip r:embed="rId143"/>
                          <a:stretch>
                            <a:fillRect/>
                          </a:stretch>
                        </pic:blipFill>
                        <pic:spPr>
                          <a:xfrm>
                            <a:off x="1730" y="150"/>
                            <a:ext cx="754" cy="704"/>
                          </a:xfrm>
                          <a:prstGeom prst="rect">
                            <a:avLst/>
                          </a:prstGeom>
                          <a:noFill/>
                          <a:ln>
                            <a:noFill/>
                          </a:ln>
                        </pic:spPr>
                      </pic:pic>
                      <pic:pic xmlns:pic="http://schemas.openxmlformats.org/drawingml/2006/picture">
                        <pic:nvPicPr>
                          <pic:cNvPr id="343" name="图片 100"/>
                          <pic:cNvPicPr>
                            <a:picLocks noChangeAspect="1"/>
                          </pic:cNvPicPr>
                        </pic:nvPicPr>
                        <pic:blipFill>
                          <a:blip r:embed="rId144"/>
                          <a:stretch>
                            <a:fillRect/>
                          </a:stretch>
                        </pic:blipFill>
                        <pic:spPr>
                          <a:xfrm>
                            <a:off x="1562" y="872"/>
                            <a:ext cx="1179" cy="360"/>
                          </a:xfrm>
                          <a:prstGeom prst="rect">
                            <a:avLst/>
                          </a:prstGeom>
                          <a:noFill/>
                          <a:ln>
                            <a:noFill/>
                          </a:ln>
                        </pic:spPr>
                      </pic:pic>
                      <wps:wsp>
                        <wps:cNvPr id="344" name="文本框 344"/>
                        <wps:cNvSpPr txBox="1"/>
                        <wps:spPr>
                          <a:xfrm>
                            <a:off x="1562" y="97"/>
                            <a:ext cx="1179" cy="1136"/>
                          </a:xfrm>
                          <a:prstGeom prst="rect">
                            <a:avLst/>
                          </a:prstGeom>
                          <a:noFill/>
                          <a:ln>
                            <a:noFill/>
                          </a:ln>
                        </wps:spPr>
                        <wps:txbx>
                          <w:txbxContent>
                            <w:p>
                              <w:pPr>
                                <w:spacing w:before="0" w:line="240" w:lineRule="auto"/>
                                <w:rPr>
                                  <w:rFonts w:ascii="Calibri"/>
                                  <w:b/>
                                  <w:sz w:val="16"/>
                                </w:rPr>
                              </w:pPr>
                            </w:p>
                            <w:p>
                              <w:pPr>
                                <w:spacing w:before="0" w:line="240" w:lineRule="auto"/>
                                <w:rPr>
                                  <w:rFonts w:ascii="Calibri"/>
                                  <w:b/>
                                  <w:sz w:val="16"/>
                                </w:rPr>
                              </w:pPr>
                            </w:p>
                            <w:p>
                              <w:pPr>
                                <w:spacing w:before="0" w:line="240" w:lineRule="auto"/>
                                <w:rPr>
                                  <w:rFonts w:ascii="Calibri"/>
                                  <w:b/>
                                  <w:sz w:val="16"/>
                                </w:rPr>
                              </w:pPr>
                            </w:p>
                            <w:p>
                              <w:pPr>
                                <w:spacing w:before="10" w:line="240" w:lineRule="auto"/>
                                <w:rPr>
                                  <w:rFonts w:ascii="Calibri"/>
                                  <w:b/>
                                  <w:sz w:val="15"/>
                                </w:rPr>
                              </w:pPr>
                            </w:p>
                            <w:p>
                              <w:pPr>
                                <w:spacing w:before="0"/>
                                <w:ind w:left="362" w:right="0" w:firstLine="0"/>
                                <w:jc w:val="left"/>
                                <w:rPr>
                                  <w:sz w:val="17"/>
                                </w:rPr>
                              </w:pPr>
                              <w:r>
                                <w:rPr>
                                  <w:sz w:val="17"/>
                                </w:rPr>
                                <w:t>NOTE</w:t>
                              </w:r>
                            </w:p>
                          </w:txbxContent>
                        </wps:txbx>
                        <wps:bodyPr lIns="0" tIns="0" rIns="0" bIns="0" upright="1"/>
                      </wps:wsp>
                    </wpg:wgp>
                  </a:graphicData>
                </a:graphic>
              </wp:anchor>
            </w:drawing>
          </mc:Choice>
          <mc:Fallback>
            <w:pict>
              <v:group id="_x0000_s1026" o:spid="_x0000_s1026" o:spt="203" style="position:absolute;left:0pt;margin-left:78.1pt;margin-top:4.85pt;height:56.8pt;width:58.95pt;mso-position-horizontal-relative:page;z-index:251666432;mso-width-relative:page;mso-height-relative:page;" coordorigin="1562,98" coordsize="1179,1136" o:gfxdata="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">
                <o:lock v:ext="edit" aspectratio="f"/>
                <v:shape id="图片 98" o:spid="_x0000_s1026" o:spt="75" alt="" type="#_x0000_t75" style="position:absolute;left:1591;top:97;height:1080;width:1088;" filled="f" o:preferrelative="t" stroked="f" coordsize="21600,21600" o:gfxdata="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IM+dvQAA&#10;ANwAAAAPAAAAAAAAAAEAIAAAACIAAABkcnMvZG93bnJldi54bWxQSwECFAAUAAAACACHTuJAMy8F&#10;njsAAAA5AAAAEAAAAAAAAAABACAAAAAMAQAAZHJzL3NoYXBleG1sLnhtbFBLBQYAAAAABgAGAFsB&#10;AAC2AwAAAAA=&#10;">
                  <v:fill on="f" focussize="0,0"/>
                  <v:stroke on="f"/>
                  <v:imagedata r:id="rId142" o:title=""/>
                  <o:lock v:ext="edit" aspectratio="t"/>
                </v:shape>
                <v:shape id="图片 99" o:spid="_x0000_s1026" o:spt="75" alt="" type="#_x0000_t75" style="position:absolute;left:1730;top:150;height:704;width:754;" filled="f" o:preferrelative="t" stroked="f" coordsize="21600,21600" o:gfxdata="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egsGb4A&#10;AADcAAAADwAAAAAAAAABACAAAAAiAAAAZHJzL2Rvd25yZXYueG1sUEsBAhQAFAAAAAgAh07iQDMv&#10;BZ47AAAAOQAAABAAAAAAAAAAAQAgAAAADQEAAGRycy9zaGFwZXhtbC54bWxQSwUGAAAAAAYABgBb&#10;AQAAtwMAAAAA&#10;">
                  <v:fill on="f" focussize="0,0"/>
                  <v:stroke on="f"/>
                  <v:imagedata r:id="rId143" o:title=""/>
                  <o:lock v:ext="edit" aspectratio="t"/>
                </v:shape>
                <v:shape id="图片 100" o:spid="_x0000_s1026" o:spt="75" alt="" type="#_x0000_t75" style="position:absolute;left:1562;top:872;height:360;width:1179;" filled="f" o:preferrelative="t" stroked="f" coordsize="21600,21600" o:gfxdata="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59sNugAAANwA&#10;AAAPAAAAAAAAAAEAIAAAACIAAABkcnMvZG93bnJldi54bWxQSwECFAAUAAAACACHTuJAMy8FnjsA&#10;AAA5AAAAEAAAAAAAAAABACAAAAAJAQAAZHJzL3NoYXBleG1sLnhtbFBLBQYAAAAABgAGAFsBAACz&#10;AwAAAAA=&#10;">
                  <v:fill on="f" focussize="0,0"/>
                  <v:stroke on="f"/>
                  <v:imagedata r:id="rId144" o:title=""/>
                  <o:lock v:ext="edit" aspectratio="t"/>
                </v:shape>
                <v:shape id="_x0000_s1026" o:spid="_x0000_s1026" o:spt="202" type="#_x0000_t202" style="position:absolute;left:1562;top:97;height:1136;width:1179;" filled="f" stroked="f" coordsize="21600,21600" o:gfxdata="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Vh0C/&#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40" w:lineRule="auto"/>
                          <w:rPr>
                            <w:rFonts w:ascii="Calibri"/>
                            <w:b/>
                            <w:sz w:val="16"/>
                          </w:rPr>
                        </w:pPr>
                      </w:p>
                      <w:p>
                        <w:pPr>
                          <w:spacing w:before="0" w:line="240" w:lineRule="auto"/>
                          <w:rPr>
                            <w:rFonts w:ascii="Calibri"/>
                            <w:b/>
                            <w:sz w:val="16"/>
                          </w:rPr>
                        </w:pPr>
                      </w:p>
                      <w:p>
                        <w:pPr>
                          <w:spacing w:before="0" w:line="240" w:lineRule="auto"/>
                          <w:rPr>
                            <w:rFonts w:ascii="Calibri"/>
                            <w:b/>
                            <w:sz w:val="16"/>
                          </w:rPr>
                        </w:pPr>
                      </w:p>
                      <w:p>
                        <w:pPr>
                          <w:spacing w:before="10" w:line="240" w:lineRule="auto"/>
                          <w:rPr>
                            <w:rFonts w:ascii="Calibri"/>
                            <w:b/>
                            <w:sz w:val="15"/>
                          </w:rPr>
                        </w:pPr>
                      </w:p>
                      <w:p>
                        <w:pPr>
                          <w:spacing w:before="0"/>
                          <w:ind w:left="362" w:right="0" w:firstLine="0"/>
                          <w:jc w:val="left"/>
                          <w:rPr>
                            <w:sz w:val="17"/>
                          </w:rPr>
                        </w:pPr>
                        <w:r>
                          <w:rPr>
                            <w:sz w:val="17"/>
                          </w:rPr>
                          <w:t>NOTE</w:t>
                        </w:r>
                      </w:p>
                    </w:txbxContent>
                  </v:textbox>
                </v:shape>
              </v:group>
            </w:pict>
          </mc:Fallback>
        </mc:AlternateContent>
      </w:r>
      <w:r>
        <w:rPr>
          <w:b/>
          <w:i/>
          <w:spacing w:val="-1"/>
          <w:w w:val="105"/>
          <w:sz w:val="20"/>
        </w:rPr>
        <w:t>Above</w:t>
      </w:r>
      <w:r>
        <w:rPr>
          <w:b/>
          <w:i/>
          <w:spacing w:val="-7"/>
          <w:w w:val="105"/>
          <w:sz w:val="20"/>
        </w:rPr>
        <w:t xml:space="preserve"> </w:t>
      </w:r>
      <w:r>
        <w:rPr>
          <w:b/>
          <w:i/>
          <w:spacing w:val="-1"/>
          <w:w w:val="105"/>
          <w:sz w:val="20"/>
        </w:rPr>
        <w:t>guide</w:t>
      </w:r>
      <w:r>
        <w:rPr>
          <w:b/>
          <w:i/>
          <w:spacing w:val="-7"/>
          <w:w w:val="105"/>
          <w:sz w:val="20"/>
        </w:rPr>
        <w:t xml:space="preserve"> </w:t>
      </w:r>
      <w:r>
        <w:rPr>
          <w:b/>
          <w:i/>
          <w:spacing w:val="-1"/>
          <w:w w:val="105"/>
          <w:sz w:val="20"/>
        </w:rPr>
        <w:t>is</w:t>
      </w:r>
      <w:r>
        <w:rPr>
          <w:b/>
          <w:i/>
          <w:spacing w:val="-9"/>
          <w:w w:val="105"/>
          <w:sz w:val="20"/>
        </w:rPr>
        <w:t xml:space="preserve"> </w:t>
      </w:r>
      <w:r>
        <w:rPr>
          <w:b/>
          <w:i/>
          <w:spacing w:val="-1"/>
          <w:w w:val="105"/>
          <w:sz w:val="20"/>
        </w:rPr>
        <w:t>based</w:t>
      </w:r>
      <w:r>
        <w:rPr>
          <w:b/>
          <w:i/>
          <w:spacing w:val="-6"/>
          <w:w w:val="105"/>
          <w:sz w:val="20"/>
        </w:rPr>
        <w:t xml:space="preserve"> </w:t>
      </w:r>
      <w:r>
        <w:rPr>
          <w:b/>
          <w:i/>
          <w:spacing w:val="-1"/>
          <w:w w:val="105"/>
          <w:sz w:val="20"/>
        </w:rPr>
        <w:t>on</w:t>
      </w:r>
      <w:r>
        <w:rPr>
          <w:b/>
          <w:i/>
          <w:spacing w:val="-12"/>
          <w:w w:val="105"/>
          <w:sz w:val="20"/>
        </w:rPr>
        <w:t xml:space="preserve"> </w:t>
      </w:r>
      <w:r>
        <w:rPr>
          <w:b/>
          <w:i/>
          <w:spacing w:val="-1"/>
          <w:w w:val="105"/>
          <w:sz w:val="20"/>
        </w:rPr>
        <w:t>machine</w:t>
      </w:r>
      <w:r>
        <w:rPr>
          <w:b/>
          <w:i/>
          <w:spacing w:val="-9"/>
          <w:w w:val="105"/>
          <w:sz w:val="20"/>
        </w:rPr>
        <w:t xml:space="preserve"> </w:t>
      </w:r>
      <w:r>
        <w:rPr>
          <w:b/>
          <w:i/>
          <w:spacing w:val="-1"/>
          <w:w w:val="105"/>
          <w:sz w:val="20"/>
        </w:rPr>
        <w:t>operating</w:t>
      </w:r>
      <w:r>
        <w:rPr>
          <w:b/>
          <w:i/>
          <w:spacing w:val="-6"/>
          <w:w w:val="105"/>
          <w:sz w:val="20"/>
        </w:rPr>
        <w:t xml:space="preserve"> </w:t>
      </w:r>
      <w:r>
        <w:rPr>
          <w:b/>
          <w:i/>
          <w:spacing w:val="-1"/>
          <w:w w:val="105"/>
          <w:sz w:val="20"/>
        </w:rPr>
        <w:t>with</w:t>
      </w:r>
      <w:r>
        <w:rPr>
          <w:b/>
          <w:i/>
          <w:spacing w:val="-6"/>
          <w:w w:val="105"/>
          <w:sz w:val="20"/>
        </w:rPr>
        <w:t xml:space="preserve"> </w:t>
      </w:r>
      <w:r>
        <w:rPr>
          <w:b/>
          <w:i/>
          <w:spacing w:val="-1"/>
          <w:w w:val="105"/>
          <w:sz w:val="20"/>
        </w:rPr>
        <w:t>fresh</w:t>
      </w:r>
      <w:r>
        <w:rPr>
          <w:b/>
          <w:i/>
          <w:spacing w:val="-5"/>
          <w:w w:val="105"/>
          <w:sz w:val="20"/>
        </w:rPr>
        <w:t xml:space="preserve"> </w:t>
      </w:r>
      <w:r>
        <w:rPr>
          <w:b/>
          <w:i/>
          <w:w w:val="105"/>
          <w:sz w:val="20"/>
        </w:rPr>
        <w:t>water</w:t>
      </w:r>
      <w:r>
        <w:rPr>
          <w:b/>
          <w:i/>
          <w:spacing w:val="-7"/>
          <w:w w:val="105"/>
          <w:sz w:val="20"/>
        </w:rPr>
        <w:t xml:space="preserve"> </w:t>
      </w:r>
      <w:r>
        <w:rPr>
          <w:b/>
          <w:i/>
          <w:w w:val="105"/>
          <w:sz w:val="20"/>
        </w:rPr>
        <w:t>of</w:t>
      </w:r>
      <w:r>
        <w:rPr>
          <w:b/>
          <w:i/>
          <w:spacing w:val="-8"/>
          <w:w w:val="105"/>
          <w:sz w:val="20"/>
        </w:rPr>
        <w:t xml:space="preserve"> </w:t>
      </w:r>
      <w:r>
        <w:rPr>
          <w:b/>
          <w:i/>
          <w:w w:val="105"/>
          <w:sz w:val="20"/>
        </w:rPr>
        <w:t>ambient</w:t>
      </w:r>
      <w:r>
        <w:rPr>
          <w:b/>
          <w:i/>
          <w:spacing w:val="-6"/>
          <w:w w:val="105"/>
          <w:sz w:val="20"/>
        </w:rPr>
        <w:t xml:space="preserve"> </w:t>
      </w:r>
      <w:r>
        <w:rPr>
          <w:b/>
          <w:i/>
          <w:w w:val="105"/>
          <w:sz w:val="20"/>
        </w:rPr>
        <w:t>temperature</w:t>
      </w:r>
      <w:r>
        <w:rPr>
          <w:b/>
          <w:i/>
          <w:spacing w:val="-49"/>
          <w:w w:val="105"/>
          <w:sz w:val="20"/>
        </w:rPr>
        <w:t xml:space="preserve"> </w:t>
      </w:r>
      <w:r>
        <w:rPr>
          <w:b/>
          <w:i/>
          <w:w w:val="105"/>
          <w:sz w:val="20"/>
        </w:rPr>
        <w:t>not</w:t>
      </w:r>
      <w:r>
        <w:rPr>
          <w:b/>
          <w:i/>
          <w:spacing w:val="-6"/>
          <w:w w:val="105"/>
          <w:sz w:val="20"/>
        </w:rPr>
        <w:t xml:space="preserve"> </w:t>
      </w:r>
      <w:r>
        <w:rPr>
          <w:b/>
          <w:i/>
          <w:w w:val="105"/>
          <w:sz w:val="20"/>
        </w:rPr>
        <w:t>more</w:t>
      </w:r>
      <w:r>
        <w:rPr>
          <w:b/>
          <w:i/>
          <w:spacing w:val="1"/>
          <w:w w:val="105"/>
          <w:sz w:val="20"/>
        </w:rPr>
        <w:t xml:space="preserve"> </w:t>
      </w:r>
      <w:r>
        <w:rPr>
          <w:b/>
          <w:i/>
          <w:w w:val="105"/>
          <w:sz w:val="20"/>
        </w:rPr>
        <w:t>than</w:t>
      </w:r>
      <w:r>
        <w:rPr>
          <w:b/>
          <w:i/>
          <w:spacing w:val="-3"/>
          <w:w w:val="105"/>
          <w:sz w:val="20"/>
        </w:rPr>
        <w:t xml:space="preserve"> </w:t>
      </w:r>
      <w:r>
        <w:rPr>
          <w:b/>
          <w:i/>
          <w:w w:val="105"/>
          <w:sz w:val="20"/>
        </w:rPr>
        <w:t>30</w:t>
      </w:r>
      <w:r>
        <w:rPr>
          <w:b/>
          <w:i/>
          <w:spacing w:val="-1"/>
          <w:w w:val="105"/>
          <w:sz w:val="20"/>
        </w:rPr>
        <w:t xml:space="preserve"> </w:t>
      </w:r>
      <w:r>
        <w:rPr>
          <w:b/>
          <w:i/>
          <w:w w:val="105"/>
          <w:sz w:val="20"/>
        </w:rPr>
        <w:t>degree</w:t>
      </w:r>
      <w:r>
        <w:rPr>
          <w:b/>
          <w:i/>
          <w:spacing w:val="-2"/>
          <w:w w:val="105"/>
          <w:sz w:val="20"/>
        </w:rPr>
        <w:t xml:space="preserve"> </w:t>
      </w:r>
      <w:r>
        <w:rPr>
          <w:b/>
          <w:i/>
          <w:w w:val="105"/>
          <w:sz w:val="20"/>
        </w:rPr>
        <w:t>Celsius.</w:t>
      </w:r>
    </w:p>
    <w:p>
      <w:pPr>
        <w:pStyle w:val="6"/>
        <w:rPr>
          <w:b/>
          <w:i/>
          <w:sz w:val="20"/>
        </w:rPr>
      </w:pPr>
    </w:p>
    <w:p>
      <w:pPr>
        <w:pStyle w:val="6"/>
        <w:rPr>
          <w:b/>
          <w:i/>
          <w:sz w:val="20"/>
        </w:rPr>
      </w:pPr>
    </w:p>
    <w:p>
      <w:pPr>
        <w:pStyle w:val="6"/>
        <w:rPr>
          <w:b/>
          <w:i/>
          <w:sz w:val="20"/>
        </w:rPr>
      </w:pPr>
    </w:p>
    <w:p>
      <w:pPr>
        <w:pStyle w:val="6"/>
        <w:spacing w:before="11"/>
        <w:rPr>
          <w:b/>
          <w:i/>
          <w:sz w:val="23"/>
        </w:rPr>
      </w:pPr>
    </w:p>
    <w:p>
      <w:pPr>
        <w:pStyle w:val="2"/>
        <w:ind w:left="857"/>
        <w:rPr>
          <w:rFonts w:ascii="Calibri"/>
        </w:rPr>
      </w:pPr>
      <w:bookmarkStart w:id="17" w:name="_TOC_250023"/>
      <w:r>
        <w:rPr>
          <w:rFonts w:ascii="Calibri"/>
        </w:rPr>
        <w:t>Machine</w:t>
      </w:r>
      <w:r>
        <w:rPr>
          <w:rFonts w:ascii="Calibri"/>
          <w:spacing w:val="5"/>
        </w:rPr>
        <w:t xml:space="preserve"> </w:t>
      </w:r>
      <w:r>
        <w:rPr>
          <w:rFonts w:ascii="Calibri"/>
        </w:rPr>
        <w:t>Do`s</w:t>
      </w:r>
      <w:r>
        <w:rPr>
          <w:rFonts w:ascii="Calibri"/>
          <w:spacing w:val="8"/>
        </w:rPr>
        <w:t xml:space="preserve"> </w:t>
      </w:r>
      <w:r>
        <w:rPr>
          <w:rFonts w:ascii="Calibri"/>
        </w:rPr>
        <w:t>and</w:t>
      </w:r>
      <w:r>
        <w:rPr>
          <w:rFonts w:ascii="Calibri"/>
          <w:spacing w:val="9"/>
        </w:rPr>
        <w:t xml:space="preserve"> </w:t>
      </w:r>
      <w:bookmarkEnd w:id="17"/>
      <w:r>
        <w:rPr>
          <w:rFonts w:ascii="Calibri"/>
        </w:rPr>
        <w:t>Don`ts</w:t>
      </w:r>
    </w:p>
    <w:p>
      <w:pPr>
        <w:pStyle w:val="6"/>
        <w:spacing w:before="5"/>
        <w:rPr>
          <w:rFonts w:ascii="Calibri"/>
          <w:b/>
          <w:sz w:val="21"/>
        </w:rPr>
      </w:pPr>
    </w:p>
    <w:tbl>
      <w:tblPr>
        <w:tblStyle w:val="13"/>
        <w:tblW w:w="0" w:type="auto"/>
        <w:tblInd w:w="76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68"/>
        <w:gridCol w:w="910"/>
        <w:gridCol w:w="4020"/>
        <w:gridCol w:w="39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568" w:type="dxa"/>
            <w:shd w:val="clear" w:color="auto" w:fill="D9D9D9"/>
          </w:tcPr>
          <w:p>
            <w:pPr>
              <w:pStyle w:val="16"/>
              <w:spacing w:line="284" w:lineRule="exact"/>
              <w:ind w:left="100"/>
              <w:rPr>
                <w:sz w:val="26"/>
              </w:rPr>
            </w:pPr>
            <w:r>
              <w:rPr>
                <w:sz w:val="26"/>
              </w:rPr>
              <w:t>Do</w:t>
            </w:r>
          </w:p>
        </w:tc>
        <w:tc>
          <w:tcPr>
            <w:tcW w:w="910" w:type="dxa"/>
            <w:shd w:val="clear" w:color="auto" w:fill="D9D9D9"/>
          </w:tcPr>
          <w:p>
            <w:pPr>
              <w:pStyle w:val="16"/>
              <w:spacing w:line="284" w:lineRule="exact"/>
              <w:ind w:left="100"/>
              <w:rPr>
                <w:sz w:val="26"/>
              </w:rPr>
            </w:pPr>
            <w:r>
              <w:rPr>
                <w:sz w:val="26"/>
              </w:rPr>
              <w:t>Don’t</w:t>
            </w:r>
          </w:p>
        </w:tc>
        <w:tc>
          <w:tcPr>
            <w:tcW w:w="4020" w:type="dxa"/>
            <w:shd w:val="clear" w:color="auto" w:fill="D9D9D9"/>
          </w:tcPr>
          <w:p>
            <w:pPr>
              <w:pStyle w:val="16"/>
              <w:spacing w:line="284" w:lineRule="exact"/>
              <w:rPr>
                <w:sz w:val="26"/>
              </w:rPr>
            </w:pPr>
            <w:r>
              <w:rPr>
                <w:sz w:val="26"/>
              </w:rPr>
              <w:t>Action</w:t>
            </w:r>
          </w:p>
        </w:tc>
        <w:tc>
          <w:tcPr>
            <w:tcW w:w="3921" w:type="dxa"/>
            <w:shd w:val="clear" w:color="auto" w:fill="D9D9D9"/>
          </w:tcPr>
          <w:p>
            <w:pPr>
              <w:pStyle w:val="16"/>
              <w:spacing w:line="284" w:lineRule="exact"/>
              <w:ind w:left="97"/>
              <w:rPr>
                <w:sz w:val="26"/>
              </w:rPr>
            </w:pPr>
            <w:r>
              <w:rPr>
                <w:sz w:val="26"/>
              </w:rPr>
              <w:t>Cause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4" w:hRule="atLeast"/>
        </w:trPr>
        <w:tc>
          <w:tcPr>
            <w:tcW w:w="568" w:type="dxa"/>
          </w:tcPr>
          <w:p>
            <w:pPr>
              <w:pStyle w:val="16"/>
              <w:ind w:left="0"/>
              <w:rPr>
                <w:sz w:val="24"/>
              </w:rPr>
            </w:pPr>
          </w:p>
        </w:tc>
        <w:tc>
          <w:tcPr>
            <w:tcW w:w="910" w:type="dxa"/>
          </w:tcPr>
          <w:p>
            <w:pPr>
              <w:pStyle w:val="16"/>
              <w:spacing w:before="3"/>
              <w:ind w:left="0"/>
              <w:rPr>
                <w:rFonts w:ascii="Calibri"/>
                <w:b/>
                <w:sz w:val="12"/>
              </w:rPr>
            </w:pPr>
          </w:p>
          <w:p>
            <w:pPr>
              <w:pStyle w:val="16"/>
              <w:ind w:left="263"/>
              <w:rPr>
                <w:rFonts w:ascii="Calibri"/>
                <w:sz w:val="20"/>
              </w:rPr>
            </w:pPr>
            <w:r>
              <w:rPr>
                <w:rFonts w:ascii="Calibri"/>
                <w:sz w:val="20"/>
              </w:rPr>
              <w:drawing>
                <wp:inline distT="0" distB="0" distL="0" distR="0">
                  <wp:extent cx="167640" cy="166370"/>
                  <wp:effectExtent l="0" t="0" r="3810" b="5080"/>
                  <wp:docPr id="5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158.png"/>
                          <pic:cNvPicPr>
                            <a:picLocks noChangeAspect="1"/>
                          </pic:cNvPicPr>
                        </pic:nvPicPr>
                        <pic:blipFill>
                          <a:blip r:embed="rId145" cstate="print"/>
                          <a:stretch>
                            <a:fillRect/>
                          </a:stretch>
                        </pic:blipFill>
                        <pic:spPr>
                          <a:xfrm>
                            <a:off x="0" y="0"/>
                            <a:ext cx="168202" cy="166687"/>
                          </a:xfrm>
                          <a:prstGeom prst="rect">
                            <a:avLst/>
                          </a:prstGeom>
                        </pic:spPr>
                      </pic:pic>
                    </a:graphicData>
                  </a:graphic>
                </wp:inline>
              </w:drawing>
            </w:r>
          </w:p>
        </w:tc>
        <w:tc>
          <w:tcPr>
            <w:tcW w:w="4020" w:type="dxa"/>
          </w:tcPr>
          <w:p>
            <w:pPr>
              <w:pStyle w:val="16"/>
              <w:spacing w:line="292" w:lineRule="exact"/>
              <w:rPr>
                <w:i/>
                <w:sz w:val="26"/>
              </w:rPr>
            </w:pPr>
            <w:r>
              <w:rPr>
                <w:i/>
                <w:sz w:val="26"/>
              </w:rPr>
              <w:t>Spray</w:t>
            </w:r>
            <w:r>
              <w:rPr>
                <w:i/>
                <w:spacing w:val="8"/>
                <w:sz w:val="26"/>
              </w:rPr>
              <w:t xml:space="preserve"> </w:t>
            </w:r>
            <w:r>
              <w:rPr>
                <w:i/>
                <w:sz w:val="26"/>
              </w:rPr>
              <w:t>directly</w:t>
            </w:r>
            <w:r>
              <w:rPr>
                <w:i/>
                <w:spacing w:val="7"/>
                <w:sz w:val="26"/>
              </w:rPr>
              <w:t xml:space="preserve"> </w:t>
            </w:r>
            <w:r>
              <w:rPr>
                <w:i/>
                <w:sz w:val="26"/>
              </w:rPr>
              <w:t>onto</w:t>
            </w:r>
            <w:r>
              <w:rPr>
                <w:i/>
                <w:spacing w:val="6"/>
                <w:sz w:val="26"/>
              </w:rPr>
              <w:t xml:space="preserve"> </w:t>
            </w:r>
            <w:r>
              <w:rPr>
                <w:i/>
                <w:sz w:val="26"/>
              </w:rPr>
              <w:t>the</w:t>
            </w:r>
            <w:r>
              <w:rPr>
                <w:i/>
                <w:spacing w:val="9"/>
                <w:sz w:val="26"/>
              </w:rPr>
              <w:t xml:space="preserve"> </w:t>
            </w:r>
            <w:r>
              <w:rPr>
                <w:i/>
                <w:sz w:val="26"/>
              </w:rPr>
              <w:t>machine</w:t>
            </w:r>
          </w:p>
          <w:p>
            <w:pPr>
              <w:pStyle w:val="16"/>
              <w:spacing w:before="3" w:line="289" w:lineRule="exact"/>
              <w:rPr>
                <w:i/>
                <w:sz w:val="26"/>
              </w:rPr>
            </w:pPr>
            <w:r>
              <w:rPr>
                <w:i/>
                <w:sz w:val="26"/>
              </w:rPr>
              <w:t>with</w:t>
            </w:r>
            <w:r>
              <w:rPr>
                <w:i/>
                <w:spacing w:val="4"/>
                <w:sz w:val="26"/>
              </w:rPr>
              <w:t xml:space="preserve"> </w:t>
            </w:r>
            <w:r>
              <w:rPr>
                <w:i/>
                <w:sz w:val="26"/>
              </w:rPr>
              <w:t>high</w:t>
            </w:r>
            <w:r>
              <w:rPr>
                <w:i/>
                <w:spacing w:val="9"/>
                <w:sz w:val="26"/>
              </w:rPr>
              <w:t xml:space="preserve"> </w:t>
            </w:r>
            <w:r>
              <w:rPr>
                <w:i/>
                <w:sz w:val="26"/>
              </w:rPr>
              <w:t>pressure</w:t>
            </w:r>
            <w:r>
              <w:rPr>
                <w:i/>
                <w:spacing w:val="10"/>
                <w:sz w:val="26"/>
              </w:rPr>
              <w:t xml:space="preserve"> </w:t>
            </w:r>
            <w:r>
              <w:rPr>
                <w:i/>
                <w:sz w:val="26"/>
              </w:rPr>
              <w:t>water</w:t>
            </w:r>
          </w:p>
        </w:tc>
        <w:tc>
          <w:tcPr>
            <w:tcW w:w="3921" w:type="dxa"/>
          </w:tcPr>
          <w:p>
            <w:pPr>
              <w:pStyle w:val="16"/>
              <w:spacing w:line="292" w:lineRule="exact"/>
              <w:ind w:left="97"/>
              <w:rPr>
                <w:i/>
                <w:sz w:val="26"/>
              </w:rPr>
            </w:pPr>
            <w:r>
              <w:rPr>
                <w:i/>
                <w:sz w:val="26"/>
              </w:rPr>
              <w:t>Electrical</w:t>
            </w:r>
            <w:r>
              <w:rPr>
                <w:i/>
                <w:spacing w:val="6"/>
                <w:sz w:val="26"/>
              </w:rPr>
              <w:t xml:space="preserve"> </w:t>
            </w:r>
            <w:r>
              <w:rPr>
                <w:i/>
                <w:sz w:val="26"/>
              </w:rPr>
              <w:t>shock</w:t>
            </w:r>
            <w:r>
              <w:rPr>
                <w:i/>
                <w:spacing w:val="10"/>
                <w:sz w:val="26"/>
              </w:rPr>
              <w:t xml:space="preserve"> </w:t>
            </w:r>
            <w:r>
              <w:rPr>
                <w:i/>
                <w:sz w:val="26"/>
              </w:rPr>
              <w:t>may</w:t>
            </w:r>
            <w:r>
              <w:rPr>
                <w:i/>
                <w:spacing w:val="9"/>
                <w:sz w:val="26"/>
              </w:rPr>
              <w:t xml:space="preserve"> </w:t>
            </w:r>
            <w:r>
              <w:rPr>
                <w:i/>
                <w:sz w:val="26"/>
              </w:rPr>
              <w:t>occurs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6" w:hRule="atLeast"/>
        </w:trPr>
        <w:tc>
          <w:tcPr>
            <w:tcW w:w="568" w:type="dxa"/>
          </w:tcPr>
          <w:p>
            <w:pPr>
              <w:pStyle w:val="16"/>
              <w:ind w:left="0"/>
              <w:rPr>
                <w:sz w:val="24"/>
              </w:rPr>
            </w:pPr>
          </w:p>
        </w:tc>
        <w:tc>
          <w:tcPr>
            <w:tcW w:w="910" w:type="dxa"/>
          </w:tcPr>
          <w:p>
            <w:pPr>
              <w:pStyle w:val="16"/>
              <w:spacing w:before="8"/>
              <w:ind w:left="0"/>
              <w:rPr>
                <w:rFonts w:ascii="Calibri"/>
                <w:b/>
                <w:sz w:val="11"/>
              </w:rPr>
            </w:pPr>
          </w:p>
          <w:p>
            <w:pPr>
              <w:pStyle w:val="16"/>
              <w:ind w:left="273"/>
              <w:rPr>
                <w:rFonts w:ascii="Calibri"/>
                <w:sz w:val="20"/>
              </w:rPr>
            </w:pPr>
            <w:r>
              <w:rPr>
                <w:rFonts w:ascii="Calibri"/>
                <w:sz w:val="20"/>
              </w:rPr>
              <w:drawing>
                <wp:inline distT="0" distB="0" distL="0" distR="0">
                  <wp:extent cx="167640" cy="166370"/>
                  <wp:effectExtent l="0" t="0" r="3810" b="5080"/>
                  <wp:docPr id="53"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159.png"/>
                          <pic:cNvPicPr>
                            <a:picLocks noChangeAspect="1"/>
                          </pic:cNvPicPr>
                        </pic:nvPicPr>
                        <pic:blipFill>
                          <a:blip r:embed="rId146" cstate="print"/>
                          <a:stretch>
                            <a:fillRect/>
                          </a:stretch>
                        </pic:blipFill>
                        <pic:spPr>
                          <a:xfrm>
                            <a:off x="0" y="0"/>
                            <a:ext cx="168202" cy="166687"/>
                          </a:xfrm>
                          <a:prstGeom prst="rect">
                            <a:avLst/>
                          </a:prstGeom>
                        </pic:spPr>
                      </pic:pic>
                    </a:graphicData>
                  </a:graphic>
                </wp:inline>
              </w:drawing>
            </w:r>
          </w:p>
        </w:tc>
        <w:tc>
          <w:tcPr>
            <w:tcW w:w="4020" w:type="dxa"/>
          </w:tcPr>
          <w:p>
            <w:pPr>
              <w:pStyle w:val="16"/>
              <w:spacing w:line="292" w:lineRule="exact"/>
              <w:rPr>
                <w:i/>
                <w:sz w:val="26"/>
              </w:rPr>
            </w:pPr>
            <w:r>
              <w:rPr>
                <w:i/>
                <w:sz w:val="26"/>
              </w:rPr>
              <w:t>Operate</w:t>
            </w:r>
            <w:r>
              <w:rPr>
                <w:i/>
                <w:spacing w:val="8"/>
                <w:sz w:val="26"/>
              </w:rPr>
              <w:t xml:space="preserve"> </w:t>
            </w:r>
            <w:r>
              <w:rPr>
                <w:i/>
                <w:sz w:val="26"/>
              </w:rPr>
              <w:t>the</w:t>
            </w:r>
            <w:r>
              <w:rPr>
                <w:i/>
                <w:spacing w:val="9"/>
                <w:sz w:val="26"/>
              </w:rPr>
              <w:t xml:space="preserve"> </w:t>
            </w:r>
            <w:r>
              <w:rPr>
                <w:i/>
                <w:sz w:val="26"/>
              </w:rPr>
              <w:t>machine</w:t>
            </w:r>
            <w:r>
              <w:rPr>
                <w:i/>
                <w:spacing w:val="9"/>
                <w:sz w:val="26"/>
              </w:rPr>
              <w:t xml:space="preserve"> </w:t>
            </w:r>
            <w:r>
              <w:rPr>
                <w:i/>
                <w:sz w:val="26"/>
              </w:rPr>
              <w:t>with</w:t>
            </w:r>
          </w:p>
          <w:p>
            <w:pPr>
              <w:pStyle w:val="16"/>
              <w:spacing w:before="3" w:line="291" w:lineRule="exact"/>
              <w:rPr>
                <w:i/>
                <w:sz w:val="26"/>
              </w:rPr>
            </w:pPr>
            <w:r>
              <w:rPr>
                <w:i/>
                <w:sz w:val="26"/>
              </w:rPr>
              <w:t>damaged</w:t>
            </w:r>
            <w:r>
              <w:rPr>
                <w:i/>
                <w:spacing w:val="8"/>
                <w:sz w:val="26"/>
              </w:rPr>
              <w:t xml:space="preserve"> </w:t>
            </w:r>
            <w:r>
              <w:rPr>
                <w:i/>
                <w:sz w:val="26"/>
              </w:rPr>
              <w:t>or</w:t>
            </w:r>
            <w:r>
              <w:rPr>
                <w:i/>
                <w:spacing w:val="9"/>
                <w:sz w:val="26"/>
              </w:rPr>
              <w:t xml:space="preserve"> </w:t>
            </w:r>
            <w:r>
              <w:rPr>
                <w:i/>
                <w:sz w:val="26"/>
              </w:rPr>
              <w:t>removed</w:t>
            </w:r>
            <w:r>
              <w:rPr>
                <w:i/>
                <w:spacing w:val="6"/>
                <w:sz w:val="26"/>
              </w:rPr>
              <w:t xml:space="preserve"> </w:t>
            </w:r>
            <w:r>
              <w:rPr>
                <w:i/>
                <w:sz w:val="26"/>
              </w:rPr>
              <w:t>fan</w:t>
            </w:r>
            <w:r>
              <w:rPr>
                <w:i/>
                <w:spacing w:val="9"/>
                <w:sz w:val="26"/>
              </w:rPr>
              <w:t xml:space="preserve"> </w:t>
            </w:r>
            <w:r>
              <w:rPr>
                <w:i/>
                <w:sz w:val="26"/>
              </w:rPr>
              <w:t>cover</w:t>
            </w:r>
          </w:p>
        </w:tc>
        <w:tc>
          <w:tcPr>
            <w:tcW w:w="3921" w:type="dxa"/>
          </w:tcPr>
          <w:p>
            <w:pPr>
              <w:pStyle w:val="16"/>
              <w:spacing w:line="292" w:lineRule="exact"/>
              <w:ind w:left="97"/>
              <w:rPr>
                <w:i/>
                <w:sz w:val="26"/>
              </w:rPr>
            </w:pPr>
            <w:r>
              <w:rPr>
                <w:i/>
                <w:sz w:val="26"/>
              </w:rPr>
              <w:t>Motor</w:t>
            </w:r>
            <w:r>
              <w:rPr>
                <w:i/>
                <w:spacing w:val="7"/>
                <w:sz w:val="26"/>
              </w:rPr>
              <w:t xml:space="preserve"> </w:t>
            </w:r>
            <w:r>
              <w:rPr>
                <w:i/>
                <w:sz w:val="26"/>
              </w:rPr>
              <w:t>will</w:t>
            </w:r>
            <w:r>
              <w:rPr>
                <w:i/>
                <w:spacing w:val="8"/>
                <w:sz w:val="26"/>
              </w:rPr>
              <w:t xml:space="preserve"> </w:t>
            </w:r>
            <w:r>
              <w:rPr>
                <w:i/>
                <w:sz w:val="26"/>
              </w:rPr>
              <w:t>be</w:t>
            </w:r>
            <w:r>
              <w:rPr>
                <w:i/>
                <w:spacing w:val="7"/>
                <w:sz w:val="26"/>
              </w:rPr>
              <w:t xml:space="preserve"> </w:t>
            </w:r>
            <w:r>
              <w:rPr>
                <w:i/>
                <w:sz w:val="26"/>
              </w:rPr>
              <w:t>overheated</w:t>
            </w:r>
            <w:r>
              <w:rPr>
                <w:i/>
                <w:spacing w:val="8"/>
                <w:sz w:val="26"/>
              </w:rPr>
              <w:t xml:space="preserve"> </w:t>
            </w:r>
            <w:r>
              <w:rPr>
                <w:i/>
                <w:sz w:val="26"/>
              </w:rPr>
              <w:t>and</w:t>
            </w:r>
          </w:p>
          <w:p>
            <w:pPr>
              <w:pStyle w:val="16"/>
              <w:spacing w:before="3" w:line="291" w:lineRule="exact"/>
              <w:ind w:left="83"/>
              <w:rPr>
                <w:i/>
                <w:sz w:val="26"/>
              </w:rPr>
            </w:pPr>
            <w:r>
              <w:rPr>
                <w:i/>
                <w:sz w:val="26"/>
              </w:rPr>
              <w:t>malfunction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5" w:hRule="atLeast"/>
        </w:trPr>
        <w:tc>
          <w:tcPr>
            <w:tcW w:w="568" w:type="dxa"/>
          </w:tcPr>
          <w:p>
            <w:pPr>
              <w:pStyle w:val="16"/>
              <w:ind w:left="0"/>
              <w:rPr>
                <w:sz w:val="24"/>
              </w:rPr>
            </w:pPr>
          </w:p>
        </w:tc>
        <w:tc>
          <w:tcPr>
            <w:tcW w:w="910" w:type="dxa"/>
          </w:tcPr>
          <w:p>
            <w:pPr>
              <w:pStyle w:val="16"/>
              <w:spacing w:before="1"/>
              <w:ind w:left="0"/>
              <w:rPr>
                <w:rFonts w:ascii="Calibri"/>
                <w:b/>
                <w:sz w:val="11"/>
              </w:rPr>
            </w:pPr>
          </w:p>
          <w:p>
            <w:pPr>
              <w:pStyle w:val="16"/>
              <w:ind w:left="263"/>
              <w:rPr>
                <w:rFonts w:ascii="Calibri"/>
                <w:sz w:val="20"/>
              </w:rPr>
            </w:pPr>
            <w:r>
              <w:rPr>
                <w:rFonts w:ascii="Calibri"/>
                <w:sz w:val="20"/>
              </w:rPr>
              <w:drawing>
                <wp:inline distT="0" distB="0" distL="0" distR="0">
                  <wp:extent cx="167640" cy="166370"/>
                  <wp:effectExtent l="0" t="0" r="3810" b="5080"/>
                  <wp:docPr id="55"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60.png"/>
                          <pic:cNvPicPr>
                            <a:picLocks noChangeAspect="1"/>
                          </pic:cNvPicPr>
                        </pic:nvPicPr>
                        <pic:blipFill>
                          <a:blip r:embed="rId147" cstate="print"/>
                          <a:stretch>
                            <a:fillRect/>
                          </a:stretch>
                        </pic:blipFill>
                        <pic:spPr>
                          <a:xfrm>
                            <a:off x="0" y="0"/>
                            <a:ext cx="168202" cy="166687"/>
                          </a:xfrm>
                          <a:prstGeom prst="rect">
                            <a:avLst/>
                          </a:prstGeom>
                        </pic:spPr>
                      </pic:pic>
                    </a:graphicData>
                  </a:graphic>
                </wp:inline>
              </w:drawing>
            </w:r>
          </w:p>
        </w:tc>
        <w:tc>
          <w:tcPr>
            <w:tcW w:w="4020" w:type="dxa"/>
          </w:tcPr>
          <w:p>
            <w:pPr>
              <w:pStyle w:val="16"/>
              <w:spacing w:line="292" w:lineRule="exact"/>
              <w:rPr>
                <w:i/>
                <w:sz w:val="26"/>
              </w:rPr>
            </w:pPr>
            <w:r>
              <w:rPr>
                <w:i/>
                <w:sz w:val="26"/>
              </w:rPr>
              <w:t>Operate/keep</w:t>
            </w:r>
            <w:r>
              <w:rPr>
                <w:i/>
                <w:spacing w:val="7"/>
                <w:sz w:val="26"/>
              </w:rPr>
              <w:t xml:space="preserve"> </w:t>
            </w:r>
            <w:r>
              <w:rPr>
                <w:i/>
                <w:sz w:val="26"/>
              </w:rPr>
              <w:t>machine</w:t>
            </w:r>
            <w:r>
              <w:rPr>
                <w:i/>
                <w:spacing w:val="11"/>
                <w:sz w:val="26"/>
              </w:rPr>
              <w:t xml:space="preserve"> </w:t>
            </w:r>
            <w:r>
              <w:rPr>
                <w:i/>
                <w:sz w:val="26"/>
              </w:rPr>
              <w:t>with</w:t>
            </w:r>
            <w:r>
              <w:rPr>
                <w:i/>
                <w:spacing w:val="8"/>
                <w:sz w:val="26"/>
              </w:rPr>
              <w:t xml:space="preserve"> </w:t>
            </w:r>
            <w:r>
              <w:rPr>
                <w:i/>
                <w:sz w:val="26"/>
              </w:rPr>
              <w:t>frost</w:t>
            </w:r>
          </w:p>
          <w:p>
            <w:pPr>
              <w:pStyle w:val="16"/>
              <w:spacing w:before="6" w:line="287" w:lineRule="exact"/>
              <w:rPr>
                <w:i/>
                <w:sz w:val="26"/>
              </w:rPr>
            </w:pPr>
            <w:r>
              <w:rPr>
                <w:i/>
                <w:sz w:val="26"/>
              </w:rPr>
              <w:t>built</w:t>
            </w:r>
            <w:r>
              <w:rPr>
                <w:i/>
                <w:spacing w:val="6"/>
                <w:sz w:val="26"/>
              </w:rPr>
              <w:t xml:space="preserve"> </w:t>
            </w:r>
            <w:r>
              <w:rPr>
                <w:i/>
                <w:sz w:val="26"/>
              </w:rPr>
              <w:t>up</w:t>
            </w:r>
          </w:p>
        </w:tc>
        <w:tc>
          <w:tcPr>
            <w:tcW w:w="3921" w:type="dxa"/>
          </w:tcPr>
          <w:p>
            <w:pPr>
              <w:pStyle w:val="16"/>
              <w:spacing w:line="292" w:lineRule="exact"/>
              <w:ind w:left="97"/>
              <w:rPr>
                <w:i/>
                <w:sz w:val="26"/>
              </w:rPr>
            </w:pPr>
            <w:r>
              <w:rPr>
                <w:i/>
                <w:sz w:val="26"/>
              </w:rPr>
              <w:t>Flush</w:t>
            </w:r>
            <w:r>
              <w:rPr>
                <w:i/>
                <w:spacing w:val="9"/>
                <w:sz w:val="26"/>
              </w:rPr>
              <w:t xml:space="preserve"> </w:t>
            </w:r>
            <w:r>
              <w:rPr>
                <w:i/>
                <w:sz w:val="26"/>
              </w:rPr>
              <w:t>pump</w:t>
            </w:r>
            <w:r>
              <w:rPr>
                <w:i/>
                <w:spacing w:val="6"/>
                <w:sz w:val="26"/>
              </w:rPr>
              <w:t xml:space="preserve"> </w:t>
            </w:r>
            <w:r>
              <w:rPr>
                <w:i/>
                <w:sz w:val="26"/>
              </w:rPr>
              <w:t>with</w:t>
            </w:r>
            <w:r>
              <w:rPr>
                <w:i/>
                <w:spacing w:val="10"/>
                <w:sz w:val="26"/>
              </w:rPr>
              <w:t xml:space="preserve"> </w:t>
            </w:r>
            <w:r>
              <w:rPr>
                <w:i/>
                <w:sz w:val="26"/>
              </w:rPr>
              <w:t>antifreeze</w:t>
            </w:r>
          </w:p>
          <w:p>
            <w:pPr>
              <w:pStyle w:val="16"/>
              <w:spacing w:before="6" w:line="287" w:lineRule="exact"/>
              <w:ind w:left="83"/>
              <w:rPr>
                <w:i/>
                <w:sz w:val="26"/>
              </w:rPr>
            </w:pPr>
            <w:r>
              <w:rPr>
                <w:i/>
                <w:sz w:val="26"/>
              </w:rPr>
              <w:t>fluids</w:t>
            </w:r>
            <w:r>
              <w:rPr>
                <w:i/>
                <w:spacing w:val="7"/>
                <w:sz w:val="26"/>
              </w:rPr>
              <w:t xml:space="preserve"> </w:t>
            </w:r>
            <w:r>
              <w:rPr>
                <w:i/>
                <w:sz w:val="26"/>
              </w:rPr>
              <w:t>before</w:t>
            </w:r>
            <w:r>
              <w:rPr>
                <w:i/>
                <w:spacing w:val="5"/>
                <w:sz w:val="26"/>
              </w:rPr>
              <w:t xml:space="preserve"> </w:t>
            </w:r>
            <w:r>
              <w:rPr>
                <w:i/>
                <w:sz w:val="26"/>
              </w:rPr>
              <w:t>use.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9" w:hRule="atLeast"/>
        </w:trPr>
        <w:tc>
          <w:tcPr>
            <w:tcW w:w="568" w:type="dxa"/>
          </w:tcPr>
          <w:p>
            <w:pPr>
              <w:pStyle w:val="16"/>
              <w:spacing w:before="11"/>
              <w:ind w:left="0"/>
              <w:rPr>
                <w:rFonts w:ascii="Calibri"/>
                <w:b/>
                <w:sz w:val="25"/>
              </w:rPr>
            </w:pPr>
          </w:p>
          <w:p>
            <w:pPr>
              <w:pStyle w:val="16"/>
              <w:ind w:left="131"/>
              <w:rPr>
                <w:rFonts w:ascii="Calibri"/>
                <w:sz w:val="20"/>
              </w:rPr>
            </w:pPr>
            <w:r>
              <w:rPr>
                <w:rFonts w:ascii="Calibri"/>
                <w:sz w:val="20"/>
              </w:rPr>
              <w:drawing>
                <wp:inline distT="0" distB="0" distL="0" distR="0">
                  <wp:extent cx="166370" cy="166370"/>
                  <wp:effectExtent l="0" t="0" r="5080" b="5080"/>
                  <wp:docPr id="5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54.png"/>
                          <pic:cNvPicPr>
                            <a:picLocks noChangeAspect="1"/>
                          </pic:cNvPicPr>
                        </pic:nvPicPr>
                        <pic:blipFill>
                          <a:blip r:embed="rId135" cstate="print"/>
                          <a:stretch>
                            <a:fillRect/>
                          </a:stretch>
                        </pic:blipFill>
                        <pic:spPr>
                          <a:xfrm>
                            <a:off x="0" y="0"/>
                            <a:ext cx="166687" cy="166687"/>
                          </a:xfrm>
                          <a:prstGeom prst="rect">
                            <a:avLst/>
                          </a:prstGeom>
                        </pic:spPr>
                      </pic:pic>
                    </a:graphicData>
                  </a:graphic>
                </wp:inline>
              </w:drawing>
            </w:r>
          </w:p>
        </w:tc>
        <w:tc>
          <w:tcPr>
            <w:tcW w:w="910" w:type="dxa"/>
          </w:tcPr>
          <w:p>
            <w:pPr>
              <w:pStyle w:val="16"/>
              <w:ind w:left="0"/>
              <w:rPr>
                <w:sz w:val="24"/>
              </w:rPr>
            </w:pPr>
          </w:p>
        </w:tc>
        <w:tc>
          <w:tcPr>
            <w:tcW w:w="4020" w:type="dxa"/>
          </w:tcPr>
          <w:p>
            <w:pPr>
              <w:pStyle w:val="16"/>
              <w:spacing w:line="291" w:lineRule="exact"/>
              <w:rPr>
                <w:i/>
                <w:sz w:val="26"/>
              </w:rPr>
            </w:pPr>
            <w:r>
              <w:rPr>
                <w:i/>
                <w:sz w:val="26"/>
              </w:rPr>
              <w:t>Check</w:t>
            </w:r>
            <w:r>
              <w:rPr>
                <w:i/>
                <w:spacing w:val="6"/>
                <w:sz w:val="26"/>
              </w:rPr>
              <w:t xml:space="preserve"> </w:t>
            </w:r>
            <w:r>
              <w:rPr>
                <w:i/>
                <w:sz w:val="26"/>
              </w:rPr>
              <w:t>hose</w:t>
            </w:r>
            <w:r>
              <w:rPr>
                <w:i/>
                <w:spacing w:val="5"/>
                <w:sz w:val="26"/>
              </w:rPr>
              <w:t xml:space="preserve"> </w:t>
            </w:r>
            <w:r>
              <w:rPr>
                <w:i/>
                <w:sz w:val="26"/>
              </w:rPr>
              <w:t>and</w:t>
            </w:r>
            <w:r>
              <w:rPr>
                <w:i/>
                <w:spacing w:val="7"/>
                <w:sz w:val="26"/>
              </w:rPr>
              <w:t xml:space="preserve"> </w:t>
            </w:r>
            <w:r>
              <w:rPr>
                <w:i/>
                <w:sz w:val="26"/>
              </w:rPr>
              <w:t>cord</w:t>
            </w:r>
            <w:r>
              <w:rPr>
                <w:i/>
                <w:spacing w:val="3"/>
                <w:sz w:val="26"/>
              </w:rPr>
              <w:t xml:space="preserve"> </w:t>
            </w:r>
            <w:r>
              <w:rPr>
                <w:i/>
                <w:sz w:val="26"/>
              </w:rPr>
              <w:t>are</w:t>
            </w:r>
            <w:r>
              <w:rPr>
                <w:i/>
                <w:spacing w:val="7"/>
                <w:sz w:val="26"/>
              </w:rPr>
              <w:t xml:space="preserve"> </w:t>
            </w:r>
            <w:r>
              <w:rPr>
                <w:i/>
                <w:sz w:val="26"/>
              </w:rPr>
              <w:t>not</w:t>
            </w:r>
          </w:p>
          <w:p>
            <w:pPr>
              <w:pStyle w:val="16"/>
              <w:spacing w:line="300" w:lineRule="atLeast"/>
              <w:rPr>
                <w:i/>
                <w:sz w:val="26"/>
              </w:rPr>
            </w:pPr>
            <w:r>
              <w:rPr>
                <w:i/>
                <w:sz w:val="26"/>
              </w:rPr>
              <w:t>vehicle</w:t>
            </w:r>
            <w:r>
              <w:rPr>
                <w:i/>
                <w:spacing w:val="3"/>
                <w:sz w:val="26"/>
              </w:rPr>
              <w:t xml:space="preserve"> </w:t>
            </w:r>
            <w:r>
              <w:rPr>
                <w:i/>
                <w:sz w:val="26"/>
              </w:rPr>
              <w:t>run</w:t>
            </w:r>
            <w:r>
              <w:rPr>
                <w:i/>
                <w:spacing w:val="6"/>
                <w:sz w:val="26"/>
              </w:rPr>
              <w:t xml:space="preserve"> </w:t>
            </w:r>
            <w:r>
              <w:rPr>
                <w:i/>
                <w:sz w:val="26"/>
              </w:rPr>
              <w:t>over</w:t>
            </w:r>
            <w:r>
              <w:rPr>
                <w:i/>
                <w:spacing w:val="5"/>
                <w:sz w:val="26"/>
              </w:rPr>
              <w:t xml:space="preserve"> </w:t>
            </w:r>
            <w:r>
              <w:rPr>
                <w:i/>
                <w:sz w:val="26"/>
              </w:rPr>
              <w:t>by</w:t>
            </w:r>
            <w:r>
              <w:rPr>
                <w:i/>
                <w:spacing w:val="6"/>
                <w:sz w:val="26"/>
              </w:rPr>
              <w:t xml:space="preserve"> </w:t>
            </w:r>
            <w:r>
              <w:rPr>
                <w:i/>
                <w:sz w:val="26"/>
              </w:rPr>
              <w:t>heavy</w:t>
            </w:r>
            <w:r>
              <w:rPr>
                <w:i/>
                <w:spacing w:val="5"/>
                <w:sz w:val="26"/>
              </w:rPr>
              <w:t xml:space="preserve"> </w:t>
            </w:r>
            <w:r>
              <w:rPr>
                <w:i/>
                <w:sz w:val="26"/>
              </w:rPr>
              <w:t>or</w:t>
            </w:r>
            <w:r>
              <w:rPr>
                <w:i/>
                <w:spacing w:val="-62"/>
                <w:sz w:val="26"/>
              </w:rPr>
              <w:t xml:space="preserve"> </w:t>
            </w:r>
            <w:r>
              <w:rPr>
                <w:i/>
                <w:sz w:val="26"/>
              </w:rPr>
              <w:t>squeezed</w:t>
            </w:r>
            <w:r>
              <w:rPr>
                <w:i/>
                <w:spacing w:val="2"/>
                <w:sz w:val="26"/>
              </w:rPr>
              <w:t xml:space="preserve"> </w:t>
            </w:r>
            <w:r>
              <w:rPr>
                <w:i/>
                <w:sz w:val="26"/>
              </w:rPr>
              <w:t>in</w:t>
            </w:r>
            <w:r>
              <w:rPr>
                <w:i/>
                <w:spacing w:val="3"/>
                <w:sz w:val="26"/>
              </w:rPr>
              <w:t xml:space="preserve"> </w:t>
            </w:r>
            <w:r>
              <w:rPr>
                <w:i/>
                <w:sz w:val="26"/>
              </w:rPr>
              <w:t>door</w:t>
            </w:r>
            <w:r>
              <w:rPr>
                <w:i/>
                <w:spacing w:val="6"/>
                <w:sz w:val="26"/>
              </w:rPr>
              <w:t xml:space="preserve"> </w:t>
            </w:r>
            <w:r>
              <w:rPr>
                <w:i/>
                <w:sz w:val="26"/>
              </w:rPr>
              <w:t>opening</w:t>
            </w:r>
          </w:p>
        </w:tc>
        <w:tc>
          <w:tcPr>
            <w:tcW w:w="3921" w:type="dxa"/>
          </w:tcPr>
          <w:p>
            <w:pPr>
              <w:pStyle w:val="16"/>
              <w:spacing w:line="244" w:lineRule="auto"/>
              <w:ind w:left="83" w:right="97" w:firstLine="14"/>
              <w:rPr>
                <w:i/>
                <w:sz w:val="26"/>
              </w:rPr>
            </w:pPr>
            <w:r>
              <w:rPr>
                <w:i/>
                <w:sz w:val="26"/>
              </w:rPr>
              <w:t>May</w:t>
            </w:r>
            <w:r>
              <w:rPr>
                <w:i/>
                <w:spacing w:val="10"/>
                <w:sz w:val="26"/>
              </w:rPr>
              <w:t xml:space="preserve"> </w:t>
            </w:r>
            <w:r>
              <w:rPr>
                <w:i/>
                <w:sz w:val="26"/>
              </w:rPr>
              <w:t>cause</w:t>
            </w:r>
            <w:r>
              <w:rPr>
                <w:i/>
                <w:spacing w:val="8"/>
                <w:sz w:val="26"/>
              </w:rPr>
              <w:t xml:space="preserve"> </w:t>
            </w:r>
            <w:r>
              <w:rPr>
                <w:i/>
                <w:sz w:val="26"/>
              </w:rPr>
              <w:t>machine</w:t>
            </w:r>
            <w:r>
              <w:rPr>
                <w:i/>
                <w:spacing w:val="14"/>
                <w:sz w:val="26"/>
              </w:rPr>
              <w:t xml:space="preserve"> </w:t>
            </w:r>
            <w:r>
              <w:rPr>
                <w:i/>
                <w:sz w:val="26"/>
              </w:rPr>
              <w:t>not</w:t>
            </w:r>
            <w:r>
              <w:rPr>
                <w:i/>
                <w:spacing w:val="8"/>
                <w:sz w:val="26"/>
              </w:rPr>
              <w:t xml:space="preserve"> </w:t>
            </w:r>
            <w:r>
              <w:rPr>
                <w:i/>
                <w:sz w:val="26"/>
              </w:rPr>
              <w:t>function</w:t>
            </w:r>
            <w:r>
              <w:rPr>
                <w:i/>
                <w:spacing w:val="-62"/>
                <w:sz w:val="26"/>
              </w:rPr>
              <w:t xml:space="preserve"> </w:t>
            </w:r>
            <w:r>
              <w:rPr>
                <w:i/>
                <w:sz w:val="26"/>
              </w:rPr>
              <w:t>properly.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6" w:hRule="atLeast"/>
        </w:trPr>
        <w:tc>
          <w:tcPr>
            <w:tcW w:w="568" w:type="dxa"/>
          </w:tcPr>
          <w:p>
            <w:pPr>
              <w:pStyle w:val="16"/>
              <w:spacing w:before="8" w:after="1"/>
              <w:ind w:left="0"/>
              <w:rPr>
                <w:rFonts w:ascii="Calibri"/>
                <w:b/>
                <w:sz w:val="26"/>
              </w:rPr>
            </w:pPr>
          </w:p>
          <w:p>
            <w:pPr>
              <w:pStyle w:val="16"/>
              <w:ind w:left="129"/>
              <w:rPr>
                <w:rFonts w:ascii="Calibri"/>
                <w:sz w:val="20"/>
              </w:rPr>
            </w:pPr>
            <w:r>
              <w:rPr>
                <w:rFonts w:ascii="Calibri"/>
                <w:sz w:val="20"/>
              </w:rPr>
              <w:drawing>
                <wp:inline distT="0" distB="0" distL="0" distR="0">
                  <wp:extent cx="166370" cy="166370"/>
                  <wp:effectExtent l="0" t="0" r="5080" b="5080"/>
                  <wp:docPr id="59"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41.png"/>
                          <pic:cNvPicPr>
                            <a:picLocks noChangeAspect="1"/>
                          </pic:cNvPicPr>
                        </pic:nvPicPr>
                        <pic:blipFill>
                          <a:blip r:embed="rId129" cstate="print"/>
                          <a:stretch>
                            <a:fillRect/>
                          </a:stretch>
                        </pic:blipFill>
                        <pic:spPr>
                          <a:xfrm>
                            <a:off x="0" y="0"/>
                            <a:ext cx="166687" cy="166687"/>
                          </a:xfrm>
                          <a:prstGeom prst="rect">
                            <a:avLst/>
                          </a:prstGeom>
                        </pic:spPr>
                      </pic:pic>
                    </a:graphicData>
                  </a:graphic>
                </wp:inline>
              </w:drawing>
            </w:r>
          </w:p>
        </w:tc>
        <w:tc>
          <w:tcPr>
            <w:tcW w:w="910" w:type="dxa"/>
          </w:tcPr>
          <w:p>
            <w:pPr>
              <w:pStyle w:val="16"/>
              <w:ind w:left="0"/>
              <w:rPr>
                <w:sz w:val="24"/>
              </w:rPr>
            </w:pPr>
          </w:p>
        </w:tc>
        <w:tc>
          <w:tcPr>
            <w:tcW w:w="4020" w:type="dxa"/>
          </w:tcPr>
          <w:p>
            <w:pPr>
              <w:pStyle w:val="16"/>
              <w:spacing w:line="242" w:lineRule="auto"/>
              <w:ind w:right="352"/>
              <w:rPr>
                <w:i/>
                <w:sz w:val="26"/>
              </w:rPr>
            </w:pPr>
            <w:r>
              <w:rPr>
                <w:i/>
                <w:sz w:val="26"/>
              </w:rPr>
              <w:t>Check</w:t>
            </w:r>
            <w:r>
              <w:rPr>
                <w:i/>
                <w:spacing w:val="7"/>
                <w:sz w:val="26"/>
              </w:rPr>
              <w:t xml:space="preserve"> </w:t>
            </w:r>
            <w:r>
              <w:rPr>
                <w:i/>
                <w:sz w:val="26"/>
              </w:rPr>
              <w:t>electrical</w:t>
            </w:r>
            <w:r>
              <w:rPr>
                <w:i/>
                <w:spacing w:val="11"/>
                <w:sz w:val="26"/>
              </w:rPr>
              <w:t xml:space="preserve"> </w:t>
            </w:r>
            <w:r>
              <w:rPr>
                <w:i/>
                <w:sz w:val="26"/>
              </w:rPr>
              <w:t>cord</w:t>
            </w:r>
            <w:r>
              <w:rPr>
                <w:i/>
                <w:spacing w:val="6"/>
                <w:sz w:val="26"/>
              </w:rPr>
              <w:t xml:space="preserve"> </w:t>
            </w:r>
            <w:r>
              <w:rPr>
                <w:i/>
                <w:sz w:val="26"/>
              </w:rPr>
              <w:t>and</w:t>
            </w:r>
            <w:r>
              <w:rPr>
                <w:i/>
                <w:spacing w:val="10"/>
                <w:sz w:val="26"/>
              </w:rPr>
              <w:t xml:space="preserve"> </w:t>
            </w:r>
            <w:r>
              <w:rPr>
                <w:i/>
                <w:sz w:val="26"/>
              </w:rPr>
              <w:t>high</w:t>
            </w:r>
            <w:r>
              <w:rPr>
                <w:i/>
                <w:spacing w:val="-62"/>
                <w:sz w:val="26"/>
              </w:rPr>
              <w:t xml:space="preserve"> </w:t>
            </w:r>
            <w:r>
              <w:rPr>
                <w:i/>
                <w:sz w:val="26"/>
              </w:rPr>
              <w:t>pressure</w:t>
            </w:r>
            <w:r>
              <w:rPr>
                <w:i/>
                <w:spacing w:val="4"/>
                <w:sz w:val="26"/>
              </w:rPr>
              <w:t xml:space="preserve"> </w:t>
            </w:r>
            <w:r>
              <w:rPr>
                <w:i/>
                <w:sz w:val="26"/>
              </w:rPr>
              <w:t>hose</w:t>
            </w:r>
            <w:r>
              <w:rPr>
                <w:i/>
                <w:spacing w:val="2"/>
                <w:sz w:val="26"/>
              </w:rPr>
              <w:t xml:space="preserve"> </w:t>
            </w:r>
            <w:r>
              <w:rPr>
                <w:i/>
                <w:sz w:val="26"/>
              </w:rPr>
              <w:t>for</w:t>
            </w:r>
            <w:r>
              <w:rPr>
                <w:i/>
                <w:spacing w:val="5"/>
                <w:sz w:val="26"/>
              </w:rPr>
              <w:t xml:space="preserve"> </w:t>
            </w:r>
            <w:r>
              <w:rPr>
                <w:i/>
                <w:sz w:val="26"/>
              </w:rPr>
              <w:t>wear</w:t>
            </w:r>
            <w:r>
              <w:rPr>
                <w:i/>
                <w:spacing w:val="8"/>
                <w:sz w:val="26"/>
              </w:rPr>
              <w:t xml:space="preserve"> </w:t>
            </w:r>
            <w:r>
              <w:rPr>
                <w:i/>
                <w:sz w:val="26"/>
              </w:rPr>
              <w:t>and</w:t>
            </w:r>
          </w:p>
          <w:p>
            <w:pPr>
              <w:pStyle w:val="16"/>
              <w:spacing w:line="287" w:lineRule="exact"/>
              <w:rPr>
                <w:i/>
                <w:sz w:val="26"/>
              </w:rPr>
            </w:pPr>
            <w:r>
              <w:rPr>
                <w:i/>
                <w:sz w:val="26"/>
              </w:rPr>
              <w:t>cracks</w:t>
            </w:r>
          </w:p>
        </w:tc>
        <w:tc>
          <w:tcPr>
            <w:tcW w:w="3921" w:type="dxa"/>
          </w:tcPr>
          <w:p>
            <w:pPr>
              <w:pStyle w:val="16"/>
              <w:spacing w:line="242" w:lineRule="auto"/>
              <w:ind w:left="83" w:right="200" w:firstLine="14"/>
              <w:rPr>
                <w:i/>
                <w:sz w:val="26"/>
              </w:rPr>
            </w:pPr>
            <w:r>
              <w:rPr>
                <w:i/>
                <w:sz w:val="26"/>
              </w:rPr>
              <w:t>To</w:t>
            </w:r>
            <w:r>
              <w:rPr>
                <w:i/>
                <w:spacing w:val="11"/>
                <w:sz w:val="26"/>
              </w:rPr>
              <w:t xml:space="preserve"> </w:t>
            </w:r>
            <w:r>
              <w:rPr>
                <w:i/>
                <w:sz w:val="26"/>
              </w:rPr>
              <w:t>prevent</w:t>
            </w:r>
            <w:r>
              <w:rPr>
                <w:i/>
                <w:spacing w:val="9"/>
                <w:sz w:val="26"/>
              </w:rPr>
              <w:t xml:space="preserve"> </w:t>
            </w:r>
            <w:r>
              <w:rPr>
                <w:i/>
                <w:sz w:val="26"/>
              </w:rPr>
              <w:t>electrical</w:t>
            </w:r>
            <w:r>
              <w:rPr>
                <w:i/>
                <w:spacing w:val="7"/>
                <w:sz w:val="26"/>
              </w:rPr>
              <w:t xml:space="preserve"> </w:t>
            </w:r>
            <w:r>
              <w:rPr>
                <w:i/>
                <w:sz w:val="26"/>
              </w:rPr>
              <w:t>shock</w:t>
            </w:r>
            <w:r>
              <w:rPr>
                <w:i/>
                <w:spacing w:val="12"/>
                <w:sz w:val="26"/>
              </w:rPr>
              <w:t xml:space="preserve"> </w:t>
            </w:r>
            <w:r>
              <w:rPr>
                <w:i/>
                <w:sz w:val="26"/>
              </w:rPr>
              <w:t>and</w:t>
            </w:r>
            <w:r>
              <w:rPr>
                <w:i/>
                <w:spacing w:val="-62"/>
                <w:sz w:val="26"/>
              </w:rPr>
              <w:t xml:space="preserve"> </w:t>
            </w:r>
            <w:r>
              <w:rPr>
                <w:i/>
                <w:sz w:val="26"/>
              </w:rPr>
              <w:t>safety to the</w:t>
            </w:r>
            <w:r>
              <w:rPr>
                <w:i/>
                <w:spacing w:val="1"/>
                <w:sz w:val="26"/>
              </w:rPr>
              <w:t xml:space="preserve"> </w:t>
            </w:r>
            <w:r>
              <w:rPr>
                <w:i/>
                <w:sz w:val="26"/>
              </w:rPr>
              <w:t>user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9" w:hRule="atLeast"/>
        </w:trPr>
        <w:tc>
          <w:tcPr>
            <w:tcW w:w="568" w:type="dxa"/>
          </w:tcPr>
          <w:p>
            <w:pPr>
              <w:pStyle w:val="16"/>
              <w:ind w:left="0"/>
              <w:rPr>
                <w:rFonts w:ascii="Calibri"/>
                <w:b/>
                <w:sz w:val="22"/>
              </w:rPr>
            </w:pPr>
          </w:p>
          <w:p>
            <w:pPr>
              <w:pStyle w:val="16"/>
              <w:ind w:left="131"/>
              <w:rPr>
                <w:rFonts w:ascii="Calibri"/>
                <w:sz w:val="20"/>
              </w:rPr>
            </w:pPr>
            <w:r>
              <w:rPr>
                <w:rFonts w:ascii="Calibri"/>
                <w:sz w:val="20"/>
              </w:rPr>
              <w:drawing>
                <wp:inline distT="0" distB="0" distL="0" distR="0">
                  <wp:extent cx="166370" cy="166370"/>
                  <wp:effectExtent l="0" t="0" r="5080" b="5080"/>
                  <wp:docPr id="61"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54.png"/>
                          <pic:cNvPicPr>
                            <a:picLocks noChangeAspect="1"/>
                          </pic:cNvPicPr>
                        </pic:nvPicPr>
                        <pic:blipFill>
                          <a:blip r:embed="rId135" cstate="print"/>
                          <a:stretch>
                            <a:fillRect/>
                          </a:stretch>
                        </pic:blipFill>
                        <pic:spPr>
                          <a:xfrm>
                            <a:off x="0" y="0"/>
                            <a:ext cx="166687" cy="166687"/>
                          </a:xfrm>
                          <a:prstGeom prst="rect">
                            <a:avLst/>
                          </a:prstGeom>
                        </pic:spPr>
                      </pic:pic>
                    </a:graphicData>
                  </a:graphic>
                </wp:inline>
              </w:drawing>
            </w:r>
          </w:p>
        </w:tc>
        <w:tc>
          <w:tcPr>
            <w:tcW w:w="910" w:type="dxa"/>
          </w:tcPr>
          <w:p>
            <w:pPr>
              <w:pStyle w:val="16"/>
              <w:ind w:left="0"/>
              <w:rPr>
                <w:sz w:val="24"/>
              </w:rPr>
            </w:pPr>
          </w:p>
        </w:tc>
        <w:tc>
          <w:tcPr>
            <w:tcW w:w="4020" w:type="dxa"/>
          </w:tcPr>
          <w:p>
            <w:pPr>
              <w:pStyle w:val="16"/>
              <w:spacing w:line="242" w:lineRule="auto"/>
              <w:ind w:right="203"/>
              <w:rPr>
                <w:i/>
                <w:sz w:val="26"/>
              </w:rPr>
            </w:pPr>
            <w:r>
              <w:rPr>
                <w:i/>
                <w:sz w:val="26"/>
              </w:rPr>
              <w:t>Ensure</w:t>
            </w:r>
            <w:r>
              <w:rPr>
                <w:i/>
                <w:spacing w:val="7"/>
                <w:sz w:val="26"/>
              </w:rPr>
              <w:t xml:space="preserve"> </w:t>
            </w:r>
            <w:r>
              <w:rPr>
                <w:i/>
                <w:sz w:val="26"/>
              </w:rPr>
              <w:t>coupling</w:t>
            </w:r>
            <w:r>
              <w:rPr>
                <w:i/>
                <w:spacing w:val="6"/>
                <w:sz w:val="26"/>
              </w:rPr>
              <w:t xml:space="preserve"> </w:t>
            </w:r>
            <w:r>
              <w:rPr>
                <w:i/>
                <w:sz w:val="26"/>
              </w:rPr>
              <w:t>parts</w:t>
            </w:r>
            <w:r>
              <w:rPr>
                <w:i/>
                <w:spacing w:val="10"/>
                <w:sz w:val="26"/>
              </w:rPr>
              <w:t xml:space="preserve"> </w:t>
            </w:r>
            <w:r>
              <w:rPr>
                <w:i/>
                <w:sz w:val="26"/>
              </w:rPr>
              <w:t>free</w:t>
            </w:r>
            <w:r>
              <w:rPr>
                <w:i/>
                <w:spacing w:val="8"/>
                <w:sz w:val="26"/>
              </w:rPr>
              <w:t xml:space="preserve"> </w:t>
            </w:r>
            <w:r>
              <w:rPr>
                <w:i/>
                <w:sz w:val="26"/>
              </w:rPr>
              <w:t>from</w:t>
            </w:r>
            <w:r>
              <w:rPr>
                <w:i/>
                <w:spacing w:val="-62"/>
                <w:sz w:val="26"/>
              </w:rPr>
              <w:t xml:space="preserve"> </w:t>
            </w:r>
            <w:r>
              <w:rPr>
                <w:i/>
                <w:sz w:val="26"/>
              </w:rPr>
              <w:t>dirt</w:t>
            </w:r>
            <w:r>
              <w:rPr>
                <w:i/>
                <w:spacing w:val="4"/>
                <w:sz w:val="26"/>
              </w:rPr>
              <w:t xml:space="preserve"> </w:t>
            </w:r>
            <w:r>
              <w:rPr>
                <w:i/>
                <w:sz w:val="26"/>
              </w:rPr>
              <w:t>to</w:t>
            </w:r>
            <w:r>
              <w:rPr>
                <w:i/>
                <w:spacing w:val="5"/>
                <w:sz w:val="26"/>
              </w:rPr>
              <w:t xml:space="preserve"> </w:t>
            </w:r>
            <w:r>
              <w:rPr>
                <w:i/>
                <w:sz w:val="26"/>
              </w:rPr>
              <w:t>ensure</w:t>
            </w:r>
            <w:r>
              <w:rPr>
                <w:i/>
                <w:spacing w:val="6"/>
                <w:sz w:val="26"/>
              </w:rPr>
              <w:t xml:space="preserve"> </w:t>
            </w:r>
            <w:r>
              <w:rPr>
                <w:i/>
                <w:sz w:val="26"/>
              </w:rPr>
              <w:t>long</w:t>
            </w:r>
            <w:r>
              <w:rPr>
                <w:i/>
                <w:spacing w:val="9"/>
                <w:sz w:val="26"/>
              </w:rPr>
              <w:t xml:space="preserve"> </w:t>
            </w:r>
            <w:r>
              <w:rPr>
                <w:i/>
                <w:sz w:val="26"/>
              </w:rPr>
              <w:t>life</w:t>
            </w:r>
            <w:r>
              <w:rPr>
                <w:i/>
                <w:spacing w:val="8"/>
                <w:sz w:val="26"/>
              </w:rPr>
              <w:t xml:space="preserve"> </w:t>
            </w:r>
            <w:r>
              <w:rPr>
                <w:i/>
                <w:sz w:val="26"/>
              </w:rPr>
              <w:t>of</w:t>
            </w:r>
            <w:r>
              <w:rPr>
                <w:i/>
                <w:spacing w:val="6"/>
                <w:sz w:val="26"/>
              </w:rPr>
              <w:t xml:space="preserve"> </w:t>
            </w:r>
            <w:r>
              <w:rPr>
                <w:i/>
                <w:sz w:val="26"/>
              </w:rPr>
              <w:t>O-ring</w:t>
            </w:r>
          </w:p>
          <w:p>
            <w:pPr>
              <w:pStyle w:val="16"/>
              <w:spacing w:line="287" w:lineRule="exact"/>
              <w:rPr>
                <w:i/>
                <w:sz w:val="26"/>
              </w:rPr>
            </w:pPr>
            <w:r>
              <w:rPr>
                <w:i/>
                <w:sz w:val="26"/>
              </w:rPr>
              <w:t>seals</w:t>
            </w:r>
            <w:r>
              <w:rPr>
                <w:i/>
                <w:spacing w:val="11"/>
                <w:sz w:val="26"/>
              </w:rPr>
              <w:t xml:space="preserve"> </w:t>
            </w:r>
            <w:r>
              <w:rPr>
                <w:i/>
                <w:sz w:val="26"/>
              </w:rPr>
              <w:t>preventing</w:t>
            </w:r>
            <w:r>
              <w:rPr>
                <w:i/>
                <w:spacing w:val="6"/>
                <w:sz w:val="26"/>
              </w:rPr>
              <w:t xml:space="preserve"> </w:t>
            </w:r>
            <w:r>
              <w:rPr>
                <w:i/>
                <w:sz w:val="26"/>
              </w:rPr>
              <w:t>water</w:t>
            </w:r>
            <w:r>
              <w:rPr>
                <w:i/>
                <w:spacing w:val="9"/>
                <w:sz w:val="26"/>
              </w:rPr>
              <w:t xml:space="preserve"> </w:t>
            </w:r>
            <w:r>
              <w:rPr>
                <w:i/>
                <w:sz w:val="26"/>
              </w:rPr>
              <w:t>leaks.</w:t>
            </w:r>
          </w:p>
        </w:tc>
        <w:tc>
          <w:tcPr>
            <w:tcW w:w="3921" w:type="dxa"/>
          </w:tcPr>
          <w:p>
            <w:pPr>
              <w:pStyle w:val="16"/>
              <w:spacing w:line="242" w:lineRule="auto"/>
              <w:ind w:left="83" w:right="385" w:firstLine="14"/>
              <w:rPr>
                <w:i/>
                <w:sz w:val="26"/>
              </w:rPr>
            </w:pPr>
            <w:r>
              <w:rPr>
                <w:i/>
                <w:sz w:val="26"/>
              </w:rPr>
              <w:t>Extend</w:t>
            </w:r>
            <w:r>
              <w:rPr>
                <w:i/>
                <w:spacing w:val="6"/>
                <w:sz w:val="26"/>
              </w:rPr>
              <w:t xml:space="preserve"> </w:t>
            </w:r>
            <w:r>
              <w:rPr>
                <w:i/>
                <w:sz w:val="26"/>
              </w:rPr>
              <w:t>life</w:t>
            </w:r>
            <w:r>
              <w:rPr>
                <w:i/>
                <w:spacing w:val="4"/>
                <w:sz w:val="26"/>
              </w:rPr>
              <w:t xml:space="preserve"> </w:t>
            </w:r>
            <w:r>
              <w:rPr>
                <w:i/>
                <w:sz w:val="26"/>
              </w:rPr>
              <w:t>span</w:t>
            </w:r>
            <w:r>
              <w:rPr>
                <w:i/>
                <w:spacing w:val="6"/>
                <w:sz w:val="26"/>
              </w:rPr>
              <w:t xml:space="preserve"> </w:t>
            </w:r>
            <w:r>
              <w:rPr>
                <w:i/>
                <w:sz w:val="26"/>
              </w:rPr>
              <w:t>of</w:t>
            </w:r>
            <w:r>
              <w:rPr>
                <w:i/>
                <w:spacing w:val="4"/>
                <w:sz w:val="26"/>
              </w:rPr>
              <w:t xml:space="preserve"> </w:t>
            </w:r>
            <w:r>
              <w:rPr>
                <w:i/>
                <w:sz w:val="26"/>
              </w:rPr>
              <w:t>the</w:t>
            </w:r>
            <w:r>
              <w:rPr>
                <w:i/>
                <w:spacing w:val="7"/>
                <w:sz w:val="26"/>
              </w:rPr>
              <w:t xml:space="preserve"> </w:t>
            </w:r>
            <w:r>
              <w:rPr>
                <w:i/>
                <w:sz w:val="26"/>
              </w:rPr>
              <w:t>pump</w:t>
            </w:r>
            <w:r>
              <w:rPr>
                <w:i/>
                <w:spacing w:val="1"/>
                <w:sz w:val="26"/>
              </w:rPr>
              <w:t xml:space="preserve"> </w:t>
            </w:r>
            <w:r>
              <w:rPr>
                <w:i/>
                <w:sz w:val="26"/>
              </w:rPr>
              <w:t>seals</w:t>
            </w:r>
            <w:r>
              <w:rPr>
                <w:i/>
                <w:spacing w:val="13"/>
                <w:sz w:val="26"/>
              </w:rPr>
              <w:t xml:space="preserve"> </w:t>
            </w:r>
            <w:r>
              <w:rPr>
                <w:i/>
                <w:sz w:val="26"/>
              </w:rPr>
              <w:t>and</w:t>
            </w:r>
            <w:r>
              <w:rPr>
                <w:i/>
                <w:spacing w:val="10"/>
                <w:sz w:val="26"/>
              </w:rPr>
              <w:t xml:space="preserve"> </w:t>
            </w:r>
            <w:r>
              <w:rPr>
                <w:i/>
                <w:sz w:val="26"/>
              </w:rPr>
              <w:t>maintaining</w:t>
            </w:r>
            <w:r>
              <w:rPr>
                <w:i/>
                <w:spacing w:val="10"/>
                <w:sz w:val="26"/>
              </w:rPr>
              <w:t xml:space="preserve"> </w:t>
            </w:r>
            <w:r>
              <w:rPr>
                <w:i/>
                <w:sz w:val="26"/>
              </w:rPr>
              <w:t>correct</w:t>
            </w:r>
          </w:p>
          <w:p>
            <w:pPr>
              <w:pStyle w:val="16"/>
              <w:spacing w:line="287" w:lineRule="exact"/>
              <w:ind w:left="83"/>
              <w:rPr>
                <w:i/>
                <w:sz w:val="26"/>
              </w:rPr>
            </w:pPr>
            <w:r>
              <w:rPr>
                <w:i/>
                <w:sz w:val="26"/>
              </w:rPr>
              <w:t>pressure.</w:t>
            </w:r>
          </w:p>
        </w:tc>
      </w:tr>
    </w:tbl>
    <w:p>
      <w:pPr>
        <w:pStyle w:val="6"/>
        <w:rPr>
          <w:rFonts w:ascii="Calibri"/>
          <w:b/>
          <w:sz w:val="20"/>
        </w:rPr>
      </w:pPr>
    </w:p>
    <w:p>
      <w:pPr>
        <w:pStyle w:val="6"/>
        <w:spacing w:before="11"/>
        <w:rPr>
          <w:rFonts w:ascii="Calibri"/>
          <w:b/>
          <w:sz w:val="28"/>
        </w:rPr>
      </w:pPr>
      <w:r>
        <mc:AlternateContent>
          <mc:Choice Requires="wpg">
            <w:drawing>
              <wp:anchor distT="0" distB="0" distL="114300" distR="114300" simplePos="0" relativeHeight="251726848" behindDoc="1" locked="0" layoutInCell="1" allowOverlap="1">
                <wp:simplePos x="0" y="0"/>
                <wp:positionH relativeFrom="page">
                  <wp:posOffset>976630</wp:posOffset>
                </wp:positionH>
                <wp:positionV relativeFrom="paragraph">
                  <wp:posOffset>248285</wp:posOffset>
                </wp:positionV>
                <wp:extent cx="763905" cy="782320"/>
                <wp:effectExtent l="0" t="635" r="17145" b="17145"/>
                <wp:wrapTopAndBottom/>
                <wp:docPr id="356" name="组合 356"/>
                <wp:cNvGraphicFramePr/>
                <a:graphic xmlns:a="http://schemas.openxmlformats.org/drawingml/2006/main">
                  <a:graphicData uri="http://schemas.microsoft.com/office/word/2010/wordprocessingGroup">
                    <wpg:wgp>
                      <wpg:cNvGrpSpPr/>
                      <wpg:grpSpPr>
                        <a:xfrm>
                          <a:off x="0" y="0"/>
                          <a:ext cx="763905" cy="782320"/>
                          <a:chOff x="1538" y="392"/>
                          <a:chExt cx="1203" cy="1232"/>
                        </a:xfrm>
                      </wpg:grpSpPr>
                      <pic:pic xmlns:pic="http://schemas.openxmlformats.org/drawingml/2006/picture">
                        <pic:nvPicPr>
                          <pic:cNvPr id="352" name="图片 103"/>
                          <pic:cNvPicPr>
                            <a:picLocks noChangeAspect="1"/>
                          </pic:cNvPicPr>
                        </pic:nvPicPr>
                        <pic:blipFill>
                          <a:blip r:embed="rId148"/>
                          <a:stretch>
                            <a:fillRect/>
                          </a:stretch>
                        </pic:blipFill>
                        <pic:spPr>
                          <a:xfrm>
                            <a:off x="1564" y="391"/>
                            <a:ext cx="1114" cy="1167"/>
                          </a:xfrm>
                          <a:prstGeom prst="rect">
                            <a:avLst/>
                          </a:prstGeom>
                          <a:noFill/>
                          <a:ln>
                            <a:noFill/>
                          </a:ln>
                        </pic:spPr>
                      </pic:pic>
                      <pic:pic xmlns:pic="http://schemas.openxmlformats.org/drawingml/2006/picture">
                        <pic:nvPicPr>
                          <pic:cNvPr id="353" name="图片 104"/>
                          <pic:cNvPicPr>
                            <a:picLocks noChangeAspect="1"/>
                          </pic:cNvPicPr>
                        </pic:nvPicPr>
                        <pic:blipFill>
                          <a:blip r:embed="rId149"/>
                          <a:stretch>
                            <a:fillRect/>
                          </a:stretch>
                        </pic:blipFill>
                        <pic:spPr>
                          <a:xfrm>
                            <a:off x="1708" y="447"/>
                            <a:ext cx="771" cy="761"/>
                          </a:xfrm>
                          <a:prstGeom prst="rect">
                            <a:avLst/>
                          </a:prstGeom>
                          <a:noFill/>
                          <a:ln>
                            <a:noFill/>
                          </a:ln>
                        </pic:spPr>
                      </pic:pic>
                      <pic:pic xmlns:pic="http://schemas.openxmlformats.org/drawingml/2006/picture">
                        <pic:nvPicPr>
                          <pic:cNvPr id="354" name="图片 105"/>
                          <pic:cNvPicPr>
                            <a:picLocks noChangeAspect="1"/>
                          </pic:cNvPicPr>
                        </pic:nvPicPr>
                        <pic:blipFill>
                          <a:blip r:embed="rId150"/>
                          <a:stretch>
                            <a:fillRect/>
                          </a:stretch>
                        </pic:blipFill>
                        <pic:spPr>
                          <a:xfrm>
                            <a:off x="1538" y="1224"/>
                            <a:ext cx="1203" cy="399"/>
                          </a:xfrm>
                          <a:prstGeom prst="rect">
                            <a:avLst/>
                          </a:prstGeom>
                          <a:noFill/>
                          <a:ln>
                            <a:noFill/>
                          </a:ln>
                        </pic:spPr>
                      </pic:pic>
                      <wps:wsp>
                        <wps:cNvPr id="355" name="文本框 355"/>
                        <wps:cNvSpPr txBox="1"/>
                        <wps:spPr>
                          <a:xfrm>
                            <a:off x="1538" y="391"/>
                            <a:ext cx="1203" cy="1232"/>
                          </a:xfrm>
                          <a:prstGeom prst="rect">
                            <a:avLst/>
                          </a:prstGeom>
                          <a:noFill/>
                          <a:ln>
                            <a:noFill/>
                          </a:ln>
                        </wps:spPr>
                        <wps:txbx>
                          <w:txbxContent>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5"/>
                                </w:rPr>
                              </w:pPr>
                            </w:p>
                            <w:p>
                              <w:pPr>
                                <w:spacing w:before="0"/>
                                <w:ind w:left="139" w:right="0" w:firstLine="0"/>
                                <w:jc w:val="left"/>
                                <w:rPr>
                                  <w:sz w:val="18"/>
                                </w:rPr>
                              </w:pPr>
                              <w:r>
                                <w:rPr>
                                  <w:w w:val="105"/>
                                  <w:sz w:val="18"/>
                                </w:rPr>
                                <w:t>WARNING</w:t>
                              </w:r>
                            </w:p>
                          </w:txbxContent>
                        </wps:txbx>
                        <wps:bodyPr lIns="0" tIns="0" rIns="0" bIns="0" upright="1"/>
                      </wps:wsp>
                    </wpg:wgp>
                  </a:graphicData>
                </a:graphic>
              </wp:anchor>
            </w:drawing>
          </mc:Choice>
          <mc:Fallback>
            <w:pict>
              <v:group id="_x0000_s1026" o:spid="_x0000_s1026" o:spt="203" style="position:absolute;left:0pt;margin-left:76.9pt;margin-top:19.55pt;height:61.6pt;width:60.15pt;mso-position-horizontal-relative:page;mso-wrap-distance-bottom:0pt;mso-wrap-distance-top:0pt;z-index:-251589632;mso-width-relative:page;mso-height-relative:page;" coordorigin="1538,392" coordsize="1203,1232" o:gfxdata="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">
                <o:lock v:ext="edit" aspectratio="f"/>
                <v:shape id="图片 103" o:spid="_x0000_s1026" o:spt="75" alt="" type="#_x0000_t75" style="position:absolute;left:1564;top:391;height:1167;width:1114;" filled="f" o:preferrelative="t" stroked="f" coordsize="21600,21600" o:gfxdata="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hyg+/&#10;AAAA3AAAAA8AAAAAAAAAAQAgAAAAIgAAAGRycy9kb3ducmV2LnhtbFBLAQIUABQAAAAIAIdO4kAz&#10;LwWeOwAAADkAAAAQAAAAAAAAAAEAIAAAAA4BAABkcnMvc2hhcGV4bWwueG1sUEsFBgAAAAAGAAYA&#10;WwEAALgDAAAAAA==&#10;">
                  <v:fill on="f" focussize="0,0"/>
                  <v:stroke on="f"/>
                  <v:imagedata r:id="rId148" o:title=""/>
                  <o:lock v:ext="edit" aspectratio="t"/>
                </v:shape>
                <v:shape id="图片 104" o:spid="_x0000_s1026" o:spt="75" alt="" type="#_x0000_t75" style="position:absolute;left:1708;top:447;height:761;width:771;" filled="f" o:preferrelative="t" stroked="f" coordsize="21600,21600" o:gfxdata="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T21G/&#10;AAAA3AAAAA8AAAAAAAAAAQAgAAAAIgAAAGRycy9kb3ducmV2LnhtbFBLAQIUABQAAAAIAIdO4kAz&#10;LwWeOwAAADkAAAAQAAAAAAAAAAEAIAAAAA4BAABkcnMvc2hhcGV4bWwueG1sUEsFBgAAAAAGAAYA&#10;WwEAALgDAAAAAA==&#10;">
                  <v:fill on="f" focussize="0,0"/>
                  <v:stroke on="f"/>
                  <v:imagedata r:id="rId149" o:title=""/>
                  <o:lock v:ext="edit" aspectratio="t"/>
                </v:shape>
                <v:shape id="图片 105" o:spid="_x0000_s1026" o:spt="75" alt="" type="#_x0000_t75" style="position:absolute;left:1538;top:1224;height:399;width:1203;" filled="f" o:preferrelative="t" stroked="f" coordsize="21600,21600" o:gfxdata="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0G6HL4A&#10;AADcAAAADwAAAAAAAAABACAAAAAiAAAAZHJzL2Rvd25yZXYueG1sUEsBAhQAFAAAAAgAh07iQDMv&#10;BZ47AAAAOQAAABAAAAAAAAAAAQAgAAAADQEAAGRycy9zaGFwZXhtbC54bWxQSwUGAAAAAAYABgBb&#10;AQAAtwMAAAAA&#10;">
                  <v:fill on="f" focussize="0,0"/>
                  <v:stroke on="f"/>
                  <v:imagedata r:id="rId150" o:title=""/>
                  <o:lock v:ext="edit" aspectratio="t"/>
                </v:shape>
                <v:shape id="_x0000_s1026" o:spid="_x0000_s1026" o:spt="202" type="#_x0000_t202" style="position:absolute;left:1538;top:391;height:1232;width:1203;" filled="f" stroked="f" coordsize="21600,21600" o:gfxdata="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AtAa/&#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5"/>
                          </w:rPr>
                        </w:pPr>
                      </w:p>
                      <w:p>
                        <w:pPr>
                          <w:spacing w:before="0"/>
                          <w:ind w:left="139" w:right="0" w:firstLine="0"/>
                          <w:jc w:val="left"/>
                          <w:rPr>
                            <w:sz w:val="18"/>
                          </w:rPr>
                        </w:pPr>
                        <w:r>
                          <w:rPr>
                            <w:w w:val="105"/>
                            <w:sz w:val="18"/>
                          </w:rPr>
                          <w:t>WARNING</w:t>
                        </w:r>
                      </w:p>
                    </w:txbxContent>
                  </v:textbox>
                </v:shape>
                <w10:wrap type="topAndBottom"/>
              </v:group>
            </w:pict>
          </mc:Fallback>
        </mc:AlternateContent>
      </w:r>
      <w:r>
        <mc:AlternateContent>
          <mc:Choice Requires="wpg">
            <w:drawing>
              <wp:anchor distT="0" distB="0" distL="114300" distR="114300" simplePos="0" relativeHeight="251727872" behindDoc="1" locked="0" layoutInCell="1" allowOverlap="1">
                <wp:simplePos x="0" y="0"/>
                <wp:positionH relativeFrom="page">
                  <wp:posOffset>1831340</wp:posOffset>
                </wp:positionH>
                <wp:positionV relativeFrom="paragraph">
                  <wp:posOffset>250190</wp:posOffset>
                </wp:positionV>
                <wp:extent cx="4658995" cy="733425"/>
                <wp:effectExtent l="635" t="0" r="7620" b="9525"/>
                <wp:wrapTopAndBottom/>
                <wp:docPr id="378" name="组合 378"/>
                <wp:cNvGraphicFramePr/>
                <a:graphic xmlns:a="http://schemas.openxmlformats.org/drawingml/2006/main">
                  <a:graphicData uri="http://schemas.microsoft.com/office/word/2010/wordprocessingGroup">
                    <wpg:wgp>
                      <wpg:cNvGrpSpPr/>
                      <wpg:grpSpPr>
                        <a:xfrm>
                          <a:off x="0" y="0"/>
                          <a:ext cx="4658995" cy="733425"/>
                          <a:chOff x="2885" y="394"/>
                          <a:chExt cx="7337" cy="1155"/>
                        </a:xfrm>
                      </wpg:grpSpPr>
                      <wps:wsp>
                        <wps:cNvPr id="376" name="任意多边形 376"/>
                        <wps:cNvSpPr/>
                        <wps:spPr>
                          <a:xfrm>
                            <a:off x="2884" y="394"/>
                            <a:ext cx="7337" cy="1155"/>
                          </a:xfrm>
                          <a:custGeom>
                            <a:avLst/>
                            <a:gdLst/>
                            <a:ahLst/>
                            <a:cxnLst/>
                            <a:pathLst>
                              <a:path w="7337" h="1155">
                                <a:moveTo>
                                  <a:pt x="7337" y="0"/>
                                </a:moveTo>
                                <a:lnTo>
                                  <a:pt x="0" y="0"/>
                                </a:lnTo>
                                <a:lnTo>
                                  <a:pt x="0" y="1155"/>
                                </a:lnTo>
                                <a:lnTo>
                                  <a:pt x="7337" y="1155"/>
                                </a:lnTo>
                                <a:lnTo>
                                  <a:pt x="7337" y="1147"/>
                                </a:lnTo>
                                <a:lnTo>
                                  <a:pt x="14" y="1147"/>
                                </a:lnTo>
                                <a:lnTo>
                                  <a:pt x="7" y="1143"/>
                                </a:lnTo>
                                <a:lnTo>
                                  <a:pt x="14" y="1143"/>
                                </a:lnTo>
                                <a:lnTo>
                                  <a:pt x="14" y="15"/>
                                </a:lnTo>
                                <a:lnTo>
                                  <a:pt x="7" y="15"/>
                                </a:lnTo>
                                <a:lnTo>
                                  <a:pt x="14" y="7"/>
                                </a:lnTo>
                                <a:lnTo>
                                  <a:pt x="7337" y="7"/>
                                </a:lnTo>
                                <a:lnTo>
                                  <a:pt x="7337" y="0"/>
                                </a:lnTo>
                                <a:close/>
                                <a:moveTo>
                                  <a:pt x="14" y="1143"/>
                                </a:moveTo>
                                <a:lnTo>
                                  <a:pt x="7" y="1143"/>
                                </a:lnTo>
                                <a:lnTo>
                                  <a:pt x="14" y="1147"/>
                                </a:lnTo>
                                <a:lnTo>
                                  <a:pt x="14" y="1143"/>
                                </a:lnTo>
                                <a:close/>
                                <a:moveTo>
                                  <a:pt x="7322" y="1143"/>
                                </a:moveTo>
                                <a:lnTo>
                                  <a:pt x="14" y="1143"/>
                                </a:lnTo>
                                <a:lnTo>
                                  <a:pt x="14" y="1147"/>
                                </a:lnTo>
                                <a:lnTo>
                                  <a:pt x="7322" y="1147"/>
                                </a:lnTo>
                                <a:lnTo>
                                  <a:pt x="7322" y="1143"/>
                                </a:lnTo>
                                <a:close/>
                                <a:moveTo>
                                  <a:pt x="7322" y="7"/>
                                </a:moveTo>
                                <a:lnTo>
                                  <a:pt x="7322" y="1147"/>
                                </a:lnTo>
                                <a:lnTo>
                                  <a:pt x="7329" y="1143"/>
                                </a:lnTo>
                                <a:lnTo>
                                  <a:pt x="7337" y="1143"/>
                                </a:lnTo>
                                <a:lnTo>
                                  <a:pt x="7337" y="15"/>
                                </a:lnTo>
                                <a:lnTo>
                                  <a:pt x="7329" y="15"/>
                                </a:lnTo>
                                <a:lnTo>
                                  <a:pt x="7322" y="7"/>
                                </a:lnTo>
                                <a:close/>
                                <a:moveTo>
                                  <a:pt x="7337" y="1143"/>
                                </a:moveTo>
                                <a:lnTo>
                                  <a:pt x="7329" y="1143"/>
                                </a:lnTo>
                                <a:lnTo>
                                  <a:pt x="7322" y="1147"/>
                                </a:lnTo>
                                <a:lnTo>
                                  <a:pt x="7337" y="1147"/>
                                </a:lnTo>
                                <a:lnTo>
                                  <a:pt x="7337" y="1143"/>
                                </a:lnTo>
                                <a:close/>
                                <a:moveTo>
                                  <a:pt x="14" y="7"/>
                                </a:moveTo>
                                <a:lnTo>
                                  <a:pt x="7" y="15"/>
                                </a:lnTo>
                                <a:lnTo>
                                  <a:pt x="14" y="15"/>
                                </a:lnTo>
                                <a:lnTo>
                                  <a:pt x="14" y="7"/>
                                </a:lnTo>
                                <a:close/>
                                <a:moveTo>
                                  <a:pt x="7322" y="7"/>
                                </a:moveTo>
                                <a:lnTo>
                                  <a:pt x="14" y="7"/>
                                </a:lnTo>
                                <a:lnTo>
                                  <a:pt x="14" y="15"/>
                                </a:lnTo>
                                <a:lnTo>
                                  <a:pt x="7322" y="15"/>
                                </a:lnTo>
                                <a:lnTo>
                                  <a:pt x="7322" y="7"/>
                                </a:lnTo>
                                <a:close/>
                                <a:moveTo>
                                  <a:pt x="7337" y="7"/>
                                </a:moveTo>
                                <a:lnTo>
                                  <a:pt x="7322" y="7"/>
                                </a:lnTo>
                                <a:lnTo>
                                  <a:pt x="7329" y="15"/>
                                </a:lnTo>
                                <a:lnTo>
                                  <a:pt x="7337" y="15"/>
                                </a:lnTo>
                                <a:lnTo>
                                  <a:pt x="7337" y="7"/>
                                </a:lnTo>
                                <a:close/>
                              </a:path>
                            </a:pathLst>
                          </a:custGeom>
                          <a:solidFill>
                            <a:srgbClr val="000000"/>
                          </a:solidFill>
                          <a:ln>
                            <a:noFill/>
                          </a:ln>
                        </wps:spPr>
                        <wps:bodyPr upright="1"/>
                      </wps:wsp>
                      <wps:wsp>
                        <wps:cNvPr id="377" name="文本框 377"/>
                        <wps:cNvSpPr txBox="1"/>
                        <wps:spPr>
                          <a:xfrm>
                            <a:off x="2884" y="394"/>
                            <a:ext cx="7337" cy="1155"/>
                          </a:xfrm>
                          <a:prstGeom prst="rect">
                            <a:avLst/>
                          </a:prstGeom>
                          <a:noFill/>
                          <a:ln>
                            <a:noFill/>
                          </a:ln>
                        </wps:spPr>
                        <wps:txbx>
                          <w:txbxContent>
                            <w:p>
                              <w:pPr>
                                <w:spacing w:before="75" w:line="254" w:lineRule="auto"/>
                                <w:ind w:left="151" w:right="0" w:firstLine="0"/>
                                <w:jc w:val="left"/>
                                <w:rPr>
                                  <w:sz w:val="22"/>
                                </w:rPr>
                              </w:pPr>
                              <w:r>
                                <w:rPr>
                                  <w:w w:val="105"/>
                                  <w:sz w:val="22"/>
                                </w:rPr>
                                <w:t>Used</w:t>
                              </w:r>
                              <w:r>
                                <w:rPr>
                                  <w:spacing w:val="1"/>
                                  <w:w w:val="105"/>
                                  <w:sz w:val="22"/>
                                </w:rPr>
                                <w:t xml:space="preserve"> </w:t>
                              </w:r>
                              <w:r>
                                <w:rPr>
                                  <w:w w:val="105"/>
                                  <w:sz w:val="22"/>
                                </w:rPr>
                                <w:t>oil</w:t>
                              </w:r>
                              <w:r>
                                <w:rPr>
                                  <w:spacing w:val="3"/>
                                  <w:w w:val="105"/>
                                  <w:sz w:val="22"/>
                                </w:rPr>
                                <w:t xml:space="preserve"> </w:t>
                              </w:r>
                              <w:r>
                                <w:rPr>
                                  <w:w w:val="105"/>
                                  <w:sz w:val="22"/>
                                </w:rPr>
                                <w:t>must</w:t>
                              </w:r>
                              <w:r>
                                <w:rPr>
                                  <w:spacing w:val="3"/>
                                  <w:w w:val="105"/>
                                  <w:sz w:val="22"/>
                                </w:rPr>
                                <w:t xml:space="preserve"> </w:t>
                              </w:r>
                              <w:r>
                                <w:rPr>
                                  <w:w w:val="105"/>
                                  <w:sz w:val="22"/>
                                </w:rPr>
                                <w:t>be</w:t>
                              </w:r>
                              <w:r>
                                <w:rPr>
                                  <w:spacing w:val="4"/>
                                  <w:w w:val="105"/>
                                  <w:sz w:val="22"/>
                                </w:rPr>
                                <w:t xml:space="preserve"> </w:t>
                              </w:r>
                              <w:r>
                                <w:rPr>
                                  <w:w w:val="105"/>
                                  <w:sz w:val="22"/>
                                </w:rPr>
                                <w:t>properly</w:t>
                              </w:r>
                              <w:r>
                                <w:rPr>
                                  <w:spacing w:val="55"/>
                                  <w:w w:val="105"/>
                                  <w:sz w:val="22"/>
                                </w:rPr>
                                <w:t xml:space="preserve"> </w:t>
                              </w:r>
                              <w:r>
                                <w:rPr>
                                  <w:w w:val="105"/>
                                  <w:sz w:val="22"/>
                                </w:rPr>
                                <w:t>disposed.</w:t>
                              </w:r>
                              <w:r>
                                <w:rPr>
                                  <w:spacing w:val="2"/>
                                  <w:w w:val="105"/>
                                  <w:sz w:val="22"/>
                                </w:rPr>
                                <w:t xml:space="preserve"> </w:t>
                              </w:r>
                              <w:r>
                                <w:rPr>
                                  <w:w w:val="105"/>
                                  <w:sz w:val="22"/>
                                </w:rPr>
                                <w:t>Do</w:t>
                              </w:r>
                              <w:r>
                                <w:rPr>
                                  <w:spacing w:val="3"/>
                                  <w:w w:val="105"/>
                                  <w:sz w:val="22"/>
                                </w:rPr>
                                <w:t xml:space="preserve"> </w:t>
                              </w:r>
                              <w:r>
                                <w:rPr>
                                  <w:w w:val="105"/>
                                  <w:sz w:val="22"/>
                                </w:rPr>
                                <w:t>not  dispose</w:t>
                              </w:r>
                              <w:r>
                                <w:rPr>
                                  <w:spacing w:val="4"/>
                                  <w:w w:val="105"/>
                                  <w:sz w:val="22"/>
                                </w:rPr>
                                <w:t xml:space="preserve"> </w:t>
                              </w:r>
                              <w:r>
                                <w:rPr>
                                  <w:w w:val="105"/>
                                  <w:sz w:val="22"/>
                                </w:rPr>
                                <w:t>used</w:t>
                              </w:r>
                              <w:r>
                                <w:rPr>
                                  <w:spacing w:val="3"/>
                                  <w:w w:val="105"/>
                                  <w:sz w:val="22"/>
                                </w:rPr>
                                <w:t xml:space="preserve"> </w:t>
                              </w:r>
                              <w:r>
                                <w:rPr>
                                  <w:w w:val="105"/>
                                  <w:sz w:val="22"/>
                                </w:rPr>
                                <w:t>oil</w:t>
                              </w:r>
                              <w:r>
                                <w:rPr>
                                  <w:spacing w:val="3"/>
                                  <w:w w:val="105"/>
                                  <w:sz w:val="22"/>
                                </w:rPr>
                                <w:t xml:space="preserve"> </w:t>
                              </w:r>
                              <w:r>
                                <w:rPr>
                                  <w:w w:val="105"/>
                                  <w:sz w:val="22"/>
                                </w:rPr>
                                <w:t>into</w:t>
                              </w:r>
                              <w:r>
                                <w:rPr>
                                  <w:spacing w:val="3"/>
                                  <w:w w:val="105"/>
                                  <w:sz w:val="22"/>
                                </w:rPr>
                                <w:t xml:space="preserve"> </w:t>
                              </w:r>
                              <w:r>
                                <w:rPr>
                                  <w:w w:val="105"/>
                                  <w:sz w:val="22"/>
                                </w:rPr>
                                <w:t>the</w:t>
                              </w:r>
                              <w:r>
                                <w:rPr>
                                  <w:spacing w:val="-55"/>
                                  <w:w w:val="105"/>
                                  <w:sz w:val="22"/>
                                </w:rPr>
                                <w:t xml:space="preserve"> </w:t>
                              </w:r>
                              <w:r>
                                <w:rPr>
                                  <w:w w:val="105"/>
                                  <w:sz w:val="22"/>
                                </w:rPr>
                                <w:t>environment</w:t>
                              </w:r>
                              <w:r>
                                <w:rPr>
                                  <w:spacing w:val="-4"/>
                                  <w:w w:val="105"/>
                                  <w:sz w:val="22"/>
                                </w:rPr>
                                <w:t xml:space="preserve"> </w:t>
                              </w:r>
                              <w:r>
                                <w:rPr>
                                  <w:w w:val="105"/>
                                  <w:sz w:val="22"/>
                                </w:rPr>
                                <w:t>that</w:t>
                              </w:r>
                              <w:r>
                                <w:rPr>
                                  <w:spacing w:val="-4"/>
                                  <w:w w:val="105"/>
                                  <w:sz w:val="22"/>
                                </w:rPr>
                                <w:t xml:space="preserve"> </w:t>
                              </w:r>
                              <w:r>
                                <w:rPr>
                                  <w:w w:val="105"/>
                                  <w:sz w:val="22"/>
                                </w:rPr>
                                <w:t>will</w:t>
                              </w:r>
                              <w:r>
                                <w:rPr>
                                  <w:spacing w:val="-7"/>
                                  <w:w w:val="105"/>
                                  <w:sz w:val="22"/>
                                </w:rPr>
                                <w:t xml:space="preserve"> </w:t>
                              </w:r>
                              <w:r>
                                <w:rPr>
                                  <w:w w:val="105"/>
                                  <w:sz w:val="22"/>
                                </w:rPr>
                                <w:t>cause</w:t>
                              </w:r>
                              <w:r>
                                <w:rPr>
                                  <w:spacing w:val="-3"/>
                                  <w:w w:val="105"/>
                                  <w:sz w:val="22"/>
                                </w:rPr>
                                <w:t xml:space="preserve"> </w:t>
                              </w:r>
                              <w:r>
                                <w:rPr>
                                  <w:w w:val="105"/>
                                  <w:sz w:val="22"/>
                                </w:rPr>
                                <w:t>pollution</w:t>
                              </w:r>
                              <w:r>
                                <w:rPr>
                                  <w:spacing w:val="-3"/>
                                  <w:w w:val="105"/>
                                  <w:sz w:val="22"/>
                                </w:rPr>
                                <w:t xml:space="preserve"> </w:t>
                              </w:r>
                              <w:r>
                                <w:rPr>
                                  <w:w w:val="105"/>
                                  <w:sz w:val="22"/>
                                </w:rPr>
                                <w:t>to</w:t>
                              </w:r>
                              <w:r>
                                <w:rPr>
                                  <w:spacing w:val="-4"/>
                                  <w:w w:val="105"/>
                                  <w:sz w:val="22"/>
                                </w:rPr>
                                <w:t xml:space="preserve"> </w:t>
                              </w:r>
                              <w:r>
                                <w:rPr>
                                  <w:w w:val="105"/>
                                  <w:sz w:val="22"/>
                                </w:rPr>
                                <w:t>the</w:t>
                              </w:r>
                              <w:r>
                                <w:rPr>
                                  <w:spacing w:val="-6"/>
                                  <w:w w:val="105"/>
                                  <w:sz w:val="22"/>
                                </w:rPr>
                                <w:t xml:space="preserve"> </w:t>
                              </w:r>
                              <w:r>
                                <w:rPr>
                                  <w:w w:val="105"/>
                                  <w:sz w:val="22"/>
                                </w:rPr>
                                <w:t>environment.</w:t>
                              </w:r>
                            </w:p>
                          </w:txbxContent>
                        </wps:txbx>
                        <wps:bodyPr lIns="0" tIns="0" rIns="0" bIns="0" upright="1"/>
                      </wps:wsp>
                    </wpg:wgp>
                  </a:graphicData>
                </a:graphic>
              </wp:anchor>
            </w:drawing>
          </mc:Choice>
          <mc:Fallback>
            <w:pict>
              <v:group id="_x0000_s1026" o:spid="_x0000_s1026" o:spt="203" style="position:absolute;left:0pt;margin-left:144.2pt;margin-top:19.7pt;height:57.75pt;width:366.85pt;mso-position-horizontal-relative:page;mso-wrap-distance-bottom:0pt;mso-wrap-distance-top:0pt;z-index:-251588608;mso-width-relative:page;mso-height-relative:page;" coordorigin="2885,394" coordsize="7337,1155" o:gfxdata="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">
                <o:lock v:ext="edit" aspectratio="f"/>
                <v:shape id="_x0000_s1026" o:spid="_x0000_s1026" o:spt="100" style="position:absolute;left:2884;top:394;height:1155;width:7337;" fillcolor="#000000" filled="t" stroked="f" coordsize="7337,1155" o:gfxdata="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GOOt+/&#10;AAAA3AAAAA8AAAAAAAAAAQAgAAAAIgAAAGRycy9kb3ducmV2LnhtbFBLAQIUABQAAAAIAIdO4kAz&#10;LwWeOwAAADkAAAAQAAAAAAAAAAEAIAAAAA4BAABkcnMvc2hhcGV4bWwueG1sUEsFBgAAAAAGAAYA&#10;WwEAALgDAAAAAA==&#10;" path="m7337,0l0,0,0,1155,7337,1155,7337,1147,14,1147,7,1143,14,1143,14,15,7,15,14,7,7337,7,7337,0xm14,1143l7,1143,14,1147,14,1143xm7322,1143l14,1143,14,1147,7322,1147,7322,1143xm7322,7l7322,1147,7329,1143,7337,1143,7337,15,7329,15,7322,7xm7337,1143l7329,1143,7322,1147,7337,1147,7337,1143xm14,7l7,15,14,15,14,7xm7322,7l14,7,14,15,7322,15,7322,7xm7337,7l7322,7,7329,15,7337,15,7337,7xe">
                  <v:fill on="t" focussize="0,0"/>
                  <v:stroke on="f"/>
                  <v:imagedata o:title=""/>
                  <o:lock v:ext="edit" aspectratio="f"/>
                </v:shape>
                <v:shape id="_x0000_s1026" o:spid="_x0000_s1026" o:spt="202" type="#_x0000_t202" style="position:absolute;left:2884;top:394;height:1155;width:7337;" filled="f" stroked="f" coordsize="21600,21600" o:gfxdata="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2r04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75" w:line="254" w:lineRule="auto"/>
                          <w:ind w:left="151" w:right="0" w:firstLine="0"/>
                          <w:jc w:val="left"/>
                          <w:rPr>
                            <w:sz w:val="22"/>
                          </w:rPr>
                        </w:pPr>
                        <w:r>
                          <w:rPr>
                            <w:w w:val="105"/>
                            <w:sz w:val="22"/>
                          </w:rPr>
                          <w:t>Used</w:t>
                        </w:r>
                        <w:r>
                          <w:rPr>
                            <w:spacing w:val="1"/>
                            <w:w w:val="105"/>
                            <w:sz w:val="22"/>
                          </w:rPr>
                          <w:t xml:space="preserve"> </w:t>
                        </w:r>
                        <w:r>
                          <w:rPr>
                            <w:w w:val="105"/>
                            <w:sz w:val="22"/>
                          </w:rPr>
                          <w:t>oil</w:t>
                        </w:r>
                        <w:r>
                          <w:rPr>
                            <w:spacing w:val="3"/>
                            <w:w w:val="105"/>
                            <w:sz w:val="22"/>
                          </w:rPr>
                          <w:t xml:space="preserve"> </w:t>
                        </w:r>
                        <w:r>
                          <w:rPr>
                            <w:w w:val="105"/>
                            <w:sz w:val="22"/>
                          </w:rPr>
                          <w:t>must</w:t>
                        </w:r>
                        <w:r>
                          <w:rPr>
                            <w:spacing w:val="3"/>
                            <w:w w:val="105"/>
                            <w:sz w:val="22"/>
                          </w:rPr>
                          <w:t xml:space="preserve"> </w:t>
                        </w:r>
                        <w:r>
                          <w:rPr>
                            <w:w w:val="105"/>
                            <w:sz w:val="22"/>
                          </w:rPr>
                          <w:t>be</w:t>
                        </w:r>
                        <w:r>
                          <w:rPr>
                            <w:spacing w:val="4"/>
                            <w:w w:val="105"/>
                            <w:sz w:val="22"/>
                          </w:rPr>
                          <w:t xml:space="preserve"> </w:t>
                        </w:r>
                        <w:r>
                          <w:rPr>
                            <w:w w:val="105"/>
                            <w:sz w:val="22"/>
                          </w:rPr>
                          <w:t>properly</w:t>
                        </w:r>
                        <w:r>
                          <w:rPr>
                            <w:spacing w:val="55"/>
                            <w:w w:val="105"/>
                            <w:sz w:val="22"/>
                          </w:rPr>
                          <w:t xml:space="preserve"> </w:t>
                        </w:r>
                        <w:r>
                          <w:rPr>
                            <w:w w:val="105"/>
                            <w:sz w:val="22"/>
                          </w:rPr>
                          <w:t>disposed.</w:t>
                        </w:r>
                        <w:r>
                          <w:rPr>
                            <w:spacing w:val="2"/>
                            <w:w w:val="105"/>
                            <w:sz w:val="22"/>
                          </w:rPr>
                          <w:t xml:space="preserve"> </w:t>
                        </w:r>
                        <w:r>
                          <w:rPr>
                            <w:w w:val="105"/>
                            <w:sz w:val="22"/>
                          </w:rPr>
                          <w:t>Do</w:t>
                        </w:r>
                        <w:r>
                          <w:rPr>
                            <w:spacing w:val="3"/>
                            <w:w w:val="105"/>
                            <w:sz w:val="22"/>
                          </w:rPr>
                          <w:t xml:space="preserve"> </w:t>
                        </w:r>
                        <w:r>
                          <w:rPr>
                            <w:w w:val="105"/>
                            <w:sz w:val="22"/>
                          </w:rPr>
                          <w:t>not  dispose</w:t>
                        </w:r>
                        <w:r>
                          <w:rPr>
                            <w:spacing w:val="4"/>
                            <w:w w:val="105"/>
                            <w:sz w:val="22"/>
                          </w:rPr>
                          <w:t xml:space="preserve"> </w:t>
                        </w:r>
                        <w:r>
                          <w:rPr>
                            <w:w w:val="105"/>
                            <w:sz w:val="22"/>
                          </w:rPr>
                          <w:t>used</w:t>
                        </w:r>
                        <w:r>
                          <w:rPr>
                            <w:spacing w:val="3"/>
                            <w:w w:val="105"/>
                            <w:sz w:val="22"/>
                          </w:rPr>
                          <w:t xml:space="preserve"> </w:t>
                        </w:r>
                        <w:r>
                          <w:rPr>
                            <w:w w:val="105"/>
                            <w:sz w:val="22"/>
                          </w:rPr>
                          <w:t>oil</w:t>
                        </w:r>
                        <w:r>
                          <w:rPr>
                            <w:spacing w:val="3"/>
                            <w:w w:val="105"/>
                            <w:sz w:val="22"/>
                          </w:rPr>
                          <w:t xml:space="preserve"> </w:t>
                        </w:r>
                        <w:r>
                          <w:rPr>
                            <w:w w:val="105"/>
                            <w:sz w:val="22"/>
                          </w:rPr>
                          <w:t>into</w:t>
                        </w:r>
                        <w:r>
                          <w:rPr>
                            <w:spacing w:val="3"/>
                            <w:w w:val="105"/>
                            <w:sz w:val="22"/>
                          </w:rPr>
                          <w:t xml:space="preserve"> </w:t>
                        </w:r>
                        <w:r>
                          <w:rPr>
                            <w:w w:val="105"/>
                            <w:sz w:val="22"/>
                          </w:rPr>
                          <w:t>the</w:t>
                        </w:r>
                        <w:r>
                          <w:rPr>
                            <w:spacing w:val="-55"/>
                            <w:w w:val="105"/>
                            <w:sz w:val="22"/>
                          </w:rPr>
                          <w:t xml:space="preserve"> </w:t>
                        </w:r>
                        <w:r>
                          <w:rPr>
                            <w:w w:val="105"/>
                            <w:sz w:val="22"/>
                          </w:rPr>
                          <w:t>environment</w:t>
                        </w:r>
                        <w:r>
                          <w:rPr>
                            <w:spacing w:val="-4"/>
                            <w:w w:val="105"/>
                            <w:sz w:val="22"/>
                          </w:rPr>
                          <w:t xml:space="preserve"> </w:t>
                        </w:r>
                        <w:r>
                          <w:rPr>
                            <w:w w:val="105"/>
                            <w:sz w:val="22"/>
                          </w:rPr>
                          <w:t>that</w:t>
                        </w:r>
                        <w:r>
                          <w:rPr>
                            <w:spacing w:val="-4"/>
                            <w:w w:val="105"/>
                            <w:sz w:val="22"/>
                          </w:rPr>
                          <w:t xml:space="preserve"> </w:t>
                        </w:r>
                        <w:r>
                          <w:rPr>
                            <w:w w:val="105"/>
                            <w:sz w:val="22"/>
                          </w:rPr>
                          <w:t>will</w:t>
                        </w:r>
                        <w:r>
                          <w:rPr>
                            <w:spacing w:val="-7"/>
                            <w:w w:val="105"/>
                            <w:sz w:val="22"/>
                          </w:rPr>
                          <w:t xml:space="preserve"> </w:t>
                        </w:r>
                        <w:r>
                          <w:rPr>
                            <w:w w:val="105"/>
                            <w:sz w:val="22"/>
                          </w:rPr>
                          <w:t>cause</w:t>
                        </w:r>
                        <w:r>
                          <w:rPr>
                            <w:spacing w:val="-3"/>
                            <w:w w:val="105"/>
                            <w:sz w:val="22"/>
                          </w:rPr>
                          <w:t xml:space="preserve"> </w:t>
                        </w:r>
                        <w:r>
                          <w:rPr>
                            <w:w w:val="105"/>
                            <w:sz w:val="22"/>
                          </w:rPr>
                          <w:t>pollution</w:t>
                        </w:r>
                        <w:r>
                          <w:rPr>
                            <w:spacing w:val="-3"/>
                            <w:w w:val="105"/>
                            <w:sz w:val="22"/>
                          </w:rPr>
                          <w:t xml:space="preserve"> </w:t>
                        </w:r>
                        <w:r>
                          <w:rPr>
                            <w:w w:val="105"/>
                            <w:sz w:val="22"/>
                          </w:rPr>
                          <w:t>to</w:t>
                        </w:r>
                        <w:r>
                          <w:rPr>
                            <w:spacing w:val="-4"/>
                            <w:w w:val="105"/>
                            <w:sz w:val="22"/>
                          </w:rPr>
                          <w:t xml:space="preserve"> </w:t>
                        </w:r>
                        <w:r>
                          <w:rPr>
                            <w:w w:val="105"/>
                            <w:sz w:val="22"/>
                          </w:rPr>
                          <w:t>the</w:t>
                        </w:r>
                        <w:r>
                          <w:rPr>
                            <w:spacing w:val="-6"/>
                            <w:w w:val="105"/>
                            <w:sz w:val="22"/>
                          </w:rPr>
                          <w:t xml:space="preserve"> </w:t>
                        </w:r>
                        <w:r>
                          <w:rPr>
                            <w:w w:val="105"/>
                            <w:sz w:val="22"/>
                          </w:rPr>
                          <w:t>environment.</w:t>
                        </w:r>
                      </w:p>
                    </w:txbxContent>
                  </v:textbox>
                </v:shape>
                <w10:wrap type="topAndBottom"/>
              </v:group>
            </w:pict>
          </mc:Fallback>
        </mc:AlternateContent>
      </w:r>
    </w:p>
    <w:p>
      <w:pPr>
        <w:pStyle w:val="6"/>
        <w:rPr>
          <w:rFonts w:ascii="Calibri"/>
          <w:b/>
          <w:sz w:val="20"/>
        </w:rPr>
      </w:pPr>
    </w:p>
    <w:p>
      <w:pPr>
        <w:pStyle w:val="6"/>
        <w:spacing w:before="1"/>
        <w:rPr>
          <w:rFonts w:ascii="Calibri"/>
          <w:b/>
          <w:sz w:val="17"/>
        </w:rPr>
      </w:pPr>
      <w:r>
        <mc:AlternateContent>
          <mc:Choice Requires="wps">
            <w:drawing>
              <wp:anchor distT="0" distB="0" distL="114300" distR="114300" simplePos="0" relativeHeight="251727872" behindDoc="1" locked="0" layoutInCell="1" allowOverlap="1">
                <wp:simplePos x="0" y="0"/>
                <wp:positionH relativeFrom="page">
                  <wp:posOffset>1010285</wp:posOffset>
                </wp:positionH>
                <wp:positionV relativeFrom="paragraph">
                  <wp:posOffset>156845</wp:posOffset>
                </wp:positionV>
                <wp:extent cx="5742305" cy="5715"/>
                <wp:effectExtent l="0" t="0" r="0" b="0"/>
                <wp:wrapTopAndBottom/>
                <wp:docPr id="351" name="矩形 351"/>
                <wp:cNvGraphicFramePr/>
                <a:graphic xmlns:a="http://schemas.openxmlformats.org/drawingml/2006/main">
                  <a:graphicData uri="http://schemas.microsoft.com/office/word/2010/wordprocessingShape">
                    <wps:wsp>
                      <wps:cNvSpPr/>
                      <wps:spPr>
                        <a:xfrm>
                          <a:off x="0" y="0"/>
                          <a:ext cx="574230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12.35pt;height:0.45pt;width:452.15pt;mso-position-horizontal-relative:page;mso-wrap-distance-bottom:0pt;mso-wrap-distance-top:0pt;z-index:-251588608;mso-width-relative:page;mso-height-relative:page;" fillcolor="#000000" filled="t" stroked="f" coordsize="21600,21600" o:gfxdata="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TM&#10;mgrZAAAACgEAAA8AAAAAAAAAAQAgAAAAIgAAAGRycy9kb3ducmV2LnhtbFBLAQIUABQAAAAIAIdO&#10;4kB9d7nRsAEAAGEDAAAOAAAAAAAAAAEAIAAAACgBAABkcnMvZTJvRG9jLnhtbFBLBQYAAAAABgAG&#10;AFkBAABKBQAAAAA=&#10;">
                <v:fill on="t" focussize="0,0"/>
                <v:stroke on="f"/>
                <v:imagedata o:title=""/>
                <o:lock v:ext="edit" aspectratio="f"/>
                <w10:wrap type="topAndBottom"/>
              </v:rect>
            </w:pict>
          </mc:Fallback>
        </mc:AlternateContent>
      </w:r>
    </w:p>
    <w:p>
      <w:pPr>
        <w:spacing w:after="0"/>
        <w:rPr>
          <w:rFonts w:ascii="Calibri"/>
          <w:sz w:val="17"/>
        </w:rPr>
        <w:sectPr>
          <w:pgSz w:w="12240" w:h="15840"/>
          <w:pgMar w:top="740" w:right="0" w:bottom="540" w:left="760" w:header="449" w:footer="354" w:gutter="0"/>
          <w:pgNumType w:fmt="decimal"/>
          <w:cols w:space="720" w:num="1"/>
        </w:sectPr>
      </w:pPr>
    </w:p>
    <w:tbl>
      <w:tblPr>
        <w:tblStyle w:val="13"/>
        <w:tblpPr w:leftFromText="180" w:rightFromText="180" w:vertAnchor="text" w:horzAnchor="page" w:tblpX="1234" w:tblpY="278"/>
        <w:tblOverlap w:val="never"/>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535"/>
        <w:gridCol w:w="55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4535" w:type="dxa"/>
            <w:shd w:val="clear" w:color="auto" w:fill="D9D9D9"/>
          </w:tcPr>
          <w:p>
            <w:pPr>
              <w:pStyle w:val="16"/>
              <w:spacing w:line="219" w:lineRule="exact"/>
              <w:ind w:left="100"/>
              <w:rPr>
                <w:i/>
                <w:sz w:val="24"/>
                <w:szCs w:val="24"/>
              </w:rPr>
            </w:pPr>
            <w:bookmarkStart w:id="18" w:name="_TOC_250022"/>
            <w:bookmarkEnd w:id="18"/>
            <w:r>
              <w:rPr>
                <w:i/>
                <w:w w:val="105"/>
                <w:sz w:val="24"/>
                <w:szCs w:val="24"/>
              </w:rPr>
              <w:t>Symptom</w:t>
            </w:r>
          </w:p>
        </w:tc>
        <w:tc>
          <w:tcPr>
            <w:tcW w:w="5584" w:type="dxa"/>
            <w:shd w:val="clear" w:color="auto" w:fill="D9D9D9"/>
          </w:tcPr>
          <w:p>
            <w:pPr>
              <w:pStyle w:val="16"/>
              <w:spacing w:line="219" w:lineRule="exact"/>
              <w:ind w:left="97"/>
              <w:rPr>
                <w:i/>
                <w:sz w:val="24"/>
                <w:szCs w:val="24"/>
              </w:rPr>
            </w:pPr>
            <w:r>
              <w:rPr>
                <w:i/>
                <w:spacing w:val="-1"/>
                <w:w w:val="105"/>
                <w:sz w:val="24"/>
                <w:szCs w:val="24"/>
              </w:rPr>
              <w:t>Causes</w:t>
            </w:r>
            <w:r>
              <w:rPr>
                <w:i/>
                <w:spacing w:val="-12"/>
                <w:w w:val="105"/>
                <w:sz w:val="24"/>
                <w:szCs w:val="24"/>
              </w:rPr>
              <w:t xml:space="preserve"> </w:t>
            </w:r>
            <w:r>
              <w:rPr>
                <w:i/>
                <w:spacing w:val="-1"/>
                <w:w w:val="105"/>
                <w:sz w:val="24"/>
                <w:szCs w:val="24"/>
              </w:rPr>
              <w:t>and</w:t>
            </w:r>
            <w:r>
              <w:rPr>
                <w:i/>
                <w:spacing w:val="-9"/>
                <w:w w:val="105"/>
                <w:sz w:val="24"/>
                <w:szCs w:val="24"/>
              </w:rPr>
              <w:t xml:space="preserve"> </w:t>
            </w:r>
            <w:r>
              <w:rPr>
                <w:i/>
                <w:w w:val="105"/>
                <w:sz w:val="24"/>
                <w:szCs w:val="24"/>
              </w:rPr>
              <w:t>rectifications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2" w:hRule="atLeast"/>
        </w:trPr>
        <w:tc>
          <w:tcPr>
            <w:tcW w:w="4535" w:type="dxa"/>
          </w:tcPr>
          <w:p>
            <w:pPr>
              <w:pStyle w:val="16"/>
              <w:spacing w:line="247" w:lineRule="auto"/>
              <w:ind w:left="100" w:right="107"/>
              <w:rPr>
                <w:i/>
                <w:sz w:val="24"/>
                <w:szCs w:val="24"/>
              </w:rPr>
            </w:pPr>
            <w:r>
              <w:rPr>
                <w:i/>
                <w:w w:val="105"/>
                <w:sz w:val="24"/>
                <w:szCs w:val="24"/>
              </w:rPr>
              <w:t>Main</w:t>
            </w:r>
            <w:r>
              <w:rPr>
                <w:i/>
                <w:spacing w:val="-10"/>
                <w:w w:val="105"/>
                <w:sz w:val="24"/>
                <w:szCs w:val="24"/>
              </w:rPr>
              <w:t xml:space="preserve"> </w:t>
            </w:r>
            <w:r>
              <w:rPr>
                <w:i/>
                <w:w w:val="105"/>
                <w:sz w:val="24"/>
                <w:szCs w:val="24"/>
              </w:rPr>
              <w:t>switch</w:t>
            </w:r>
            <w:r>
              <w:rPr>
                <w:i/>
                <w:spacing w:val="-8"/>
                <w:w w:val="105"/>
                <w:sz w:val="24"/>
                <w:szCs w:val="24"/>
              </w:rPr>
              <w:t xml:space="preserve"> </w:t>
            </w:r>
            <w:r>
              <w:rPr>
                <w:i/>
                <w:w w:val="105"/>
                <w:sz w:val="24"/>
                <w:szCs w:val="24"/>
              </w:rPr>
              <w:t>is</w:t>
            </w:r>
            <w:r>
              <w:rPr>
                <w:i/>
                <w:spacing w:val="-8"/>
                <w:w w:val="105"/>
                <w:sz w:val="24"/>
                <w:szCs w:val="24"/>
              </w:rPr>
              <w:t xml:space="preserve"> </w:t>
            </w:r>
            <w:r>
              <w:rPr>
                <w:i/>
                <w:w w:val="105"/>
                <w:sz w:val="24"/>
                <w:szCs w:val="24"/>
              </w:rPr>
              <w:t>turned</w:t>
            </w:r>
            <w:r>
              <w:rPr>
                <w:i/>
                <w:spacing w:val="-10"/>
                <w:w w:val="105"/>
                <w:sz w:val="24"/>
                <w:szCs w:val="24"/>
              </w:rPr>
              <w:t xml:space="preserve"> </w:t>
            </w:r>
            <w:r>
              <w:rPr>
                <w:i/>
                <w:w w:val="105"/>
                <w:sz w:val="24"/>
                <w:szCs w:val="24"/>
              </w:rPr>
              <w:t>on</w:t>
            </w:r>
            <w:r>
              <w:rPr>
                <w:i/>
                <w:spacing w:val="-7"/>
                <w:w w:val="105"/>
                <w:sz w:val="24"/>
                <w:szCs w:val="24"/>
              </w:rPr>
              <w:t xml:space="preserve"> </w:t>
            </w:r>
            <w:r>
              <w:rPr>
                <w:i/>
                <w:w w:val="105"/>
                <w:sz w:val="24"/>
                <w:szCs w:val="24"/>
              </w:rPr>
              <w:t>the</w:t>
            </w:r>
            <w:r>
              <w:rPr>
                <w:i/>
                <w:spacing w:val="-10"/>
                <w:w w:val="105"/>
                <w:sz w:val="24"/>
                <w:szCs w:val="24"/>
              </w:rPr>
              <w:t xml:space="preserve"> </w:t>
            </w:r>
            <w:r>
              <w:rPr>
                <w:i/>
                <w:w w:val="105"/>
                <w:sz w:val="24"/>
                <w:szCs w:val="24"/>
              </w:rPr>
              <w:t>High</w:t>
            </w:r>
            <w:r>
              <w:rPr>
                <w:i/>
                <w:spacing w:val="-8"/>
                <w:w w:val="105"/>
                <w:sz w:val="24"/>
                <w:szCs w:val="24"/>
              </w:rPr>
              <w:t xml:space="preserve"> </w:t>
            </w:r>
            <w:r>
              <w:rPr>
                <w:i/>
                <w:w w:val="105"/>
                <w:sz w:val="24"/>
                <w:szCs w:val="24"/>
              </w:rPr>
              <w:t>Pressure</w:t>
            </w:r>
            <w:r>
              <w:rPr>
                <w:i/>
                <w:spacing w:val="-50"/>
                <w:w w:val="105"/>
                <w:sz w:val="24"/>
                <w:szCs w:val="24"/>
              </w:rPr>
              <w:t xml:space="preserve"> </w:t>
            </w:r>
            <w:r>
              <w:rPr>
                <w:i/>
                <w:w w:val="105"/>
                <w:sz w:val="24"/>
                <w:szCs w:val="24"/>
              </w:rPr>
              <w:t>Cleaner</w:t>
            </w:r>
            <w:r>
              <w:rPr>
                <w:i/>
                <w:spacing w:val="-3"/>
                <w:w w:val="105"/>
                <w:sz w:val="24"/>
                <w:szCs w:val="24"/>
              </w:rPr>
              <w:t xml:space="preserve"> </w:t>
            </w:r>
            <w:r>
              <w:rPr>
                <w:i/>
                <w:w w:val="105"/>
                <w:sz w:val="24"/>
                <w:szCs w:val="24"/>
              </w:rPr>
              <w:t>will</w:t>
            </w:r>
            <w:r>
              <w:rPr>
                <w:i/>
                <w:spacing w:val="-3"/>
                <w:w w:val="105"/>
                <w:sz w:val="24"/>
                <w:szCs w:val="24"/>
              </w:rPr>
              <w:t xml:space="preserve"> </w:t>
            </w:r>
            <w:r>
              <w:rPr>
                <w:i/>
                <w:w w:val="105"/>
                <w:sz w:val="24"/>
                <w:szCs w:val="24"/>
              </w:rPr>
              <w:t>not</w:t>
            </w:r>
            <w:r>
              <w:rPr>
                <w:i/>
                <w:spacing w:val="-3"/>
                <w:w w:val="105"/>
                <w:sz w:val="24"/>
                <w:szCs w:val="24"/>
              </w:rPr>
              <w:t xml:space="preserve"> </w:t>
            </w:r>
            <w:r>
              <w:rPr>
                <w:i/>
                <w:w w:val="105"/>
                <w:sz w:val="24"/>
                <w:szCs w:val="24"/>
              </w:rPr>
              <w:t>run.</w:t>
            </w:r>
          </w:p>
        </w:tc>
        <w:tc>
          <w:tcPr>
            <w:tcW w:w="5584" w:type="dxa"/>
          </w:tcPr>
          <w:p>
            <w:pPr>
              <w:pStyle w:val="16"/>
              <w:numPr>
                <w:ilvl w:val="0"/>
                <w:numId w:val="18"/>
              </w:numPr>
              <w:tabs>
                <w:tab w:val="left" w:pos="329"/>
              </w:tabs>
              <w:spacing w:before="0" w:after="0" w:line="249" w:lineRule="auto"/>
              <w:ind w:left="328" w:right="934" w:hanging="168"/>
              <w:jc w:val="left"/>
              <w:rPr>
                <w:i/>
                <w:sz w:val="24"/>
                <w:szCs w:val="24"/>
              </w:rPr>
            </w:pPr>
            <w:r>
              <w:rPr>
                <w:i/>
                <w:w w:val="105"/>
                <w:sz w:val="24"/>
                <w:szCs w:val="24"/>
              </w:rPr>
              <w:t>Check</w:t>
            </w:r>
            <w:r>
              <w:rPr>
                <w:i/>
                <w:spacing w:val="-13"/>
                <w:w w:val="105"/>
                <w:sz w:val="24"/>
                <w:szCs w:val="24"/>
              </w:rPr>
              <w:t xml:space="preserve"> </w:t>
            </w:r>
            <w:r>
              <w:rPr>
                <w:i/>
                <w:w w:val="105"/>
                <w:sz w:val="24"/>
                <w:szCs w:val="24"/>
              </w:rPr>
              <w:t>power</w:t>
            </w:r>
            <w:r>
              <w:rPr>
                <w:i/>
                <w:spacing w:val="-12"/>
                <w:w w:val="105"/>
                <w:sz w:val="24"/>
                <w:szCs w:val="24"/>
              </w:rPr>
              <w:t xml:space="preserve"> </w:t>
            </w:r>
            <w:r>
              <w:rPr>
                <w:i/>
                <w:w w:val="105"/>
                <w:sz w:val="24"/>
                <w:szCs w:val="24"/>
              </w:rPr>
              <w:t>supply</w:t>
            </w:r>
            <w:r>
              <w:rPr>
                <w:i/>
                <w:spacing w:val="-13"/>
                <w:w w:val="105"/>
                <w:sz w:val="24"/>
                <w:szCs w:val="24"/>
              </w:rPr>
              <w:t xml:space="preserve"> </w:t>
            </w:r>
            <w:r>
              <w:rPr>
                <w:i/>
                <w:w w:val="105"/>
                <w:sz w:val="24"/>
                <w:szCs w:val="24"/>
              </w:rPr>
              <w:t>connection</w:t>
            </w:r>
            <w:r>
              <w:rPr>
                <w:i/>
                <w:spacing w:val="-10"/>
                <w:w w:val="105"/>
                <w:sz w:val="24"/>
                <w:szCs w:val="24"/>
              </w:rPr>
              <w:t xml:space="preserve"> </w:t>
            </w:r>
            <w:r>
              <w:rPr>
                <w:i/>
                <w:w w:val="105"/>
                <w:sz w:val="24"/>
                <w:szCs w:val="24"/>
              </w:rPr>
              <w:t>for</w:t>
            </w:r>
            <w:r>
              <w:rPr>
                <w:i/>
                <w:spacing w:val="-13"/>
                <w:w w:val="105"/>
                <w:sz w:val="24"/>
                <w:szCs w:val="24"/>
              </w:rPr>
              <w:t xml:space="preserve"> </w:t>
            </w:r>
            <w:r>
              <w:rPr>
                <w:i/>
                <w:w w:val="105"/>
                <w:sz w:val="24"/>
                <w:szCs w:val="24"/>
              </w:rPr>
              <w:t>faulty</w:t>
            </w:r>
            <w:r>
              <w:rPr>
                <w:i/>
                <w:spacing w:val="-50"/>
                <w:w w:val="105"/>
                <w:sz w:val="24"/>
                <w:szCs w:val="24"/>
              </w:rPr>
              <w:t xml:space="preserve"> </w:t>
            </w:r>
            <w:r>
              <w:rPr>
                <w:i/>
                <w:w w:val="105"/>
                <w:sz w:val="24"/>
                <w:szCs w:val="24"/>
              </w:rPr>
              <w:t>components.</w:t>
            </w:r>
          </w:p>
          <w:p>
            <w:pPr>
              <w:pStyle w:val="16"/>
              <w:numPr>
                <w:ilvl w:val="0"/>
                <w:numId w:val="18"/>
              </w:numPr>
              <w:tabs>
                <w:tab w:val="left" w:pos="329"/>
              </w:tabs>
              <w:spacing w:before="0" w:after="0" w:line="243" w:lineRule="exact"/>
              <w:ind w:left="328" w:right="0" w:hanging="169"/>
              <w:jc w:val="left"/>
              <w:rPr>
                <w:i/>
                <w:sz w:val="24"/>
                <w:szCs w:val="24"/>
              </w:rPr>
            </w:pPr>
            <w:r>
              <w:rPr>
                <w:i/>
                <w:w w:val="105"/>
                <w:sz w:val="24"/>
                <w:szCs w:val="24"/>
              </w:rPr>
              <w:t>Make</w:t>
            </w:r>
            <w:r>
              <w:rPr>
                <w:i/>
                <w:spacing w:val="-12"/>
                <w:w w:val="105"/>
                <w:sz w:val="24"/>
                <w:szCs w:val="24"/>
              </w:rPr>
              <w:t xml:space="preserve"> </w:t>
            </w:r>
            <w:r>
              <w:rPr>
                <w:i/>
                <w:w w:val="105"/>
                <w:sz w:val="24"/>
                <w:szCs w:val="24"/>
              </w:rPr>
              <w:t>sure</w:t>
            </w:r>
            <w:r>
              <w:rPr>
                <w:i/>
                <w:spacing w:val="-10"/>
                <w:w w:val="105"/>
                <w:sz w:val="24"/>
                <w:szCs w:val="24"/>
              </w:rPr>
              <w:t xml:space="preserve"> </w:t>
            </w:r>
            <w:r>
              <w:rPr>
                <w:i/>
                <w:w w:val="105"/>
                <w:sz w:val="24"/>
                <w:szCs w:val="24"/>
              </w:rPr>
              <w:t>the</w:t>
            </w:r>
            <w:r>
              <w:rPr>
                <w:i/>
                <w:spacing w:val="-7"/>
                <w:w w:val="105"/>
                <w:sz w:val="24"/>
                <w:szCs w:val="24"/>
              </w:rPr>
              <w:t xml:space="preserve"> </w:t>
            </w:r>
            <w:r>
              <w:rPr>
                <w:i/>
                <w:w w:val="105"/>
                <w:sz w:val="24"/>
                <w:szCs w:val="24"/>
              </w:rPr>
              <w:t>socket</w:t>
            </w:r>
            <w:r>
              <w:rPr>
                <w:i/>
                <w:spacing w:val="-11"/>
                <w:w w:val="105"/>
                <w:sz w:val="24"/>
                <w:szCs w:val="24"/>
              </w:rPr>
              <w:t xml:space="preserve"> </w:t>
            </w:r>
            <w:r>
              <w:rPr>
                <w:i/>
                <w:w w:val="105"/>
                <w:sz w:val="24"/>
                <w:szCs w:val="24"/>
              </w:rPr>
              <w:t>is</w:t>
            </w:r>
            <w:r>
              <w:rPr>
                <w:i/>
                <w:spacing w:val="-8"/>
                <w:w w:val="105"/>
                <w:sz w:val="24"/>
                <w:szCs w:val="24"/>
              </w:rPr>
              <w:t xml:space="preserve"> </w:t>
            </w:r>
            <w:r>
              <w:rPr>
                <w:i/>
                <w:w w:val="105"/>
                <w:sz w:val="24"/>
                <w:szCs w:val="24"/>
              </w:rPr>
              <w:t>inserted</w:t>
            </w:r>
            <w:r>
              <w:rPr>
                <w:i/>
                <w:spacing w:val="-8"/>
                <w:w w:val="105"/>
                <w:sz w:val="24"/>
                <w:szCs w:val="24"/>
              </w:rPr>
              <w:t xml:space="preserve"> </w:t>
            </w:r>
            <w:r>
              <w:rPr>
                <w:i/>
                <w:w w:val="105"/>
                <w:sz w:val="24"/>
                <w:szCs w:val="24"/>
              </w:rPr>
              <w:t>correctly</w:t>
            </w:r>
          </w:p>
          <w:p>
            <w:pPr>
              <w:pStyle w:val="16"/>
              <w:numPr>
                <w:ilvl w:val="0"/>
                <w:numId w:val="18"/>
              </w:numPr>
              <w:tabs>
                <w:tab w:val="left" w:pos="329"/>
              </w:tabs>
              <w:spacing w:before="5" w:after="0" w:line="240" w:lineRule="auto"/>
              <w:ind w:left="328" w:right="0" w:hanging="169"/>
              <w:jc w:val="left"/>
              <w:rPr>
                <w:i/>
                <w:sz w:val="24"/>
                <w:szCs w:val="24"/>
              </w:rPr>
            </w:pPr>
            <w:r>
              <w:rPr>
                <w:i/>
                <w:w w:val="105"/>
                <w:sz w:val="24"/>
                <w:szCs w:val="24"/>
              </w:rPr>
              <w:t>Check</w:t>
            </w:r>
            <w:r>
              <w:rPr>
                <w:i/>
                <w:spacing w:val="-8"/>
                <w:w w:val="105"/>
                <w:sz w:val="24"/>
                <w:szCs w:val="24"/>
              </w:rPr>
              <w:t xml:space="preserve"> </w:t>
            </w:r>
            <w:r>
              <w:rPr>
                <w:i/>
                <w:w w:val="105"/>
                <w:sz w:val="24"/>
                <w:szCs w:val="24"/>
              </w:rPr>
              <w:t>if</w:t>
            </w:r>
            <w:r>
              <w:rPr>
                <w:i/>
                <w:spacing w:val="-9"/>
                <w:w w:val="105"/>
                <w:sz w:val="24"/>
                <w:szCs w:val="24"/>
              </w:rPr>
              <w:t xml:space="preserve"> </w:t>
            </w:r>
            <w:r>
              <w:rPr>
                <w:i/>
                <w:w w:val="105"/>
                <w:sz w:val="24"/>
                <w:szCs w:val="24"/>
              </w:rPr>
              <w:t>fuse</w:t>
            </w:r>
            <w:r>
              <w:rPr>
                <w:i/>
                <w:spacing w:val="-8"/>
                <w:w w:val="105"/>
                <w:sz w:val="24"/>
                <w:szCs w:val="24"/>
              </w:rPr>
              <w:t xml:space="preserve"> </w:t>
            </w:r>
            <w:r>
              <w:rPr>
                <w:i/>
                <w:w w:val="105"/>
                <w:sz w:val="24"/>
                <w:szCs w:val="24"/>
              </w:rPr>
              <w:t>is</w:t>
            </w:r>
            <w:r>
              <w:rPr>
                <w:i/>
                <w:spacing w:val="-11"/>
                <w:w w:val="105"/>
                <w:sz w:val="24"/>
                <w:szCs w:val="24"/>
              </w:rPr>
              <w:t xml:space="preserve"> </w:t>
            </w:r>
            <w:r>
              <w:rPr>
                <w:i/>
                <w:w w:val="105"/>
                <w:sz w:val="24"/>
                <w:szCs w:val="24"/>
              </w:rPr>
              <w:t>blown,</w:t>
            </w:r>
            <w:r>
              <w:rPr>
                <w:i/>
                <w:spacing w:val="-8"/>
                <w:w w:val="105"/>
                <w:sz w:val="24"/>
                <w:szCs w:val="24"/>
              </w:rPr>
              <w:t xml:space="preserve"> </w:t>
            </w:r>
            <w:r>
              <w:rPr>
                <w:i/>
                <w:w w:val="105"/>
                <w:sz w:val="24"/>
                <w:szCs w:val="24"/>
              </w:rPr>
              <w:t>replace</w:t>
            </w:r>
            <w:r>
              <w:rPr>
                <w:i/>
                <w:spacing w:val="-8"/>
                <w:w w:val="105"/>
                <w:sz w:val="24"/>
                <w:szCs w:val="24"/>
              </w:rPr>
              <w:t xml:space="preserve"> </w:t>
            </w:r>
            <w:r>
              <w:rPr>
                <w:i/>
                <w:w w:val="105"/>
                <w:sz w:val="24"/>
                <w:szCs w:val="24"/>
              </w:rPr>
              <w:t>if</w:t>
            </w:r>
            <w:r>
              <w:rPr>
                <w:i/>
                <w:spacing w:val="-8"/>
                <w:w w:val="105"/>
                <w:sz w:val="24"/>
                <w:szCs w:val="24"/>
              </w:rPr>
              <w:t xml:space="preserve"> </w:t>
            </w:r>
            <w:r>
              <w:rPr>
                <w:i/>
                <w:w w:val="105"/>
                <w:sz w:val="24"/>
                <w:szCs w:val="24"/>
              </w:rPr>
              <w:t>necessary.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2" w:hRule="atLeast"/>
        </w:trPr>
        <w:tc>
          <w:tcPr>
            <w:tcW w:w="4535" w:type="dxa"/>
          </w:tcPr>
          <w:p>
            <w:pPr>
              <w:pStyle w:val="16"/>
              <w:spacing w:line="247" w:lineRule="auto"/>
              <w:ind w:left="100" w:right="303"/>
              <w:rPr>
                <w:i/>
                <w:sz w:val="24"/>
                <w:szCs w:val="24"/>
              </w:rPr>
            </w:pPr>
            <w:r>
              <w:rPr>
                <w:i/>
                <w:w w:val="105"/>
                <w:sz w:val="24"/>
                <w:szCs w:val="24"/>
              </w:rPr>
              <w:t>Motor</w:t>
            </w:r>
            <w:r>
              <w:rPr>
                <w:i/>
                <w:spacing w:val="-6"/>
                <w:w w:val="105"/>
                <w:sz w:val="24"/>
                <w:szCs w:val="24"/>
              </w:rPr>
              <w:t xml:space="preserve"> </w:t>
            </w:r>
            <w:r>
              <w:rPr>
                <w:i/>
                <w:w w:val="105"/>
                <w:sz w:val="24"/>
                <w:szCs w:val="24"/>
              </w:rPr>
              <w:t>is</w:t>
            </w:r>
            <w:r>
              <w:rPr>
                <w:i/>
                <w:spacing w:val="-8"/>
                <w:w w:val="105"/>
                <w:sz w:val="24"/>
                <w:szCs w:val="24"/>
              </w:rPr>
              <w:t xml:space="preserve"> </w:t>
            </w:r>
            <w:r>
              <w:rPr>
                <w:i/>
                <w:w w:val="105"/>
                <w:sz w:val="24"/>
                <w:szCs w:val="24"/>
              </w:rPr>
              <w:t>humming</w:t>
            </w:r>
            <w:r>
              <w:rPr>
                <w:i/>
                <w:spacing w:val="-5"/>
                <w:w w:val="105"/>
                <w:sz w:val="24"/>
                <w:szCs w:val="24"/>
              </w:rPr>
              <w:t xml:space="preserve"> </w:t>
            </w:r>
            <w:r>
              <w:rPr>
                <w:i/>
                <w:w w:val="105"/>
                <w:sz w:val="24"/>
                <w:szCs w:val="24"/>
              </w:rPr>
              <w:t>&amp;</w:t>
            </w:r>
            <w:r>
              <w:rPr>
                <w:i/>
                <w:spacing w:val="-12"/>
                <w:w w:val="105"/>
                <w:sz w:val="24"/>
                <w:szCs w:val="24"/>
              </w:rPr>
              <w:t xml:space="preserve"> </w:t>
            </w:r>
            <w:r>
              <w:rPr>
                <w:i/>
                <w:w w:val="105"/>
                <w:sz w:val="24"/>
                <w:szCs w:val="24"/>
              </w:rPr>
              <w:t>Pump</w:t>
            </w:r>
            <w:r>
              <w:rPr>
                <w:i/>
                <w:spacing w:val="-9"/>
                <w:w w:val="105"/>
                <w:sz w:val="24"/>
                <w:szCs w:val="24"/>
              </w:rPr>
              <w:t xml:space="preserve"> </w:t>
            </w:r>
            <w:r>
              <w:rPr>
                <w:i/>
                <w:w w:val="105"/>
                <w:sz w:val="24"/>
                <w:szCs w:val="24"/>
              </w:rPr>
              <w:t>does</w:t>
            </w:r>
            <w:r>
              <w:rPr>
                <w:i/>
                <w:spacing w:val="-8"/>
                <w:w w:val="105"/>
                <w:sz w:val="24"/>
                <w:szCs w:val="24"/>
              </w:rPr>
              <w:t xml:space="preserve"> </w:t>
            </w:r>
            <w:r>
              <w:rPr>
                <w:i/>
                <w:w w:val="105"/>
                <w:sz w:val="24"/>
                <w:szCs w:val="24"/>
              </w:rPr>
              <w:t>not</w:t>
            </w:r>
            <w:r>
              <w:rPr>
                <w:i/>
                <w:spacing w:val="-11"/>
                <w:w w:val="105"/>
                <w:sz w:val="24"/>
                <w:szCs w:val="24"/>
              </w:rPr>
              <w:t xml:space="preserve"> </w:t>
            </w:r>
            <w:r>
              <w:rPr>
                <w:i/>
                <w:w w:val="105"/>
                <w:sz w:val="24"/>
                <w:szCs w:val="24"/>
              </w:rPr>
              <w:t>give</w:t>
            </w:r>
            <w:r>
              <w:rPr>
                <w:i/>
                <w:spacing w:val="-50"/>
                <w:w w:val="105"/>
                <w:sz w:val="24"/>
                <w:szCs w:val="24"/>
              </w:rPr>
              <w:t xml:space="preserve"> </w:t>
            </w:r>
            <w:r>
              <w:rPr>
                <w:i/>
                <w:w w:val="105"/>
                <w:sz w:val="24"/>
                <w:szCs w:val="24"/>
              </w:rPr>
              <w:t>pressure</w:t>
            </w:r>
            <w:r>
              <w:rPr>
                <w:i/>
                <w:spacing w:val="-3"/>
                <w:w w:val="105"/>
                <w:sz w:val="24"/>
                <w:szCs w:val="24"/>
              </w:rPr>
              <w:t xml:space="preserve"> </w:t>
            </w:r>
            <w:r>
              <w:rPr>
                <w:i/>
                <w:w w:val="105"/>
                <w:sz w:val="24"/>
                <w:szCs w:val="24"/>
              </w:rPr>
              <w:t>or</w:t>
            </w:r>
            <w:r>
              <w:rPr>
                <w:i/>
                <w:spacing w:val="-3"/>
                <w:w w:val="105"/>
                <w:sz w:val="24"/>
                <w:szCs w:val="24"/>
              </w:rPr>
              <w:t xml:space="preserve"> </w:t>
            </w:r>
            <w:r>
              <w:rPr>
                <w:i/>
                <w:w w:val="105"/>
                <w:sz w:val="24"/>
                <w:szCs w:val="24"/>
              </w:rPr>
              <w:t>low</w:t>
            </w:r>
            <w:r>
              <w:rPr>
                <w:i/>
                <w:spacing w:val="-5"/>
                <w:w w:val="105"/>
                <w:sz w:val="24"/>
                <w:szCs w:val="24"/>
              </w:rPr>
              <w:t xml:space="preserve"> </w:t>
            </w:r>
            <w:r>
              <w:rPr>
                <w:i/>
                <w:w w:val="105"/>
                <w:sz w:val="24"/>
                <w:szCs w:val="24"/>
              </w:rPr>
              <w:t>pressure</w:t>
            </w:r>
          </w:p>
        </w:tc>
        <w:tc>
          <w:tcPr>
            <w:tcW w:w="5584" w:type="dxa"/>
          </w:tcPr>
          <w:p>
            <w:pPr>
              <w:pStyle w:val="16"/>
              <w:numPr>
                <w:ilvl w:val="0"/>
                <w:numId w:val="19"/>
              </w:numPr>
              <w:tabs>
                <w:tab w:val="left" w:pos="322"/>
              </w:tabs>
              <w:spacing w:before="0" w:after="0" w:line="249" w:lineRule="auto"/>
              <w:ind w:left="321" w:right="1502" w:hanging="168"/>
              <w:jc w:val="left"/>
              <w:rPr>
                <w:i/>
                <w:sz w:val="24"/>
                <w:szCs w:val="24"/>
              </w:rPr>
            </w:pPr>
            <w:r>
              <w:rPr>
                <w:i/>
                <w:w w:val="105"/>
                <w:sz w:val="24"/>
                <w:szCs w:val="24"/>
              </w:rPr>
              <w:t>Voltage is too low as compare to</w:t>
            </w:r>
            <w:r>
              <w:rPr>
                <w:i/>
                <w:spacing w:val="1"/>
                <w:w w:val="105"/>
                <w:sz w:val="24"/>
                <w:szCs w:val="24"/>
              </w:rPr>
              <w:t xml:space="preserve"> </w:t>
            </w:r>
            <w:r>
              <w:rPr>
                <w:i/>
                <w:spacing w:val="-1"/>
                <w:w w:val="105"/>
                <w:sz w:val="24"/>
                <w:szCs w:val="24"/>
              </w:rPr>
              <w:t>specification.(Check</w:t>
            </w:r>
            <w:r>
              <w:rPr>
                <w:i/>
                <w:spacing w:val="-12"/>
                <w:w w:val="105"/>
                <w:sz w:val="24"/>
                <w:szCs w:val="24"/>
              </w:rPr>
              <w:t xml:space="preserve"> </w:t>
            </w:r>
            <w:r>
              <w:rPr>
                <w:i/>
                <w:spacing w:val="-1"/>
                <w:w w:val="105"/>
                <w:sz w:val="24"/>
                <w:szCs w:val="24"/>
              </w:rPr>
              <w:t>main</w:t>
            </w:r>
            <w:r>
              <w:rPr>
                <w:i/>
                <w:spacing w:val="-7"/>
                <w:w w:val="105"/>
                <w:sz w:val="24"/>
                <w:szCs w:val="24"/>
              </w:rPr>
              <w:t xml:space="preserve"> </w:t>
            </w:r>
            <w:r>
              <w:rPr>
                <w:i/>
                <w:spacing w:val="-1"/>
                <w:w w:val="105"/>
                <w:sz w:val="24"/>
                <w:szCs w:val="24"/>
              </w:rPr>
              <w:t>voltage)</w:t>
            </w:r>
          </w:p>
          <w:p>
            <w:pPr>
              <w:pStyle w:val="16"/>
              <w:numPr>
                <w:ilvl w:val="0"/>
                <w:numId w:val="19"/>
              </w:numPr>
              <w:tabs>
                <w:tab w:val="left" w:pos="322"/>
              </w:tabs>
              <w:spacing w:before="0" w:after="0" w:line="249" w:lineRule="auto"/>
              <w:ind w:left="321" w:right="230" w:hanging="168"/>
              <w:jc w:val="left"/>
              <w:rPr>
                <w:i/>
                <w:sz w:val="24"/>
                <w:szCs w:val="24"/>
              </w:rPr>
            </w:pPr>
            <w:r>
              <w:rPr>
                <w:i/>
                <w:w w:val="105"/>
                <w:sz w:val="24"/>
                <w:szCs w:val="24"/>
              </w:rPr>
              <w:t>Motor</w:t>
            </w:r>
            <w:r>
              <w:rPr>
                <w:i/>
                <w:spacing w:val="-11"/>
                <w:w w:val="105"/>
                <w:sz w:val="24"/>
                <w:szCs w:val="24"/>
              </w:rPr>
              <w:t xml:space="preserve"> </w:t>
            </w:r>
            <w:r>
              <w:rPr>
                <w:i/>
                <w:w w:val="105"/>
                <w:sz w:val="24"/>
                <w:szCs w:val="24"/>
              </w:rPr>
              <w:t>phase</w:t>
            </w:r>
            <w:r>
              <w:rPr>
                <w:i/>
                <w:spacing w:val="-11"/>
                <w:w w:val="105"/>
                <w:sz w:val="24"/>
                <w:szCs w:val="24"/>
              </w:rPr>
              <w:t xml:space="preserve"> </w:t>
            </w:r>
            <w:r>
              <w:rPr>
                <w:i/>
                <w:w w:val="105"/>
                <w:sz w:val="24"/>
                <w:szCs w:val="24"/>
              </w:rPr>
              <w:t>is</w:t>
            </w:r>
            <w:r>
              <w:rPr>
                <w:i/>
                <w:spacing w:val="-10"/>
                <w:w w:val="105"/>
                <w:sz w:val="24"/>
                <w:szCs w:val="24"/>
              </w:rPr>
              <w:t xml:space="preserve"> </w:t>
            </w:r>
            <w:r>
              <w:rPr>
                <w:i/>
                <w:w w:val="105"/>
                <w:sz w:val="24"/>
                <w:szCs w:val="24"/>
              </w:rPr>
              <w:t>missing</w:t>
            </w:r>
            <w:r>
              <w:rPr>
                <w:i/>
                <w:spacing w:val="-8"/>
                <w:w w:val="105"/>
                <w:sz w:val="24"/>
                <w:szCs w:val="24"/>
              </w:rPr>
              <w:t xml:space="preserve"> </w:t>
            </w:r>
            <w:r>
              <w:rPr>
                <w:i/>
                <w:w w:val="105"/>
                <w:sz w:val="24"/>
                <w:szCs w:val="24"/>
              </w:rPr>
              <w:t>(For</w:t>
            </w:r>
            <w:r>
              <w:rPr>
                <w:i/>
                <w:spacing w:val="-13"/>
                <w:w w:val="105"/>
                <w:sz w:val="24"/>
                <w:szCs w:val="24"/>
              </w:rPr>
              <w:t xml:space="preserve"> </w:t>
            </w:r>
            <w:r>
              <w:rPr>
                <w:i/>
                <w:w w:val="105"/>
                <w:sz w:val="24"/>
                <w:szCs w:val="24"/>
              </w:rPr>
              <w:t>3</w:t>
            </w:r>
            <w:r>
              <w:rPr>
                <w:i/>
                <w:spacing w:val="-10"/>
                <w:w w:val="105"/>
                <w:sz w:val="24"/>
                <w:szCs w:val="24"/>
              </w:rPr>
              <w:t xml:space="preserve"> </w:t>
            </w:r>
            <w:r>
              <w:rPr>
                <w:i/>
                <w:w w:val="105"/>
                <w:sz w:val="24"/>
                <w:szCs w:val="24"/>
              </w:rPr>
              <w:t>phase</w:t>
            </w:r>
            <w:r>
              <w:rPr>
                <w:i/>
                <w:spacing w:val="-13"/>
                <w:w w:val="105"/>
                <w:sz w:val="24"/>
                <w:szCs w:val="24"/>
              </w:rPr>
              <w:t xml:space="preserve"> </w:t>
            </w:r>
            <w:r>
              <w:rPr>
                <w:i/>
                <w:w w:val="105"/>
                <w:sz w:val="24"/>
                <w:szCs w:val="24"/>
              </w:rPr>
              <w:t>application).</w:t>
            </w:r>
            <w:r>
              <w:rPr>
                <w:i/>
                <w:spacing w:val="-49"/>
                <w:w w:val="105"/>
                <w:sz w:val="24"/>
                <w:szCs w:val="24"/>
              </w:rPr>
              <w:t xml:space="preserve"> </w:t>
            </w:r>
            <w:r>
              <w:rPr>
                <w:i/>
                <w:w w:val="105"/>
                <w:sz w:val="24"/>
                <w:szCs w:val="24"/>
              </w:rPr>
              <w:t>Check</w:t>
            </w:r>
            <w:r>
              <w:rPr>
                <w:i/>
                <w:spacing w:val="-4"/>
                <w:w w:val="105"/>
                <w:sz w:val="24"/>
                <w:szCs w:val="24"/>
              </w:rPr>
              <w:t xml:space="preserve"> </w:t>
            </w:r>
            <w:r>
              <w:rPr>
                <w:i/>
                <w:w w:val="105"/>
                <w:sz w:val="24"/>
                <w:szCs w:val="24"/>
              </w:rPr>
              <w:t>the</w:t>
            </w:r>
            <w:r>
              <w:rPr>
                <w:i/>
                <w:spacing w:val="-7"/>
                <w:w w:val="105"/>
                <w:sz w:val="24"/>
                <w:szCs w:val="24"/>
              </w:rPr>
              <w:t xml:space="preserve"> </w:t>
            </w:r>
            <w:r>
              <w:rPr>
                <w:i/>
                <w:w w:val="105"/>
                <w:sz w:val="24"/>
                <w:szCs w:val="24"/>
              </w:rPr>
              <w:t>connection</w:t>
            </w:r>
            <w:r>
              <w:rPr>
                <w:i/>
                <w:spacing w:val="-5"/>
                <w:w w:val="105"/>
                <w:sz w:val="24"/>
                <w:szCs w:val="24"/>
              </w:rPr>
              <w:t xml:space="preserve"> </w:t>
            </w:r>
            <w:r>
              <w:rPr>
                <w:i/>
                <w:w w:val="105"/>
                <w:sz w:val="24"/>
                <w:szCs w:val="24"/>
              </w:rPr>
              <w:t>box</w:t>
            </w:r>
            <w:r>
              <w:rPr>
                <w:i/>
                <w:spacing w:val="-7"/>
                <w:w w:val="105"/>
                <w:sz w:val="24"/>
                <w:szCs w:val="24"/>
              </w:rPr>
              <w:t xml:space="preserve"> </w:t>
            </w:r>
            <w:r>
              <w:rPr>
                <w:i/>
                <w:w w:val="105"/>
                <w:sz w:val="24"/>
                <w:szCs w:val="24"/>
              </w:rPr>
              <w:t>voltage</w:t>
            </w:r>
            <w:r>
              <w:rPr>
                <w:i/>
                <w:spacing w:val="-8"/>
                <w:w w:val="105"/>
                <w:sz w:val="24"/>
                <w:szCs w:val="24"/>
              </w:rPr>
              <w:t xml:space="preserve"> </w:t>
            </w:r>
            <w:r>
              <w:rPr>
                <w:i/>
                <w:w w:val="105"/>
                <w:sz w:val="24"/>
                <w:szCs w:val="24"/>
              </w:rPr>
              <w:t>with</w:t>
            </w:r>
            <w:r>
              <w:rPr>
                <w:i/>
                <w:spacing w:val="-5"/>
                <w:w w:val="105"/>
                <w:sz w:val="24"/>
                <w:szCs w:val="24"/>
              </w:rPr>
              <w:t xml:space="preserve"> </w:t>
            </w:r>
            <w:r>
              <w:rPr>
                <w:i/>
                <w:w w:val="105"/>
                <w:sz w:val="24"/>
                <w:szCs w:val="24"/>
              </w:rPr>
              <w:t>a</w:t>
            </w:r>
            <w:r>
              <w:rPr>
                <w:i/>
                <w:spacing w:val="-6"/>
                <w:w w:val="105"/>
                <w:sz w:val="24"/>
                <w:szCs w:val="24"/>
              </w:rPr>
              <w:t xml:space="preserve"> </w:t>
            </w:r>
            <w:r>
              <w:rPr>
                <w:i/>
                <w:w w:val="105"/>
                <w:sz w:val="24"/>
                <w:szCs w:val="24"/>
              </w:rPr>
              <w:t>meter</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83" w:hRule="atLeast"/>
        </w:trPr>
        <w:tc>
          <w:tcPr>
            <w:tcW w:w="4535" w:type="dxa"/>
          </w:tcPr>
          <w:p>
            <w:pPr>
              <w:pStyle w:val="16"/>
              <w:spacing w:before="1" w:line="247" w:lineRule="auto"/>
              <w:ind w:left="100" w:right="299"/>
              <w:rPr>
                <w:i/>
                <w:sz w:val="24"/>
                <w:szCs w:val="24"/>
              </w:rPr>
            </w:pPr>
            <w:r>
              <w:rPr>
                <w:i/>
                <w:w w:val="105"/>
                <w:sz w:val="24"/>
                <w:szCs w:val="24"/>
              </w:rPr>
              <w:t>High</w:t>
            </w:r>
            <w:r>
              <w:rPr>
                <w:i/>
                <w:spacing w:val="-12"/>
                <w:w w:val="105"/>
                <w:sz w:val="24"/>
                <w:szCs w:val="24"/>
              </w:rPr>
              <w:t xml:space="preserve"> </w:t>
            </w:r>
            <w:r>
              <w:rPr>
                <w:i/>
                <w:w w:val="105"/>
                <w:sz w:val="24"/>
                <w:szCs w:val="24"/>
              </w:rPr>
              <w:t>pressure</w:t>
            </w:r>
            <w:r>
              <w:rPr>
                <w:i/>
                <w:spacing w:val="-7"/>
                <w:w w:val="105"/>
                <w:sz w:val="24"/>
                <w:szCs w:val="24"/>
              </w:rPr>
              <w:t xml:space="preserve"> </w:t>
            </w:r>
            <w:r>
              <w:rPr>
                <w:i/>
                <w:w w:val="105"/>
                <w:sz w:val="24"/>
                <w:szCs w:val="24"/>
              </w:rPr>
              <w:t>cleaner</w:t>
            </w:r>
            <w:r>
              <w:rPr>
                <w:i/>
                <w:spacing w:val="-12"/>
                <w:w w:val="105"/>
                <w:sz w:val="24"/>
                <w:szCs w:val="24"/>
              </w:rPr>
              <w:t xml:space="preserve"> </w:t>
            </w:r>
            <w:r>
              <w:rPr>
                <w:i/>
                <w:w w:val="105"/>
                <w:sz w:val="24"/>
                <w:szCs w:val="24"/>
              </w:rPr>
              <w:t>does</w:t>
            </w:r>
            <w:r>
              <w:rPr>
                <w:i/>
                <w:spacing w:val="-9"/>
                <w:w w:val="105"/>
                <w:sz w:val="24"/>
                <w:szCs w:val="24"/>
              </w:rPr>
              <w:t xml:space="preserve"> </w:t>
            </w:r>
            <w:r>
              <w:rPr>
                <w:i/>
                <w:w w:val="105"/>
                <w:sz w:val="24"/>
                <w:szCs w:val="24"/>
              </w:rPr>
              <w:t>not</w:t>
            </w:r>
            <w:r>
              <w:rPr>
                <w:i/>
                <w:spacing w:val="-11"/>
                <w:w w:val="105"/>
                <w:sz w:val="24"/>
                <w:szCs w:val="24"/>
              </w:rPr>
              <w:t xml:space="preserve"> </w:t>
            </w:r>
            <w:r>
              <w:rPr>
                <w:i/>
                <w:w w:val="105"/>
                <w:sz w:val="24"/>
                <w:szCs w:val="24"/>
              </w:rPr>
              <w:t>reach</w:t>
            </w:r>
            <w:r>
              <w:rPr>
                <w:i/>
                <w:spacing w:val="-7"/>
                <w:w w:val="105"/>
                <w:sz w:val="24"/>
                <w:szCs w:val="24"/>
              </w:rPr>
              <w:t xml:space="preserve"> </w:t>
            </w:r>
            <w:r>
              <w:rPr>
                <w:i/>
                <w:w w:val="105"/>
                <w:sz w:val="24"/>
                <w:szCs w:val="24"/>
              </w:rPr>
              <w:t>the</w:t>
            </w:r>
            <w:r>
              <w:rPr>
                <w:i/>
                <w:spacing w:val="-49"/>
                <w:w w:val="105"/>
                <w:sz w:val="24"/>
                <w:szCs w:val="24"/>
              </w:rPr>
              <w:t xml:space="preserve"> </w:t>
            </w:r>
            <w:r>
              <w:rPr>
                <w:i/>
                <w:w w:val="105"/>
                <w:sz w:val="24"/>
                <w:szCs w:val="24"/>
              </w:rPr>
              <w:t>proper working pressure (low) when the</w:t>
            </w:r>
            <w:r>
              <w:rPr>
                <w:i/>
                <w:spacing w:val="-50"/>
                <w:w w:val="105"/>
                <w:sz w:val="24"/>
                <w:szCs w:val="24"/>
              </w:rPr>
              <w:t xml:space="preserve"> </w:t>
            </w:r>
            <w:r>
              <w:rPr>
                <w:i/>
                <w:w w:val="105"/>
                <w:sz w:val="24"/>
                <w:szCs w:val="24"/>
              </w:rPr>
              <w:t>spray-gun</w:t>
            </w:r>
            <w:r>
              <w:rPr>
                <w:i/>
                <w:spacing w:val="-3"/>
                <w:w w:val="105"/>
                <w:sz w:val="24"/>
                <w:szCs w:val="24"/>
              </w:rPr>
              <w:t xml:space="preserve"> </w:t>
            </w:r>
            <w:r>
              <w:rPr>
                <w:i/>
                <w:w w:val="105"/>
                <w:sz w:val="24"/>
                <w:szCs w:val="24"/>
              </w:rPr>
              <w:t>handle</w:t>
            </w:r>
            <w:r>
              <w:rPr>
                <w:i/>
                <w:spacing w:val="-3"/>
                <w:w w:val="105"/>
                <w:sz w:val="24"/>
                <w:szCs w:val="24"/>
              </w:rPr>
              <w:t xml:space="preserve"> </w:t>
            </w:r>
            <w:r>
              <w:rPr>
                <w:i/>
                <w:w w:val="105"/>
                <w:sz w:val="24"/>
                <w:szCs w:val="24"/>
              </w:rPr>
              <w:t>is</w:t>
            </w:r>
            <w:r>
              <w:rPr>
                <w:i/>
                <w:spacing w:val="-4"/>
                <w:w w:val="105"/>
                <w:sz w:val="24"/>
                <w:szCs w:val="24"/>
              </w:rPr>
              <w:t xml:space="preserve"> </w:t>
            </w:r>
            <w:r>
              <w:rPr>
                <w:i/>
                <w:w w:val="105"/>
                <w:sz w:val="24"/>
                <w:szCs w:val="24"/>
              </w:rPr>
              <w:t>activated</w:t>
            </w:r>
          </w:p>
        </w:tc>
        <w:tc>
          <w:tcPr>
            <w:tcW w:w="5584" w:type="dxa"/>
          </w:tcPr>
          <w:p>
            <w:pPr>
              <w:pStyle w:val="16"/>
              <w:numPr>
                <w:ilvl w:val="0"/>
                <w:numId w:val="20"/>
              </w:numPr>
              <w:tabs>
                <w:tab w:val="left" w:pos="322"/>
              </w:tabs>
              <w:spacing w:before="0" w:after="0" w:line="244" w:lineRule="exact"/>
              <w:ind w:left="321" w:right="0" w:hanging="169"/>
              <w:jc w:val="left"/>
              <w:rPr>
                <w:i/>
                <w:sz w:val="24"/>
                <w:szCs w:val="24"/>
              </w:rPr>
            </w:pPr>
            <w:r>
              <w:rPr>
                <w:i/>
                <w:w w:val="105"/>
                <w:sz w:val="24"/>
                <w:szCs w:val="24"/>
              </w:rPr>
              <w:t>Nozzle</w:t>
            </w:r>
            <w:r>
              <w:rPr>
                <w:i/>
                <w:spacing w:val="-12"/>
                <w:w w:val="105"/>
                <w:sz w:val="24"/>
                <w:szCs w:val="24"/>
              </w:rPr>
              <w:t xml:space="preserve"> </w:t>
            </w:r>
            <w:r>
              <w:rPr>
                <w:i/>
                <w:w w:val="105"/>
                <w:sz w:val="24"/>
                <w:szCs w:val="24"/>
              </w:rPr>
              <w:t>has</w:t>
            </w:r>
            <w:r>
              <w:rPr>
                <w:i/>
                <w:spacing w:val="-10"/>
                <w:w w:val="105"/>
                <w:sz w:val="24"/>
                <w:szCs w:val="24"/>
              </w:rPr>
              <w:t xml:space="preserve"> </w:t>
            </w:r>
            <w:r>
              <w:rPr>
                <w:i/>
                <w:w w:val="105"/>
                <w:sz w:val="24"/>
                <w:szCs w:val="24"/>
              </w:rPr>
              <w:t>worn.</w:t>
            </w:r>
            <w:r>
              <w:rPr>
                <w:i/>
                <w:spacing w:val="-10"/>
                <w:w w:val="105"/>
                <w:sz w:val="24"/>
                <w:szCs w:val="24"/>
              </w:rPr>
              <w:t xml:space="preserve"> </w:t>
            </w:r>
            <w:r>
              <w:rPr>
                <w:i/>
                <w:w w:val="105"/>
                <w:sz w:val="24"/>
                <w:szCs w:val="24"/>
              </w:rPr>
              <w:t>Replaced</w:t>
            </w:r>
            <w:r>
              <w:rPr>
                <w:i/>
                <w:spacing w:val="-9"/>
                <w:w w:val="105"/>
                <w:sz w:val="24"/>
                <w:szCs w:val="24"/>
              </w:rPr>
              <w:t xml:space="preserve"> </w:t>
            </w:r>
            <w:r>
              <w:rPr>
                <w:i/>
                <w:w w:val="105"/>
                <w:sz w:val="24"/>
                <w:szCs w:val="24"/>
              </w:rPr>
              <w:t>nozzle.</w:t>
            </w:r>
          </w:p>
          <w:p>
            <w:pPr>
              <w:pStyle w:val="16"/>
              <w:numPr>
                <w:ilvl w:val="0"/>
                <w:numId w:val="20"/>
              </w:numPr>
              <w:tabs>
                <w:tab w:val="left" w:pos="322"/>
              </w:tabs>
              <w:spacing w:before="9" w:after="0" w:line="240" w:lineRule="auto"/>
              <w:ind w:left="321" w:right="0" w:hanging="169"/>
              <w:jc w:val="left"/>
              <w:rPr>
                <w:i/>
                <w:sz w:val="24"/>
                <w:szCs w:val="24"/>
              </w:rPr>
            </w:pPr>
            <w:r>
              <w:rPr>
                <w:i/>
                <w:spacing w:val="-1"/>
                <w:w w:val="105"/>
                <w:sz w:val="24"/>
                <w:szCs w:val="24"/>
              </w:rPr>
              <w:t>Pressure</w:t>
            </w:r>
            <w:r>
              <w:rPr>
                <w:i/>
                <w:spacing w:val="-12"/>
                <w:w w:val="105"/>
                <w:sz w:val="24"/>
                <w:szCs w:val="24"/>
              </w:rPr>
              <w:t xml:space="preserve"> </w:t>
            </w:r>
            <w:r>
              <w:rPr>
                <w:i/>
                <w:w w:val="105"/>
                <w:sz w:val="24"/>
                <w:szCs w:val="24"/>
              </w:rPr>
              <w:t>packing’s</w:t>
            </w:r>
            <w:r>
              <w:rPr>
                <w:i/>
                <w:spacing w:val="-11"/>
                <w:w w:val="105"/>
                <w:sz w:val="24"/>
                <w:szCs w:val="24"/>
              </w:rPr>
              <w:t xml:space="preserve"> </w:t>
            </w:r>
            <w:r>
              <w:rPr>
                <w:i/>
                <w:w w:val="105"/>
                <w:sz w:val="24"/>
                <w:szCs w:val="24"/>
              </w:rPr>
              <w:t>worn.</w:t>
            </w:r>
            <w:r>
              <w:rPr>
                <w:i/>
                <w:spacing w:val="-12"/>
                <w:w w:val="105"/>
                <w:sz w:val="24"/>
                <w:szCs w:val="24"/>
              </w:rPr>
              <w:t xml:space="preserve"> </w:t>
            </w:r>
            <w:r>
              <w:rPr>
                <w:i/>
                <w:w w:val="105"/>
                <w:sz w:val="24"/>
                <w:szCs w:val="24"/>
              </w:rPr>
              <w:t>Replaced.</w:t>
            </w:r>
          </w:p>
          <w:p>
            <w:pPr>
              <w:pStyle w:val="16"/>
              <w:numPr>
                <w:ilvl w:val="0"/>
                <w:numId w:val="20"/>
              </w:numPr>
              <w:tabs>
                <w:tab w:val="left" w:pos="322"/>
              </w:tabs>
              <w:spacing w:before="0" w:after="0" w:line="240" w:lineRule="atLeast"/>
              <w:ind w:left="777" w:right="92" w:hanging="624"/>
              <w:jc w:val="left"/>
              <w:rPr>
                <w:i/>
                <w:sz w:val="24"/>
                <w:szCs w:val="24"/>
              </w:rPr>
            </w:pPr>
            <w:r>
              <w:rPr>
                <w:i/>
                <w:w w:val="105"/>
                <w:sz w:val="24"/>
                <w:szCs w:val="24"/>
              </w:rPr>
              <w:t>Worn</w:t>
            </w:r>
            <w:r>
              <w:rPr>
                <w:i/>
                <w:spacing w:val="41"/>
                <w:w w:val="105"/>
                <w:sz w:val="24"/>
                <w:szCs w:val="24"/>
              </w:rPr>
              <w:t xml:space="preserve"> </w:t>
            </w:r>
            <w:r>
              <w:rPr>
                <w:i/>
                <w:w w:val="105"/>
                <w:sz w:val="24"/>
                <w:szCs w:val="24"/>
              </w:rPr>
              <w:t>or</w:t>
            </w:r>
            <w:r>
              <w:rPr>
                <w:i/>
                <w:spacing w:val="37"/>
                <w:w w:val="105"/>
                <w:sz w:val="24"/>
                <w:szCs w:val="24"/>
              </w:rPr>
              <w:t xml:space="preserve"> </w:t>
            </w:r>
            <w:r>
              <w:rPr>
                <w:i/>
                <w:w w:val="105"/>
                <w:sz w:val="24"/>
                <w:szCs w:val="24"/>
              </w:rPr>
              <w:t>dirt</w:t>
            </w:r>
            <w:r>
              <w:rPr>
                <w:i/>
                <w:spacing w:val="36"/>
                <w:w w:val="105"/>
                <w:sz w:val="24"/>
                <w:szCs w:val="24"/>
              </w:rPr>
              <w:t xml:space="preserve"> </w:t>
            </w:r>
            <w:r>
              <w:rPr>
                <w:i/>
                <w:w w:val="105"/>
                <w:sz w:val="24"/>
                <w:szCs w:val="24"/>
              </w:rPr>
              <w:t>in</w:t>
            </w:r>
            <w:r>
              <w:rPr>
                <w:i/>
                <w:spacing w:val="41"/>
                <w:w w:val="105"/>
                <w:sz w:val="24"/>
                <w:szCs w:val="24"/>
              </w:rPr>
              <w:t xml:space="preserve"> </w:t>
            </w:r>
            <w:r>
              <w:rPr>
                <w:i/>
                <w:w w:val="105"/>
                <w:sz w:val="24"/>
                <w:szCs w:val="24"/>
              </w:rPr>
              <w:t>the</w:t>
            </w:r>
            <w:r>
              <w:rPr>
                <w:i/>
                <w:spacing w:val="38"/>
                <w:w w:val="105"/>
                <w:sz w:val="24"/>
                <w:szCs w:val="24"/>
              </w:rPr>
              <w:t xml:space="preserve"> </w:t>
            </w:r>
            <w:r>
              <w:rPr>
                <w:i/>
                <w:w w:val="105"/>
                <w:sz w:val="24"/>
                <w:szCs w:val="24"/>
              </w:rPr>
              <w:t>by-pass</w:t>
            </w:r>
            <w:r>
              <w:rPr>
                <w:i/>
                <w:spacing w:val="40"/>
                <w:w w:val="105"/>
                <w:sz w:val="24"/>
                <w:szCs w:val="24"/>
              </w:rPr>
              <w:t xml:space="preserve"> </w:t>
            </w:r>
            <w:r>
              <w:rPr>
                <w:i/>
                <w:w w:val="105"/>
                <w:sz w:val="24"/>
                <w:szCs w:val="24"/>
              </w:rPr>
              <w:t>valve.</w:t>
            </w:r>
            <w:r>
              <w:rPr>
                <w:i/>
                <w:spacing w:val="40"/>
                <w:w w:val="105"/>
                <w:sz w:val="24"/>
                <w:szCs w:val="24"/>
              </w:rPr>
              <w:t xml:space="preserve"> </w:t>
            </w:r>
            <w:r>
              <w:rPr>
                <w:i/>
                <w:w w:val="105"/>
                <w:sz w:val="24"/>
                <w:szCs w:val="24"/>
              </w:rPr>
              <w:t>Required</w:t>
            </w:r>
            <w:r>
              <w:rPr>
                <w:i/>
                <w:spacing w:val="-50"/>
                <w:w w:val="105"/>
                <w:sz w:val="24"/>
                <w:szCs w:val="24"/>
              </w:rPr>
              <w:t xml:space="preserve"> </w:t>
            </w:r>
            <w:r>
              <w:rPr>
                <w:i/>
                <w:w w:val="105"/>
                <w:sz w:val="24"/>
                <w:szCs w:val="24"/>
              </w:rPr>
              <w:t>serviced.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67" w:hRule="atLeast"/>
        </w:trPr>
        <w:tc>
          <w:tcPr>
            <w:tcW w:w="4535" w:type="dxa"/>
          </w:tcPr>
          <w:p>
            <w:pPr>
              <w:pStyle w:val="16"/>
              <w:spacing w:before="1" w:line="247" w:lineRule="auto"/>
              <w:ind w:left="100" w:right="444"/>
              <w:rPr>
                <w:i/>
                <w:sz w:val="24"/>
                <w:szCs w:val="24"/>
              </w:rPr>
            </w:pPr>
            <w:r>
              <w:rPr>
                <w:i/>
                <w:spacing w:val="-1"/>
                <w:w w:val="105"/>
                <w:sz w:val="24"/>
                <w:szCs w:val="24"/>
              </w:rPr>
              <w:t>High</w:t>
            </w:r>
            <w:r>
              <w:rPr>
                <w:i/>
                <w:spacing w:val="-10"/>
                <w:w w:val="105"/>
                <w:sz w:val="24"/>
                <w:szCs w:val="24"/>
              </w:rPr>
              <w:t xml:space="preserve"> </w:t>
            </w:r>
            <w:r>
              <w:rPr>
                <w:i/>
                <w:w w:val="105"/>
                <w:sz w:val="24"/>
                <w:szCs w:val="24"/>
              </w:rPr>
              <w:t>Pressure</w:t>
            </w:r>
            <w:r>
              <w:rPr>
                <w:i/>
                <w:spacing w:val="-12"/>
                <w:w w:val="105"/>
                <w:sz w:val="24"/>
                <w:szCs w:val="24"/>
              </w:rPr>
              <w:t xml:space="preserve"> </w:t>
            </w:r>
            <w:r>
              <w:rPr>
                <w:i/>
                <w:w w:val="105"/>
                <w:sz w:val="24"/>
                <w:szCs w:val="24"/>
              </w:rPr>
              <w:t>Cleaner</w:t>
            </w:r>
            <w:r>
              <w:rPr>
                <w:i/>
                <w:spacing w:val="-13"/>
                <w:w w:val="105"/>
                <w:sz w:val="24"/>
                <w:szCs w:val="24"/>
              </w:rPr>
              <w:t xml:space="preserve"> </w:t>
            </w:r>
            <w:r>
              <w:rPr>
                <w:i/>
                <w:w w:val="105"/>
                <w:sz w:val="24"/>
                <w:szCs w:val="24"/>
              </w:rPr>
              <w:t>only</w:t>
            </w:r>
            <w:r>
              <w:rPr>
                <w:i/>
                <w:spacing w:val="-10"/>
                <w:w w:val="105"/>
                <w:sz w:val="24"/>
                <w:szCs w:val="24"/>
              </w:rPr>
              <w:t xml:space="preserve"> </w:t>
            </w:r>
            <w:r>
              <w:rPr>
                <w:i/>
                <w:w w:val="105"/>
                <w:sz w:val="24"/>
                <w:szCs w:val="24"/>
              </w:rPr>
              <w:t>works</w:t>
            </w:r>
            <w:r>
              <w:rPr>
                <w:i/>
                <w:spacing w:val="-11"/>
                <w:w w:val="105"/>
                <w:sz w:val="24"/>
                <w:szCs w:val="24"/>
              </w:rPr>
              <w:t xml:space="preserve"> </w:t>
            </w:r>
            <w:r>
              <w:rPr>
                <w:i/>
                <w:w w:val="105"/>
                <w:sz w:val="24"/>
                <w:szCs w:val="24"/>
              </w:rPr>
              <w:t>with</w:t>
            </w:r>
            <w:r>
              <w:rPr>
                <w:i/>
                <w:spacing w:val="-49"/>
                <w:w w:val="105"/>
                <w:sz w:val="24"/>
                <w:szCs w:val="24"/>
              </w:rPr>
              <w:t xml:space="preserve"> </w:t>
            </w:r>
            <w:r>
              <w:rPr>
                <w:i/>
                <w:w w:val="105"/>
                <w:sz w:val="24"/>
                <w:szCs w:val="24"/>
              </w:rPr>
              <w:t>approximately 2/3 of the maximum</w:t>
            </w:r>
            <w:r>
              <w:rPr>
                <w:i/>
                <w:spacing w:val="1"/>
                <w:w w:val="105"/>
                <w:sz w:val="24"/>
                <w:szCs w:val="24"/>
              </w:rPr>
              <w:t xml:space="preserve"> </w:t>
            </w:r>
            <w:r>
              <w:rPr>
                <w:i/>
                <w:w w:val="105"/>
                <w:sz w:val="24"/>
                <w:szCs w:val="24"/>
              </w:rPr>
              <w:t>pressure,</w:t>
            </w:r>
            <w:r>
              <w:rPr>
                <w:i/>
                <w:spacing w:val="-13"/>
                <w:w w:val="105"/>
                <w:sz w:val="24"/>
                <w:szCs w:val="24"/>
              </w:rPr>
              <w:t xml:space="preserve"> </w:t>
            </w:r>
            <w:r>
              <w:rPr>
                <w:i/>
                <w:w w:val="105"/>
                <w:sz w:val="24"/>
                <w:szCs w:val="24"/>
              </w:rPr>
              <w:t>and</w:t>
            </w:r>
            <w:r>
              <w:rPr>
                <w:i/>
                <w:spacing w:val="-9"/>
                <w:w w:val="105"/>
                <w:sz w:val="24"/>
                <w:szCs w:val="24"/>
              </w:rPr>
              <w:t xml:space="preserve"> </w:t>
            </w:r>
            <w:r>
              <w:rPr>
                <w:i/>
                <w:w w:val="105"/>
                <w:sz w:val="24"/>
                <w:szCs w:val="24"/>
              </w:rPr>
              <w:t>the</w:t>
            </w:r>
            <w:r>
              <w:rPr>
                <w:i/>
                <w:spacing w:val="-11"/>
                <w:w w:val="105"/>
                <w:sz w:val="24"/>
                <w:szCs w:val="24"/>
              </w:rPr>
              <w:t xml:space="preserve"> </w:t>
            </w:r>
            <w:r>
              <w:rPr>
                <w:i/>
                <w:w w:val="105"/>
                <w:sz w:val="24"/>
                <w:szCs w:val="24"/>
              </w:rPr>
              <w:t>high-pressure</w:t>
            </w:r>
            <w:r>
              <w:rPr>
                <w:i/>
                <w:spacing w:val="-11"/>
                <w:w w:val="105"/>
                <w:sz w:val="24"/>
                <w:szCs w:val="24"/>
              </w:rPr>
              <w:t xml:space="preserve"> </w:t>
            </w:r>
            <w:r>
              <w:rPr>
                <w:i/>
                <w:w w:val="105"/>
                <w:sz w:val="24"/>
                <w:szCs w:val="24"/>
              </w:rPr>
              <w:t>hose</w:t>
            </w:r>
            <w:r>
              <w:rPr>
                <w:i/>
                <w:spacing w:val="-10"/>
                <w:w w:val="105"/>
                <w:sz w:val="24"/>
                <w:szCs w:val="24"/>
              </w:rPr>
              <w:t xml:space="preserve"> </w:t>
            </w:r>
            <w:r>
              <w:rPr>
                <w:i/>
                <w:w w:val="105"/>
                <w:sz w:val="24"/>
                <w:szCs w:val="24"/>
              </w:rPr>
              <w:t>is</w:t>
            </w:r>
            <w:r>
              <w:rPr>
                <w:i/>
                <w:spacing w:val="-50"/>
                <w:w w:val="105"/>
                <w:sz w:val="24"/>
                <w:szCs w:val="24"/>
              </w:rPr>
              <w:t xml:space="preserve"> </w:t>
            </w:r>
            <w:r>
              <w:rPr>
                <w:i/>
                <w:w w:val="105"/>
                <w:sz w:val="24"/>
                <w:szCs w:val="24"/>
              </w:rPr>
              <w:t>vibrating.</w:t>
            </w:r>
          </w:p>
        </w:tc>
        <w:tc>
          <w:tcPr>
            <w:tcW w:w="5584" w:type="dxa"/>
          </w:tcPr>
          <w:p>
            <w:pPr>
              <w:pStyle w:val="16"/>
              <w:numPr>
                <w:ilvl w:val="0"/>
                <w:numId w:val="21"/>
              </w:numPr>
              <w:tabs>
                <w:tab w:val="left" w:pos="322"/>
              </w:tabs>
              <w:spacing w:before="0" w:after="0" w:line="244" w:lineRule="exact"/>
              <w:ind w:left="321" w:right="0" w:hanging="169"/>
              <w:jc w:val="left"/>
              <w:rPr>
                <w:i/>
                <w:sz w:val="24"/>
                <w:szCs w:val="24"/>
              </w:rPr>
            </w:pPr>
            <w:r>
              <w:rPr>
                <w:i/>
                <w:w w:val="105"/>
                <w:sz w:val="24"/>
                <w:szCs w:val="24"/>
              </w:rPr>
              <w:t>Inlet</w:t>
            </w:r>
            <w:r>
              <w:rPr>
                <w:i/>
                <w:spacing w:val="-11"/>
                <w:w w:val="105"/>
                <w:sz w:val="24"/>
                <w:szCs w:val="24"/>
              </w:rPr>
              <w:t xml:space="preserve"> </w:t>
            </w:r>
            <w:r>
              <w:rPr>
                <w:i/>
                <w:w w:val="105"/>
                <w:sz w:val="24"/>
                <w:szCs w:val="24"/>
              </w:rPr>
              <w:t>water</w:t>
            </w:r>
            <w:r>
              <w:rPr>
                <w:i/>
                <w:spacing w:val="-8"/>
                <w:w w:val="105"/>
                <w:sz w:val="24"/>
                <w:szCs w:val="24"/>
              </w:rPr>
              <w:t xml:space="preserve"> </w:t>
            </w:r>
            <w:r>
              <w:rPr>
                <w:i/>
                <w:w w:val="105"/>
                <w:sz w:val="24"/>
                <w:szCs w:val="24"/>
              </w:rPr>
              <w:t>filters</w:t>
            </w:r>
            <w:r>
              <w:rPr>
                <w:i/>
                <w:spacing w:val="-8"/>
                <w:w w:val="105"/>
                <w:sz w:val="24"/>
                <w:szCs w:val="24"/>
              </w:rPr>
              <w:t xml:space="preserve"> </w:t>
            </w:r>
            <w:r>
              <w:rPr>
                <w:i/>
                <w:w w:val="105"/>
                <w:sz w:val="24"/>
                <w:szCs w:val="24"/>
              </w:rPr>
              <w:t>is</w:t>
            </w:r>
            <w:r>
              <w:rPr>
                <w:i/>
                <w:spacing w:val="-8"/>
                <w:w w:val="105"/>
                <w:sz w:val="24"/>
                <w:szCs w:val="24"/>
              </w:rPr>
              <w:t xml:space="preserve"> </w:t>
            </w:r>
            <w:r>
              <w:rPr>
                <w:i/>
                <w:w w:val="105"/>
                <w:sz w:val="24"/>
                <w:szCs w:val="24"/>
              </w:rPr>
              <w:t>clogged.</w:t>
            </w:r>
            <w:r>
              <w:rPr>
                <w:i/>
                <w:spacing w:val="-12"/>
                <w:w w:val="105"/>
                <w:sz w:val="24"/>
                <w:szCs w:val="24"/>
              </w:rPr>
              <w:t xml:space="preserve"> </w:t>
            </w:r>
            <w:r>
              <w:rPr>
                <w:i/>
                <w:w w:val="105"/>
                <w:sz w:val="24"/>
                <w:szCs w:val="24"/>
              </w:rPr>
              <w:t>Service</w:t>
            </w:r>
            <w:r>
              <w:rPr>
                <w:i/>
                <w:spacing w:val="-11"/>
                <w:w w:val="105"/>
                <w:sz w:val="24"/>
                <w:szCs w:val="24"/>
              </w:rPr>
              <w:t xml:space="preserve"> </w:t>
            </w:r>
            <w:r>
              <w:rPr>
                <w:i/>
                <w:w w:val="105"/>
                <w:sz w:val="24"/>
                <w:szCs w:val="24"/>
              </w:rPr>
              <w:t>or</w:t>
            </w:r>
            <w:r>
              <w:rPr>
                <w:i/>
                <w:spacing w:val="-12"/>
                <w:w w:val="105"/>
                <w:sz w:val="24"/>
                <w:szCs w:val="24"/>
              </w:rPr>
              <w:t xml:space="preserve"> </w:t>
            </w:r>
            <w:r>
              <w:rPr>
                <w:i/>
                <w:w w:val="105"/>
                <w:sz w:val="24"/>
                <w:szCs w:val="24"/>
              </w:rPr>
              <w:t>replaced.</w:t>
            </w:r>
          </w:p>
          <w:p>
            <w:pPr>
              <w:pStyle w:val="16"/>
              <w:numPr>
                <w:ilvl w:val="0"/>
                <w:numId w:val="21"/>
              </w:numPr>
              <w:tabs>
                <w:tab w:val="left" w:pos="322"/>
              </w:tabs>
              <w:spacing w:before="9" w:after="0" w:line="240" w:lineRule="auto"/>
              <w:ind w:left="321" w:right="0" w:hanging="169"/>
              <w:jc w:val="left"/>
              <w:rPr>
                <w:i/>
                <w:sz w:val="24"/>
                <w:szCs w:val="24"/>
              </w:rPr>
            </w:pPr>
            <w:r>
              <w:rPr>
                <w:i/>
                <w:spacing w:val="-1"/>
                <w:w w:val="105"/>
                <w:sz w:val="24"/>
                <w:szCs w:val="24"/>
              </w:rPr>
              <w:t>Water</w:t>
            </w:r>
            <w:r>
              <w:rPr>
                <w:i/>
                <w:spacing w:val="-10"/>
                <w:w w:val="105"/>
                <w:sz w:val="24"/>
                <w:szCs w:val="24"/>
              </w:rPr>
              <w:t xml:space="preserve"> </w:t>
            </w:r>
            <w:r>
              <w:rPr>
                <w:i/>
                <w:w w:val="105"/>
                <w:sz w:val="24"/>
                <w:szCs w:val="24"/>
              </w:rPr>
              <w:t>supply</w:t>
            </w:r>
            <w:r>
              <w:rPr>
                <w:i/>
                <w:spacing w:val="-8"/>
                <w:w w:val="105"/>
                <w:sz w:val="24"/>
                <w:szCs w:val="24"/>
              </w:rPr>
              <w:t xml:space="preserve"> </w:t>
            </w:r>
            <w:r>
              <w:rPr>
                <w:i/>
                <w:w w:val="105"/>
                <w:sz w:val="24"/>
                <w:szCs w:val="24"/>
              </w:rPr>
              <w:t>is</w:t>
            </w:r>
            <w:r>
              <w:rPr>
                <w:i/>
                <w:spacing w:val="-10"/>
                <w:w w:val="105"/>
                <w:sz w:val="24"/>
                <w:szCs w:val="24"/>
              </w:rPr>
              <w:t xml:space="preserve"> </w:t>
            </w:r>
            <w:r>
              <w:rPr>
                <w:i/>
                <w:w w:val="105"/>
                <w:sz w:val="24"/>
                <w:szCs w:val="24"/>
              </w:rPr>
              <w:t>in-sufficient</w:t>
            </w:r>
            <w:r>
              <w:rPr>
                <w:i/>
                <w:spacing w:val="-11"/>
                <w:w w:val="105"/>
                <w:sz w:val="24"/>
                <w:szCs w:val="24"/>
              </w:rPr>
              <w:t xml:space="preserve"> </w:t>
            </w:r>
            <w:r>
              <w:rPr>
                <w:i/>
                <w:w w:val="105"/>
                <w:sz w:val="24"/>
                <w:szCs w:val="24"/>
              </w:rPr>
              <w:t>to</w:t>
            </w:r>
            <w:r>
              <w:rPr>
                <w:i/>
                <w:spacing w:val="-11"/>
                <w:w w:val="105"/>
                <w:sz w:val="24"/>
                <w:szCs w:val="24"/>
              </w:rPr>
              <w:t xml:space="preserve"> </w:t>
            </w:r>
            <w:r>
              <w:rPr>
                <w:i/>
                <w:w w:val="105"/>
                <w:sz w:val="24"/>
                <w:szCs w:val="24"/>
              </w:rPr>
              <w:t>accommodate</w:t>
            </w:r>
            <w:r>
              <w:rPr>
                <w:i/>
                <w:spacing w:val="-12"/>
                <w:w w:val="105"/>
                <w:sz w:val="24"/>
                <w:szCs w:val="24"/>
              </w:rPr>
              <w:t xml:space="preserve"> </w:t>
            </w:r>
            <w:r>
              <w:rPr>
                <w:i/>
                <w:w w:val="105"/>
                <w:sz w:val="24"/>
                <w:szCs w:val="24"/>
              </w:rPr>
              <w:t>pump</w:t>
            </w:r>
          </w:p>
          <w:p>
            <w:pPr>
              <w:pStyle w:val="16"/>
              <w:numPr>
                <w:ilvl w:val="0"/>
                <w:numId w:val="21"/>
              </w:numPr>
              <w:tabs>
                <w:tab w:val="left" w:pos="322"/>
              </w:tabs>
              <w:spacing w:before="7" w:after="0" w:line="240" w:lineRule="auto"/>
              <w:ind w:left="321" w:right="0" w:hanging="169"/>
              <w:jc w:val="left"/>
              <w:rPr>
                <w:i/>
                <w:sz w:val="24"/>
                <w:szCs w:val="24"/>
              </w:rPr>
            </w:pPr>
            <w:r>
              <w:rPr>
                <w:i/>
                <w:w w:val="105"/>
                <w:sz w:val="24"/>
                <w:szCs w:val="24"/>
              </w:rPr>
              <w:t>Low</w:t>
            </w:r>
            <w:r>
              <w:rPr>
                <w:i/>
                <w:spacing w:val="-9"/>
                <w:w w:val="105"/>
                <w:sz w:val="24"/>
                <w:szCs w:val="24"/>
              </w:rPr>
              <w:t xml:space="preserve"> </w:t>
            </w:r>
            <w:r>
              <w:rPr>
                <w:i/>
                <w:w w:val="105"/>
                <w:sz w:val="24"/>
                <w:szCs w:val="24"/>
              </w:rPr>
              <w:t>inlet</w:t>
            </w:r>
            <w:r>
              <w:rPr>
                <w:i/>
                <w:spacing w:val="-11"/>
                <w:w w:val="105"/>
                <w:sz w:val="24"/>
                <w:szCs w:val="24"/>
              </w:rPr>
              <w:t xml:space="preserve"> </w:t>
            </w:r>
            <w:r>
              <w:rPr>
                <w:i/>
                <w:w w:val="105"/>
                <w:sz w:val="24"/>
                <w:szCs w:val="24"/>
              </w:rPr>
              <w:t>booster</w:t>
            </w:r>
            <w:r>
              <w:rPr>
                <w:i/>
                <w:spacing w:val="-10"/>
                <w:w w:val="105"/>
                <w:sz w:val="24"/>
                <w:szCs w:val="24"/>
              </w:rPr>
              <w:t xml:space="preserve"> </w:t>
            </w:r>
            <w:r>
              <w:rPr>
                <w:i/>
                <w:w w:val="105"/>
                <w:sz w:val="24"/>
                <w:szCs w:val="24"/>
              </w:rPr>
              <w:t>pressure.</w:t>
            </w:r>
            <w:r>
              <w:rPr>
                <w:i/>
                <w:spacing w:val="-10"/>
                <w:w w:val="105"/>
                <w:sz w:val="24"/>
                <w:szCs w:val="24"/>
              </w:rPr>
              <w:t xml:space="preserve"> </w:t>
            </w:r>
            <w:r>
              <w:rPr>
                <w:i/>
                <w:w w:val="105"/>
                <w:sz w:val="24"/>
                <w:szCs w:val="24"/>
              </w:rPr>
              <w:t>Check</w:t>
            </w:r>
            <w:r>
              <w:rPr>
                <w:i/>
                <w:spacing w:val="-11"/>
                <w:w w:val="105"/>
                <w:sz w:val="24"/>
                <w:szCs w:val="24"/>
              </w:rPr>
              <w:t xml:space="preserve"> </w:t>
            </w:r>
            <w:r>
              <w:rPr>
                <w:i/>
                <w:w w:val="105"/>
                <w:sz w:val="24"/>
                <w:szCs w:val="24"/>
              </w:rPr>
              <w:t>booster</w:t>
            </w:r>
            <w:r>
              <w:rPr>
                <w:i/>
                <w:spacing w:val="-13"/>
                <w:w w:val="105"/>
                <w:sz w:val="24"/>
                <w:szCs w:val="24"/>
              </w:rPr>
              <w:t xml:space="preserve"> </w:t>
            </w:r>
            <w:r>
              <w:rPr>
                <w:i/>
                <w:w w:val="105"/>
                <w:sz w:val="24"/>
                <w:szCs w:val="24"/>
              </w:rPr>
              <w:t>pump</w:t>
            </w:r>
          </w:p>
          <w:p>
            <w:pPr>
              <w:pStyle w:val="16"/>
              <w:numPr>
                <w:ilvl w:val="0"/>
                <w:numId w:val="21"/>
              </w:numPr>
              <w:tabs>
                <w:tab w:val="left" w:pos="322"/>
              </w:tabs>
              <w:spacing w:before="9" w:after="0" w:line="240" w:lineRule="auto"/>
              <w:ind w:left="321" w:right="0" w:hanging="169"/>
              <w:jc w:val="left"/>
              <w:rPr>
                <w:i/>
                <w:sz w:val="24"/>
                <w:szCs w:val="24"/>
              </w:rPr>
            </w:pPr>
            <w:r>
              <w:rPr>
                <w:i/>
                <w:w w:val="105"/>
                <w:sz w:val="24"/>
                <w:szCs w:val="24"/>
              </w:rPr>
              <w:t>Valves</w:t>
            </w:r>
            <w:r>
              <w:rPr>
                <w:i/>
                <w:spacing w:val="-10"/>
                <w:w w:val="105"/>
                <w:sz w:val="24"/>
                <w:szCs w:val="24"/>
              </w:rPr>
              <w:t xml:space="preserve"> </w:t>
            </w:r>
            <w:r>
              <w:rPr>
                <w:i/>
                <w:w w:val="105"/>
                <w:sz w:val="24"/>
                <w:szCs w:val="24"/>
              </w:rPr>
              <w:t>are</w:t>
            </w:r>
            <w:r>
              <w:rPr>
                <w:i/>
                <w:spacing w:val="-11"/>
                <w:w w:val="105"/>
                <w:sz w:val="24"/>
                <w:szCs w:val="24"/>
              </w:rPr>
              <w:t xml:space="preserve"> </w:t>
            </w:r>
            <w:r>
              <w:rPr>
                <w:i/>
                <w:w w:val="105"/>
                <w:sz w:val="24"/>
                <w:szCs w:val="24"/>
              </w:rPr>
              <w:t>dirty</w:t>
            </w:r>
            <w:r>
              <w:rPr>
                <w:i/>
                <w:spacing w:val="-10"/>
                <w:w w:val="105"/>
                <w:sz w:val="24"/>
                <w:szCs w:val="24"/>
              </w:rPr>
              <w:t xml:space="preserve"> </w:t>
            </w:r>
            <w:r>
              <w:rPr>
                <w:i/>
                <w:w w:val="105"/>
                <w:sz w:val="24"/>
                <w:szCs w:val="24"/>
              </w:rPr>
              <w:t>or</w:t>
            </w:r>
            <w:r>
              <w:rPr>
                <w:i/>
                <w:spacing w:val="-10"/>
                <w:w w:val="105"/>
                <w:sz w:val="24"/>
                <w:szCs w:val="24"/>
              </w:rPr>
              <w:t xml:space="preserve"> </w:t>
            </w:r>
            <w:r>
              <w:rPr>
                <w:i/>
                <w:w w:val="105"/>
                <w:sz w:val="24"/>
                <w:szCs w:val="24"/>
              </w:rPr>
              <w:t>worn.</w:t>
            </w:r>
            <w:r>
              <w:rPr>
                <w:i/>
                <w:spacing w:val="-9"/>
                <w:w w:val="105"/>
                <w:sz w:val="24"/>
                <w:szCs w:val="24"/>
              </w:rPr>
              <w:t xml:space="preserve"> </w:t>
            </w:r>
            <w:r>
              <w:rPr>
                <w:i/>
                <w:w w:val="105"/>
                <w:sz w:val="24"/>
                <w:szCs w:val="24"/>
              </w:rPr>
              <w:t>Required</w:t>
            </w:r>
            <w:r>
              <w:rPr>
                <w:i/>
                <w:spacing w:val="-6"/>
                <w:w w:val="105"/>
                <w:sz w:val="24"/>
                <w:szCs w:val="24"/>
              </w:rPr>
              <w:t xml:space="preserve"> </w:t>
            </w:r>
            <w:r>
              <w:rPr>
                <w:i/>
                <w:w w:val="105"/>
                <w:sz w:val="24"/>
                <w:szCs w:val="24"/>
              </w:rPr>
              <w:t>service.</w:t>
            </w:r>
          </w:p>
          <w:p>
            <w:pPr>
              <w:pStyle w:val="16"/>
              <w:numPr>
                <w:ilvl w:val="0"/>
                <w:numId w:val="21"/>
              </w:numPr>
              <w:tabs>
                <w:tab w:val="left" w:pos="322"/>
              </w:tabs>
              <w:spacing w:before="0" w:after="0" w:line="240" w:lineRule="atLeast"/>
              <w:ind w:left="321" w:right="132" w:hanging="168"/>
              <w:jc w:val="left"/>
              <w:rPr>
                <w:i/>
                <w:sz w:val="24"/>
                <w:szCs w:val="24"/>
              </w:rPr>
            </w:pPr>
            <w:r>
              <w:rPr>
                <w:i/>
                <w:w w:val="105"/>
                <w:sz w:val="24"/>
                <w:szCs w:val="24"/>
              </w:rPr>
              <w:t>Remove</w:t>
            </w:r>
            <w:r>
              <w:rPr>
                <w:i/>
                <w:spacing w:val="-9"/>
                <w:w w:val="105"/>
                <w:sz w:val="24"/>
                <w:szCs w:val="24"/>
              </w:rPr>
              <w:t xml:space="preserve"> </w:t>
            </w:r>
            <w:r>
              <w:rPr>
                <w:i/>
                <w:w w:val="105"/>
                <w:sz w:val="24"/>
                <w:szCs w:val="24"/>
              </w:rPr>
              <w:t>the</w:t>
            </w:r>
            <w:r>
              <w:rPr>
                <w:i/>
                <w:spacing w:val="-10"/>
                <w:w w:val="105"/>
                <w:sz w:val="24"/>
                <w:szCs w:val="24"/>
              </w:rPr>
              <w:t xml:space="preserve"> </w:t>
            </w:r>
            <w:r>
              <w:rPr>
                <w:i/>
                <w:w w:val="105"/>
                <w:sz w:val="24"/>
                <w:szCs w:val="24"/>
              </w:rPr>
              <w:t>dirt</w:t>
            </w:r>
            <w:r>
              <w:rPr>
                <w:i/>
                <w:spacing w:val="-12"/>
                <w:w w:val="105"/>
                <w:sz w:val="24"/>
                <w:szCs w:val="24"/>
              </w:rPr>
              <w:t xml:space="preserve"> </w:t>
            </w:r>
            <w:r>
              <w:rPr>
                <w:i/>
                <w:w w:val="105"/>
                <w:sz w:val="24"/>
                <w:szCs w:val="24"/>
              </w:rPr>
              <w:t>and</w:t>
            </w:r>
            <w:r>
              <w:rPr>
                <w:i/>
                <w:spacing w:val="-7"/>
                <w:w w:val="105"/>
                <w:sz w:val="24"/>
                <w:szCs w:val="24"/>
              </w:rPr>
              <w:t xml:space="preserve"> </w:t>
            </w:r>
            <w:r>
              <w:rPr>
                <w:i/>
                <w:w w:val="105"/>
                <w:sz w:val="24"/>
                <w:szCs w:val="24"/>
              </w:rPr>
              <w:t>check</w:t>
            </w:r>
            <w:r>
              <w:rPr>
                <w:i/>
                <w:spacing w:val="-8"/>
                <w:w w:val="105"/>
                <w:sz w:val="24"/>
                <w:szCs w:val="24"/>
              </w:rPr>
              <w:t xml:space="preserve"> </w:t>
            </w:r>
            <w:r>
              <w:rPr>
                <w:i/>
                <w:w w:val="105"/>
                <w:sz w:val="24"/>
                <w:szCs w:val="24"/>
              </w:rPr>
              <w:t>to</w:t>
            </w:r>
            <w:r>
              <w:rPr>
                <w:i/>
                <w:spacing w:val="-8"/>
                <w:w w:val="105"/>
                <w:sz w:val="24"/>
                <w:szCs w:val="24"/>
              </w:rPr>
              <w:t xml:space="preserve"> </w:t>
            </w:r>
            <w:r>
              <w:rPr>
                <w:i/>
                <w:w w:val="105"/>
                <w:sz w:val="24"/>
                <w:szCs w:val="24"/>
              </w:rPr>
              <w:t>ensure</w:t>
            </w:r>
            <w:r>
              <w:rPr>
                <w:i/>
                <w:spacing w:val="-8"/>
                <w:w w:val="105"/>
                <w:sz w:val="24"/>
                <w:szCs w:val="24"/>
              </w:rPr>
              <w:t xml:space="preserve"> </w:t>
            </w:r>
            <w:r>
              <w:rPr>
                <w:i/>
                <w:w w:val="105"/>
                <w:sz w:val="24"/>
                <w:szCs w:val="24"/>
              </w:rPr>
              <w:t>the</w:t>
            </w:r>
            <w:r>
              <w:rPr>
                <w:i/>
                <w:spacing w:val="-9"/>
                <w:w w:val="105"/>
                <w:sz w:val="24"/>
                <w:szCs w:val="24"/>
              </w:rPr>
              <w:t xml:space="preserve"> </w:t>
            </w:r>
            <w:r>
              <w:rPr>
                <w:i/>
                <w:w w:val="105"/>
                <w:sz w:val="24"/>
                <w:szCs w:val="24"/>
              </w:rPr>
              <w:t>valve</w:t>
            </w:r>
            <w:r>
              <w:rPr>
                <w:i/>
                <w:spacing w:val="-5"/>
                <w:w w:val="105"/>
                <w:sz w:val="24"/>
                <w:szCs w:val="24"/>
              </w:rPr>
              <w:t xml:space="preserve"> </w:t>
            </w:r>
            <w:r>
              <w:rPr>
                <w:i/>
                <w:w w:val="105"/>
                <w:sz w:val="24"/>
                <w:szCs w:val="24"/>
              </w:rPr>
              <w:t>flaps</w:t>
            </w:r>
            <w:r>
              <w:rPr>
                <w:i/>
                <w:spacing w:val="-50"/>
                <w:w w:val="105"/>
                <w:sz w:val="24"/>
                <w:szCs w:val="24"/>
              </w:rPr>
              <w:t xml:space="preserve"> </w:t>
            </w:r>
            <w:r>
              <w:rPr>
                <w:i/>
                <w:w w:val="105"/>
                <w:sz w:val="24"/>
                <w:szCs w:val="24"/>
              </w:rPr>
              <w:t>are</w:t>
            </w:r>
            <w:r>
              <w:rPr>
                <w:i/>
                <w:spacing w:val="-5"/>
                <w:w w:val="105"/>
                <w:sz w:val="24"/>
                <w:szCs w:val="24"/>
              </w:rPr>
              <w:t xml:space="preserve"> </w:t>
            </w:r>
            <w:r>
              <w:rPr>
                <w:i/>
                <w:w w:val="105"/>
                <w:sz w:val="24"/>
                <w:szCs w:val="24"/>
              </w:rPr>
              <w:t>movable</w:t>
            </w:r>
            <w:r>
              <w:rPr>
                <w:i/>
                <w:spacing w:val="-4"/>
                <w:w w:val="105"/>
                <w:sz w:val="24"/>
                <w:szCs w:val="24"/>
              </w:rPr>
              <w:t xml:space="preserve"> </w:t>
            </w:r>
            <w:r>
              <w:rPr>
                <w:i/>
                <w:w w:val="105"/>
                <w:sz w:val="24"/>
                <w:szCs w:val="24"/>
              </w:rPr>
              <w:t>and</w:t>
            </w:r>
            <w:r>
              <w:rPr>
                <w:i/>
                <w:spacing w:val="-1"/>
                <w:w w:val="105"/>
                <w:sz w:val="24"/>
                <w:szCs w:val="24"/>
              </w:rPr>
              <w:t xml:space="preserve"> </w:t>
            </w:r>
            <w:r>
              <w:rPr>
                <w:i/>
                <w:w w:val="105"/>
                <w:sz w:val="24"/>
                <w:szCs w:val="24"/>
              </w:rPr>
              <w:t>fit</w:t>
            </w:r>
            <w:r>
              <w:rPr>
                <w:i/>
                <w:spacing w:val="-3"/>
                <w:w w:val="105"/>
                <w:sz w:val="24"/>
                <w:szCs w:val="24"/>
              </w:rPr>
              <w:t xml:space="preserve"> </w:t>
            </w:r>
            <w:r>
              <w:rPr>
                <w:i/>
                <w:w w:val="105"/>
                <w:sz w:val="24"/>
                <w:szCs w:val="24"/>
              </w:rPr>
              <w:t>tightly.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12" w:hRule="atLeast"/>
        </w:trPr>
        <w:tc>
          <w:tcPr>
            <w:tcW w:w="4535" w:type="dxa"/>
          </w:tcPr>
          <w:p>
            <w:pPr>
              <w:pStyle w:val="16"/>
              <w:spacing w:line="249" w:lineRule="auto"/>
              <w:ind w:left="100" w:right="298"/>
              <w:rPr>
                <w:i/>
                <w:sz w:val="24"/>
                <w:szCs w:val="24"/>
              </w:rPr>
            </w:pPr>
            <w:r>
              <w:rPr>
                <w:i/>
                <w:w w:val="105"/>
                <w:sz w:val="24"/>
                <w:szCs w:val="24"/>
              </w:rPr>
              <w:t>High pressure pump exceeds its rated</w:t>
            </w:r>
            <w:r>
              <w:rPr>
                <w:i/>
                <w:spacing w:val="1"/>
                <w:w w:val="105"/>
                <w:sz w:val="24"/>
                <w:szCs w:val="24"/>
              </w:rPr>
              <w:t xml:space="preserve"> </w:t>
            </w:r>
            <w:r>
              <w:rPr>
                <w:i/>
                <w:w w:val="105"/>
                <w:sz w:val="24"/>
                <w:szCs w:val="24"/>
              </w:rPr>
              <w:t>pressure,</w:t>
            </w:r>
            <w:r>
              <w:rPr>
                <w:i/>
                <w:spacing w:val="-12"/>
                <w:w w:val="105"/>
                <w:sz w:val="24"/>
                <w:szCs w:val="24"/>
              </w:rPr>
              <w:t xml:space="preserve"> </w:t>
            </w:r>
            <w:r>
              <w:rPr>
                <w:i/>
                <w:w w:val="105"/>
                <w:sz w:val="24"/>
                <w:szCs w:val="24"/>
              </w:rPr>
              <w:t>and</w:t>
            </w:r>
            <w:r>
              <w:rPr>
                <w:i/>
                <w:spacing w:val="-8"/>
                <w:w w:val="105"/>
                <w:sz w:val="24"/>
                <w:szCs w:val="24"/>
              </w:rPr>
              <w:t xml:space="preserve"> </w:t>
            </w:r>
            <w:r>
              <w:rPr>
                <w:i/>
                <w:w w:val="105"/>
                <w:sz w:val="24"/>
                <w:szCs w:val="24"/>
              </w:rPr>
              <w:t>safety</w:t>
            </w:r>
            <w:r>
              <w:rPr>
                <w:i/>
                <w:spacing w:val="-11"/>
                <w:w w:val="105"/>
                <w:sz w:val="24"/>
                <w:szCs w:val="24"/>
              </w:rPr>
              <w:t xml:space="preserve"> </w:t>
            </w:r>
            <w:r>
              <w:rPr>
                <w:i/>
                <w:w w:val="105"/>
                <w:sz w:val="24"/>
                <w:szCs w:val="24"/>
              </w:rPr>
              <w:t>discs</w:t>
            </w:r>
            <w:r>
              <w:rPr>
                <w:i/>
                <w:spacing w:val="-9"/>
                <w:w w:val="105"/>
                <w:sz w:val="24"/>
                <w:szCs w:val="24"/>
              </w:rPr>
              <w:t xml:space="preserve"> </w:t>
            </w:r>
            <w:r>
              <w:rPr>
                <w:i/>
                <w:w w:val="105"/>
                <w:sz w:val="24"/>
                <w:szCs w:val="24"/>
              </w:rPr>
              <w:t>burst,</w:t>
            </w:r>
            <w:r>
              <w:rPr>
                <w:i/>
                <w:spacing w:val="-11"/>
                <w:w w:val="105"/>
                <w:sz w:val="24"/>
                <w:szCs w:val="24"/>
              </w:rPr>
              <w:t xml:space="preserve"> </w:t>
            </w:r>
            <w:r>
              <w:rPr>
                <w:i/>
                <w:w w:val="105"/>
                <w:sz w:val="24"/>
                <w:szCs w:val="24"/>
              </w:rPr>
              <w:t>or</w:t>
            </w:r>
            <w:r>
              <w:rPr>
                <w:i/>
                <w:spacing w:val="-9"/>
                <w:w w:val="105"/>
                <w:sz w:val="24"/>
                <w:szCs w:val="24"/>
              </w:rPr>
              <w:t xml:space="preserve"> </w:t>
            </w:r>
            <w:r>
              <w:rPr>
                <w:i/>
                <w:w w:val="105"/>
                <w:sz w:val="24"/>
                <w:szCs w:val="24"/>
              </w:rPr>
              <w:t>safety</w:t>
            </w:r>
            <w:r>
              <w:rPr>
                <w:i/>
                <w:spacing w:val="-50"/>
                <w:w w:val="105"/>
                <w:sz w:val="24"/>
                <w:szCs w:val="24"/>
              </w:rPr>
              <w:t xml:space="preserve"> </w:t>
            </w:r>
            <w:r>
              <w:rPr>
                <w:i/>
                <w:w w:val="105"/>
                <w:sz w:val="24"/>
                <w:szCs w:val="24"/>
              </w:rPr>
              <w:t>valve</w:t>
            </w:r>
            <w:r>
              <w:rPr>
                <w:i/>
                <w:spacing w:val="-3"/>
                <w:w w:val="105"/>
                <w:sz w:val="24"/>
                <w:szCs w:val="24"/>
              </w:rPr>
              <w:t xml:space="preserve"> </w:t>
            </w:r>
            <w:r>
              <w:rPr>
                <w:i/>
                <w:w w:val="105"/>
                <w:sz w:val="24"/>
                <w:szCs w:val="24"/>
              </w:rPr>
              <w:t>dumps</w:t>
            </w:r>
            <w:r>
              <w:rPr>
                <w:i/>
                <w:spacing w:val="-5"/>
                <w:w w:val="105"/>
                <w:sz w:val="24"/>
                <w:szCs w:val="24"/>
              </w:rPr>
              <w:t xml:space="preserve"> </w:t>
            </w:r>
            <w:r>
              <w:rPr>
                <w:i/>
                <w:w w:val="105"/>
                <w:sz w:val="24"/>
                <w:szCs w:val="24"/>
              </w:rPr>
              <w:t>water</w:t>
            </w:r>
          </w:p>
        </w:tc>
        <w:tc>
          <w:tcPr>
            <w:tcW w:w="5584" w:type="dxa"/>
          </w:tcPr>
          <w:p>
            <w:pPr>
              <w:pStyle w:val="16"/>
              <w:numPr>
                <w:ilvl w:val="0"/>
                <w:numId w:val="22"/>
              </w:numPr>
              <w:tabs>
                <w:tab w:val="left" w:pos="322"/>
              </w:tabs>
              <w:spacing w:before="0" w:after="0" w:line="249" w:lineRule="auto"/>
              <w:ind w:left="321" w:right="184" w:hanging="168"/>
              <w:jc w:val="left"/>
              <w:rPr>
                <w:i/>
                <w:sz w:val="24"/>
                <w:szCs w:val="24"/>
              </w:rPr>
            </w:pPr>
            <w:r>
              <w:rPr>
                <w:i/>
                <w:w w:val="105"/>
                <w:sz w:val="24"/>
                <w:szCs w:val="24"/>
              </w:rPr>
              <w:t>Nozzle</w:t>
            </w:r>
            <w:r>
              <w:rPr>
                <w:i/>
                <w:spacing w:val="-13"/>
                <w:w w:val="105"/>
                <w:sz w:val="24"/>
                <w:szCs w:val="24"/>
              </w:rPr>
              <w:t xml:space="preserve"> </w:t>
            </w:r>
            <w:r>
              <w:rPr>
                <w:i/>
                <w:w w:val="105"/>
                <w:sz w:val="24"/>
                <w:szCs w:val="24"/>
              </w:rPr>
              <w:t>has</w:t>
            </w:r>
            <w:r>
              <w:rPr>
                <w:i/>
                <w:spacing w:val="-10"/>
                <w:w w:val="105"/>
                <w:sz w:val="24"/>
                <w:szCs w:val="24"/>
              </w:rPr>
              <w:t xml:space="preserve"> </w:t>
            </w:r>
            <w:r>
              <w:rPr>
                <w:i/>
                <w:w w:val="105"/>
                <w:sz w:val="24"/>
                <w:szCs w:val="24"/>
              </w:rPr>
              <w:t>clogged.</w:t>
            </w:r>
            <w:r>
              <w:rPr>
                <w:i/>
                <w:spacing w:val="-11"/>
                <w:w w:val="105"/>
                <w:sz w:val="24"/>
                <w:szCs w:val="24"/>
              </w:rPr>
              <w:t xml:space="preserve"> </w:t>
            </w:r>
            <w:r>
              <w:rPr>
                <w:i/>
                <w:w w:val="105"/>
                <w:sz w:val="24"/>
                <w:szCs w:val="24"/>
              </w:rPr>
              <w:t>Removed</w:t>
            </w:r>
            <w:r>
              <w:rPr>
                <w:i/>
                <w:spacing w:val="-10"/>
                <w:w w:val="105"/>
                <w:sz w:val="24"/>
                <w:szCs w:val="24"/>
              </w:rPr>
              <w:t xml:space="preserve"> </w:t>
            </w:r>
            <w:r>
              <w:rPr>
                <w:i/>
                <w:w w:val="105"/>
                <w:sz w:val="24"/>
                <w:szCs w:val="24"/>
              </w:rPr>
              <w:t>nozzle</w:t>
            </w:r>
            <w:r>
              <w:rPr>
                <w:i/>
                <w:spacing w:val="-11"/>
                <w:w w:val="105"/>
                <w:sz w:val="24"/>
                <w:szCs w:val="24"/>
              </w:rPr>
              <w:t xml:space="preserve"> </w:t>
            </w:r>
            <w:r>
              <w:rPr>
                <w:i/>
                <w:w w:val="105"/>
                <w:sz w:val="24"/>
                <w:szCs w:val="24"/>
              </w:rPr>
              <w:t>and</w:t>
            </w:r>
            <w:r>
              <w:rPr>
                <w:i/>
                <w:spacing w:val="-8"/>
                <w:w w:val="105"/>
                <w:sz w:val="24"/>
                <w:szCs w:val="24"/>
              </w:rPr>
              <w:t xml:space="preserve"> </w:t>
            </w:r>
            <w:r>
              <w:rPr>
                <w:i/>
                <w:w w:val="105"/>
                <w:sz w:val="24"/>
                <w:szCs w:val="24"/>
              </w:rPr>
              <w:t>clean</w:t>
            </w:r>
            <w:r>
              <w:rPr>
                <w:i/>
                <w:spacing w:val="-10"/>
                <w:w w:val="105"/>
                <w:sz w:val="24"/>
                <w:szCs w:val="24"/>
              </w:rPr>
              <w:t xml:space="preserve"> </w:t>
            </w:r>
            <w:r>
              <w:rPr>
                <w:i/>
                <w:w w:val="105"/>
                <w:sz w:val="24"/>
                <w:szCs w:val="24"/>
              </w:rPr>
              <w:t>out</w:t>
            </w:r>
            <w:r>
              <w:rPr>
                <w:i/>
                <w:spacing w:val="-49"/>
                <w:w w:val="105"/>
                <w:sz w:val="24"/>
                <w:szCs w:val="24"/>
              </w:rPr>
              <w:t xml:space="preserve"> </w:t>
            </w:r>
            <w:r>
              <w:rPr>
                <w:i/>
                <w:w w:val="105"/>
                <w:sz w:val="24"/>
                <w:szCs w:val="24"/>
              </w:rPr>
              <w:t>debris</w:t>
            </w:r>
            <w:r>
              <w:rPr>
                <w:i/>
                <w:spacing w:val="-2"/>
                <w:w w:val="105"/>
                <w:sz w:val="24"/>
                <w:szCs w:val="24"/>
              </w:rPr>
              <w:t xml:space="preserve"> </w:t>
            </w:r>
            <w:r>
              <w:rPr>
                <w:i/>
                <w:w w:val="105"/>
                <w:sz w:val="24"/>
                <w:szCs w:val="24"/>
              </w:rPr>
              <w:t>or</w:t>
            </w:r>
            <w:r>
              <w:rPr>
                <w:i/>
                <w:spacing w:val="-2"/>
                <w:w w:val="105"/>
                <w:sz w:val="24"/>
                <w:szCs w:val="24"/>
              </w:rPr>
              <w:t xml:space="preserve"> </w:t>
            </w:r>
            <w:r>
              <w:rPr>
                <w:i/>
                <w:w w:val="105"/>
                <w:sz w:val="24"/>
                <w:szCs w:val="24"/>
              </w:rPr>
              <w:t>replaced.</w:t>
            </w:r>
          </w:p>
          <w:p>
            <w:pPr>
              <w:pStyle w:val="16"/>
              <w:numPr>
                <w:ilvl w:val="0"/>
                <w:numId w:val="22"/>
              </w:numPr>
              <w:tabs>
                <w:tab w:val="left" w:pos="322"/>
              </w:tabs>
              <w:spacing w:before="0" w:after="0" w:line="249" w:lineRule="auto"/>
              <w:ind w:left="321" w:right="909" w:hanging="168"/>
              <w:jc w:val="left"/>
              <w:rPr>
                <w:i/>
                <w:sz w:val="24"/>
                <w:szCs w:val="24"/>
              </w:rPr>
            </w:pPr>
            <w:r>
              <w:rPr>
                <w:i/>
                <w:w w:val="105"/>
                <w:sz w:val="24"/>
                <w:szCs w:val="24"/>
              </w:rPr>
              <w:t>Check</w:t>
            </w:r>
            <w:r>
              <w:rPr>
                <w:i/>
                <w:spacing w:val="-10"/>
                <w:w w:val="105"/>
                <w:sz w:val="24"/>
                <w:szCs w:val="24"/>
              </w:rPr>
              <w:t xml:space="preserve"> </w:t>
            </w:r>
            <w:r>
              <w:rPr>
                <w:i/>
                <w:w w:val="105"/>
                <w:sz w:val="24"/>
                <w:szCs w:val="24"/>
              </w:rPr>
              <w:t>machine</w:t>
            </w:r>
            <w:r>
              <w:rPr>
                <w:i/>
                <w:spacing w:val="-12"/>
                <w:w w:val="105"/>
                <w:sz w:val="24"/>
                <w:szCs w:val="24"/>
              </w:rPr>
              <w:t xml:space="preserve"> </w:t>
            </w:r>
            <w:r>
              <w:rPr>
                <w:i/>
                <w:w w:val="105"/>
                <w:sz w:val="24"/>
                <w:szCs w:val="24"/>
              </w:rPr>
              <w:t>is</w:t>
            </w:r>
            <w:r>
              <w:rPr>
                <w:i/>
                <w:spacing w:val="-12"/>
                <w:w w:val="105"/>
                <w:sz w:val="24"/>
                <w:szCs w:val="24"/>
              </w:rPr>
              <w:t xml:space="preserve"> </w:t>
            </w:r>
            <w:r>
              <w:rPr>
                <w:i/>
                <w:w w:val="105"/>
                <w:sz w:val="24"/>
                <w:szCs w:val="24"/>
              </w:rPr>
              <w:t>operating</w:t>
            </w:r>
            <w:r>
              <w:rPr>
                <w:i/>
                <w:spacing w:val="-9"/>
                <w:w w:val="105"/>
                <w:sz w:val="24"/>
                <w:szCs w:val="24"/>
              </w:rPr>
              <w:t xml:space="preserve"> </w:t>
            </w:r>
            <w:r>
              <w:rPr>
                <w:i/>
                <w:w w:val="105"/>
                <w:sz w:val="24"/>
                <w:szCs w:val="24"/>
              </w:rPr>
              <w:t>at</w:t>
            </w:r>
            <w:r>
              <w:rPr>
                <w:i/>
                <w:spacing w:val="-9"/>
                <w:w w:val="105"/>
                <w:sz w:val="24"/>
                <w:szCs w:val="24"/>
              </w:rPr>
              <w:t xml:space="preserve"> </w:t>
            </w:r>
            <w:r>
              <w:rPr>
                <w:i/>
                <w:w w:val="105"/>
                <w:sz w:val="24"/>
                <w:szCs w:val="24"/>
              </w:rPr>
              <w:t>the</w:t>
            </w:r>
            <w:r>
              <w:rPr>
                <w:i/>
                <w:spacing w:val="-10"/>
                <w:w w:val="105"/>
                <w:sz w:val="24"/>
                <w:szCs w:val="24"/>
              </w:rPr>
              <w:t xml:space="preserve"> </w:t>
            </w:r>
            <w:r>
              <w:rPr>
                <w:i/>
                <w:w w:val="105"/>
                <w:sz w:val="24"/>
                <w:szCs w:val="24"/>
              </w:rPr>
              <w:t>correct</w:t>
            </w:r>
            <w:r>
              <w:rPr>
                <w:i/>
                <w:spacing w:val="-49"/>
                <w:w w:val="105"/>
                <w:sz w:val="24"/>
                <w:szCs w:val="24"/>
              </w:rPr>
              <w:t xml:space="preserve"> </w:t>
            </w:r>
            <w:r>
              <w:rPr>
                <w:i/>
                <w:w w:val="105"/>
                <w:sz w:val="24"/>
                <w:szCs w:val="24"/>
              </w:rPr>
              <w:t>frequency.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16" w:hRule="atLeast"/>
        </w:trPr>
        <w:tc>
          <w:tcPr>
            <w:tcW w:w="4535" w:type="dxa"/>
          </w:tcPr>
          <w:p>
            <w:pPr>
              <w:pStyle w:val="16"/>
              <w:spacing w:before="1"/>
              <w:ind w:left="100"/>
              <w:rPr>
                <w:i/>
                <w:sz w:val="24"/>
                <w:szCs w:val="24"/>
              </w:rPr>
            </w:pPr>
            <w:r>
              <w:rPr>
                <w:i/>
                <w:w w:val="105"/>
                <w:sz w:val="24"/>
                <w:szCs w:val="24"/>
              </w:rPr>
              <w:t>Noisiness</w:t>
            </w:r>
            <w:r>
              <w:rPr>
                <w:i/>
                <w:spacing w:val="-12"/>
                <w:w w:val="105"/>
                <w:sz w:val="24"/>
                <w:szCs w:val="24"/>
              </w:rPr>
              <w:t xml:space="preserve"> </w:t>
            </w:r>
            <w:r>
              <w:rPr>
                <w:i/>
                <w:w w:val="105"/>
                <w:sz w:val="24"/>
                <w:szCs w:val="24"/>
              </w:rPr>
              <w:t>in</w:t>
            </w:r>
            <w:r>
              <w:rPr>
                <w:i/>
                <w:spacing w:val="-10"/>
                <w:w w:val="105"/>
                <w:sz w:val="24"/>
                <w:szCs w:val="24"/>
              </w:rPr>
              <w:t xml:space="preserve"> </w:t>
            </w:r>
            <w:r>
              <w:rPr>
                <w:i/>
                <w:w w:val="105"/>
                <w:sz w:val="24"/>
                <w:szCs w:val="24"/>
              </w:rPr>
              <w:t>pump</w:t>
            </w:r>
            <w:r>
              <w:rPr>
                <w:i/>
                <w:spacing w:val="-10"/>
                <w:w w:val="105"/>
                <w:sz w:val="24"/>
                <w:szCs w:val="24"/>
              </w:rPr>
              <w:t xml:space="preserve"> </w:t>
            </w:r>
            <w:r>
              <w:rPr>
                <w:i/>
                <w:w w:val="105"/>
                <w:sz w:val="24"/>
                <w:szCs w:val="24"/>
              </w:rPr>
              <w:t>crankcase</w:t>
            </w:r>
          </w:p>
        </w:tc>
        <w:tc>
          <w:tcPr>
            <w:tcW w:w="5584" w:type="dxa"/>
          </w:tcPr>
          <w:p>
            <w:pPr>
              <w:pStyle w:val="16"/>
              <w:numPr>
                <w:ilvl w:val="0"/>
                <w:numId w:val="23"/>
              </w:numPr>
              <w:tabs>
                <w:tab w:val="left" w:pos="322"/>
              </w:tabs>
              <w:spacing w:before="0" w:after="0" w:line="249" w:lineRule="auto"/>
              <w:ind w:left="321" w:right="385" w:hanging="168"/>
              <w:jc w:val="left"/>
              <w:rPr>
                <w:i/>
                <w:sz w:val="24"/>
                <w:szCs w:val="24"/>
              </w:rPr>
            </w:pPr>
            <w:r>
              <w:rPr>
                <w:i/>
                <w:w w:val="105"/>
                <w:sz w:val="24"/>
                <w:szCs w:val="24"/>
              </w:rPr>
              <w:t>Crankcase</w:t>
            </w:r>
            <w:r>
              <w:rPr>
                <w:i/>
                <w:spacing w:val="-13"/>
                <w:w w:val="105"/>
                <w:sz w:val="24"/>
                <w:szCs w:val="24"/>
              </w:rPr>
              <w:t xml:space="preserve"> </w:t>
            </w:r>
            <w:r>
              <w:rPr>
                <w:i/>
                <w:w w:val="105"/>
                <w:sz w:val="24"/>
                <w:szCs w:val="24"/>
              </w:rPr>
              <w:t>or</w:t>
            </w:r>
            <w:r>
              <w:rPr>
                <w:i/>
                <w:spacing w:val="-11"/>
                <w:w w:val="105"/>
                <w:sz w:val="24"/>
                <w:szCs w:val="24"/>
              </w:rPr>
              <w:t xml:space="preserve"> </w:t>
            </w:r>
            <w:r>
              <w:rPr>
                <w:i/>
                <w:w w:val="105"/>
                <w:sz w:val="24"/>
                <w:szCs w:val="24"/>
              </w:rPr>
              <w:t>motor</w:t>
            </w:r>
            <w:r>
              <w:rPr>
                <w:i/>
                <w:spacing w:val="-11"/>
                <w:w w:val="105"/>
                <w:sz w:val="24"/>
                <w:szCs w:val="24"/>
              </w:rPr>
              <w:t xml:space="preserve"> </w:t>
            </w:r>
            <w:r>
              <w:rPr>
                <w:i/>
                <w:w w:val="105"/>
                <w:sz w:val="24"/>
                <w:szCs w:val="24"/>
              </w:rPr>
              <w:t>bearings</w:t>
            </w:r>
            <w:r>
              <w:rPr>
                <w:i/>
                <w:spacing w:val="-11"/>
                <w:w w:val="105"/>
                <w:sz w:val="24"/>
                <w:szCs w:val="24"/>
              </w:rPr>
              <w:t xml:space="preserve"> </w:t>
            </w:r>
            <w:r>
              <w:rPr>
                <w:i/>
                <w:w w:val="105"/>
                <w:sz w:val="24"/>
                <w:szCs w:val="24"/>
              </w:rPr>
              <w:t>worn</w:t>
            </w:r>
            <w:r>
              <w:rPr>
                <w:i/>
                <w:spacing w:val="-11"/>
                <w:w w:val="105"/>
                <w:sz w:val="24"/>
                <w:szCs w:val="24"/>
              </w:rPr>
              <w:t xml:space="preserve"> </w:t>
            </w:r>
            <w:r>
              <w:rPr>
                <w:i/>
                <w:w w:val="105"/>
                <w:sz w:val="24"/>
                <w:szCs w:val="24"/>
              </w:rPr>
              <w:t>out.</w:t>
            </w:r>
            <w:r>
              <w:rPr>
                <w:i/>
                <w:spacing w:val="-11"/>
                <w:w w:val="105"/>
                <w:sz w:val="24"/>
                <w:szCs w:val="24"/>
              </w:rPr>
              <w:t xml:space="preserve"> </w:t>
            </w:r>
            <w:r>
              <w:rPr>
                <w:i/>
                <w:w w:val="105"/>
                <w:sz w:val="24"/>
                <w:szCs w:val="24"/>
              </w:rPr>
              <w:t>Replace</w:t>
            </w:r>
            <w:r>
              <w:rPr>
                <w:i/>
                <w:spacing w:val="-49"/>
                <w:w w:val="105"/>
                <w:sz w:val="24"/>
                <w:szCs w:val="24"/>
              </w:rPr>
              <w:t xml:space="preserve"> </w:t>
            </w:r>
            <w:r>
              <w:rPr>
                <w:i/>
                <w:w w:val="105"/>
                <w:sz w:val="24"/>
                <w:szCs w:val="24"/>
              </w:rPr>
              <w:t>the</w:t>
            </w:r>
            <w:r>
              <w:rPr>
                <w:i/>
                <w:spacing w:val="-2"/>
                <w:w w:val="105"/>
                <w:sz w:val="24"/>
                <w:szCs w:val="24"/>
              </w:rPr>
              <w:t xml:space="preserve"> </w:t>
            </w:r>
            <w:r>
              <w:rPr>
                <w:i/>
                <w:w w:val="105"/>
                <w:sz w:val="24"/>
                <w:szCs w:val="24"/>
              </w:rPr>
              <w:t>bearings.</w:t>
            </w:r>
          </w:p>
          <w:p>
            <w:pPr>
              <w:pStyle w:val="16"/>
              <w:numPr>
                <w:ilvl w:val="0"/>
                <w:numId w:val="23"/>
              </w:numPr>
              <w:tabs>
                <w:tab w:val="left" w:pos="322"/>
              </w:tabs>
              <w:spacing w:before="0" w:after="0" w:line="229" w:lineRule="exact"/>
              <w:ind w:left="321" w:right="0" w:hanging="169"/>
              <w:jc w:val="left"/>
              <w:rPr>
                <w:i/>
                <w:sz w:val="24"/>
                <w:szCs w:val="24"/>
              </w:rPr>
            </w:pPr>
            <w:r>
              <w:rPr>
                <w:i/>
                <w:w w:val="105"/>
                <w:sz w:val="24"/>
                <w:szCs w:val="24"/>
              </w:rPr>
              <w:t>Check</w:t>
            </w:r>
            <w:r>
              <w:rPr>
                <w:i/>
                <w:spacing w:val="-9"/>
                <w:w w:val="105"/>
                <w:sz w:val="24"/>
                <w:szCs w:val="24"/>
              </w:rPr>
              <w:t xml:space="preserve"> </w:t>
            </w:r>
            <w:r>
              <w:rPr>
                <w:i/>
                <w:w w:val="105"/>
                <w:sz w:val="24"/>
                <w:szCs w:val="24"/>
              </w:rPr>
              <w:t>oil</w:t>
            </w:r>
            <w:r>
              <w:rPr>
                <w:i/>
                <w:spacing w:val="-10"/>
                <w:w w:val="105"/>
                <w:sz w:val="24"/>
                <w:szCs w:val="24"/>
              </w:rPr>
              <w:t xml:space="preserve"> </w:t>
            </w:r>
            <w:r>
              <w:rPr>
                <w:i/>
                <w:w w:val="105"/>
                <w:sz w:val="24"/>
                <w:szCs w:val="24"/>
              </w:rPr>
              <w:t>level.</w:t>
            </w:r>
            <w:r>
              <w:rPr>
                <w:i/>
                <w:spacing w:val="-8"/>
                <w:w w:val="105"/>
                <w:sz w:val="24"/>
                <w:szCs w:val="24"/>
              </w:rPr>
              <w:t xml:space="preserve"> </w:t>
            </w:r>
            <w:r>
              <w:rPr>
                <w:i/>
                <w:w w:val="105"/>
                <w:sz w:val="24"/>
                <w:szCs w:val="24"/>
              </w:rPr>
              <w:t>Re-fill</w:t>
            </w:r>
            <w:r>
              <w:rPr>
                <w:i/>
                <w:spacing w:val="-10"/>
                <w:w w:val="105"/>
                <w:sz w:val="24"/>
                <w:szCs w:val="24"/>
              </w:rPr>
              <w:t xml:space="preserve"> </w:t>
            </w:r>
            <w:r>
              <w:rPr>
                <w:i/>
                <w:w w:val="105"/>
                <w:sz w:val="24"/>
                <w:szCs w:val="24"/>
              </w:rPr>
              <w:t>or</w:t>
            </w:r>
            <w:r>
              <w:rPr>
                <w:i/>
                <w:spacing w:val="-7"/>
                <w:w w:val="105"/>
                <w:sz w:val="24"/>
                <w:szCs w:val="24"/>
              </w:rPr>
              <w:t xml:space="preserve"> </w:t>
            </w:r>
            <w:r>
              <w:rPr>
                <w:i/>
                <w:w w:val="105"/>
                <w:sz w:val="24"/>
                <w:szCs w:val="24"/>
              </w:rPr>
              <w:t>changed</w:t>
            </w:r>
            <w:r>
              <w:rPr>
                <w:i/>
                <w:spacing w:val="-7"/>
                <w:w w:val="105"/>
                <w:sz w:val="24"/>
                <w:szCs w:val="24"/>
              </w:rPr>
              <w:t xml:space="preserve"> </w:t>
            </w:r>
            <w:r>
              <w:rPr>
                <w:i/>
                <w:w w:val="105"/>
                <w:sz w:val="24"/>
                <w:szCs w:val="24"/>
              </w:rPr>
              <w:t>oil</w:t>
            </w:r>
            <w:r>
              <w:rPr>
                <w:i/>
                <w:spacing w:val="-8"/>
                <w:w w:val="105"/>
                <w:sz w:val="24"/>
                <w:szCs w:val="24"/>
              </w:rPr>
              <w:t xml:space="preserve"> </w:t>
            </w:r>
            <w:r>
              <w:rPr>
                <w:i/>
                <w:w w:val="105"/>
                <w:sz w:val="24"/>
                <w:szCs w:val="24"/>
              </w:rPr>
              <w:t>in</w:t>
            </w:r>
            <w:r>
              <w:rPr>
                <w:i/>
                <w:spacing w:val="-8"/>
                <w:w w:val="105"/>
                <w:sz w:val="24"/>
                <w:szCs w:val="24"/>
              </w:rPr>
              <w:t xml:space="preserve"> </w:t>
            </w:r>
            <w:r>
              <w:rPr>
                <w:i/>
                <w:w w:val="105"/>
                <w:sz w:val="24"/>
                <w:szCs w:val="24"/>
              </w:rPr>
              <w:t>crankcase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49" w:hRule="atLeast"/>
        </w:trPr>
        <w:tc>
          <w:tcPr>
            <w:tcW w:w="4535" w:type="dxa"/>
          </w:tcPr>
          <w:p>
            <w:pPr>
              <w:pStyle w:val="16"/>
              <w:ind w:left="100"/>
              <w:rPr>
                <w:i/>
                <w:sz w:val="24"/>
                <w:szCs w:val="24"/>
              </w:rPr>
            </w:pPr>
            <w:r>
              <w:rPr>
                <w:i/>
                <w:w w:val="105"/>
                <w:sz w:val="24"/>
                <w:szCs w:val="24"/>
              </w:rPr>
              <w:t>Water</w:t>
            </w:r>
            <w:r>
              <w:rPr>
                <w:i/>
                <w:spacing w:val="-8"/>
                <w:w w:val="105"/>
                <w:sz w:val="24"/>
                <w:szCs w:val="24"/>
              </w:rPr>
              <w:t xml:space="preserve"> </w:t>
            </w:r>
            <w:r>
              <w:rPr>
                <w:i/>
                <w:w w:val="105"/>
                <w:sz w:val="24"/>
                <w:szCs w:val="24"/>
              </w:rPr>
              <w:t>in</w:t>
            </w:r>
            <w:r>
              <w:rPr>
                <w:i/>
                <w:spacing w:val="-7"/>
                <w:w w:val="105"/>
                <w:sz w:val="24"/>
                <w:szCs w:val="24"/>
              </w:rPr>
              <w:t xml:space="preserve"> </w:t>
            </w:r>
            <w:r>
              <w:rPr>
                <w:i/>
                <w:w w:val="105"/>
                <w:sz w:val="24"/>
                <w:szCs w:val="24"/>
              </w:rPr>
              <w:t>the</w:t>
            </w:r>
            <w:r>
              <w:rPr>
                <w:i/>
                <w:spacing w:val="-10"/>
                <w:w w:val="105"/>
                <w:sz w:val="24"/>
                <w:szCs w:val="24"/>
              </w:rPr>
              <w:t xml:space="preserve"> </w:t>
            </w:r>
            <w:r>
              <w:rPr>
                <w:i/>
                <w:w w:val="105"/>
                <w:sz w:val="24"/>
                <w:szCs w:val="24"/>
              </w:rPr>
              <w:t>pump</w:t>
            </w:r>
            <w:r>
              <w:rPr>
                <w:i/>
                <w:spacing w:val="-8"/>
                <w:w w:val="105"/>
                <w:sz w:val="24"/>
                <w:szCs w:val="24"/>
              </w:rPr>
              <w:t xml:space="preserve"> </w:t>
            </w:r>
            <w:r>
              <w:rPr>
                <w:i/>
                <w:w w:val="105"/>
                <w:sz w:val="24"/>
                <w:szCs w:val="24"/>
              </w:rPr>
              <w:t>crankcase</w:t>
            </w:r>
          </w:p>
        </w:tc>
        <w:tc>
          <w:tcPr>
            <w:tcW w:w="5584" w:type="dxa"/>
          </w:tcPr>
          <w:p>
            <w:pPr>
              <w:pStyle w:val="16"/>
              <w:numPr>
                <w:ilvl w:val="0"/>
                <w:numId w:val="24"/>
              </w:numPr>
              <w:tabs>
                <w:tab w:val="left" w:pos="322"/>
              </w:tabs>
              <w:spacing w:before="0" w:after="0" w:line="240" w:lineRule="auto"/>
              <w:ind w:left="321" w:right="0" w:hanging="169"/>
              <w:jc w:val="left"/>
              <w:rPr>
                <w:i/>
                <w:sz w:val="24"/>
                <w:szCs w:val="24"/>
              </w:rPr>
            </w:pPr>
            <w:r>
              <w:rPr>
                <w:i/>
                <w:w w:val="105"/>
                <w:sz w:val="24"/>
                <w:szCs w:val="24"/>
              </w:rPr>
              <w:t>Worn</w:t>
            </w:r>
            <w:r>
              <w:rPr>
                <w:i/>
                <w:spacing w:val="-10"/>
                <w:w w:val="105"/>
                <w:sz w:val="24"/>
                <w:szCs w:val="24"/>
              </w:rPr>
              <w:t xml:space="preserve"> </w:t>
            </w:r>
            <w:r>
              <w:rPr>
                <w:i/>
                <w:w w:val="105"/>
                <w:sz w:val="24"/>
                <w:szCs w:val="24"/>
              </w:rPr>
              <w:t>oil</w:t>
            </w:r>
            <w:r>
              <w:rPr>
                <w:i/>
                <w:spacing w:val="-10"/>
                <w:w w:val="105"/>
                <w:sz w:val="24"/>
                <w:szCs w:val="24"/>
              </w:rPr>
              <w:t xml:space="preserve"> </w:t>
            </w:r>
            <w:r>
              <w:rPr>
                <w:i/>
                <w:w w:val="105"/>
                <w:sz w:val="24"/>
                <w:szCs w:val="24"/>
              </w:rPr>
              <w:t>seals.</w:t>
            </w:r>
            <w:r>
              <w:rPr>
                <w:i/>
                <w:spacing w:val="-8"/>
                <w:w w:val="105"/>
                <w:sz w:val="24"/>
                <w:szCs w:val="24"/>
              </w:rPr>
              <w:t xml:space="preserve"> </w:t>
            </w:r>
            <w:r>
              <w:rPr>
                <w:i/>
                <w:w w:val="105"/>
                <w:sz w:val="24"/>
                <w:szCs w:val="24"/>
              </w:rPr>
              <w:t>Replaced.</w:t>
            </w:r>
          </w:p>
          <w:p>
            <w:pPr>
              <w:pStyle w:val="16"/>
              <w:numPr>
                <w:ilvl w:val="0"/>
                <w:numId w:val="24"/>
              </w:numPr>
              <w:tabs>
                <w:tab w:val="left" w:pos="322"/>
              </w:tabs>
              <w:spacing w:before="7" w:after="0" w:line="249" w:lineRule="auto"/>
              <w:ind w:left="321" w:right="298" w:hanging="168"/>
              <w:jc w:val="left"/>
              <w:rPr>
                <w:i/>
                <w:sz w:val="24"/>
                <w:szCs w:val="24"/>
              </w:rPr>
            </w:pPr>
            <w:r>
              <w:rPr>
                <w:i/>
                <w:w w:val="105"/>
                <w:sz w:val="24"/>
                <w:szCs w:val="24"/>
              </w:rPr>
              <w:t>High moisture in the air (con</w:t>
            </w:r>
            <w:r>
              <w:rPr>
                <w:rFonts w:hint="eastAsia" w:eastAsia="宋体"/>
                <w:i/>
                <w:w w:val="105"/>
                <w:sz w:val="24"/>
                <w:szCs w:val="24"/>
                <w:lang w:eastAsia="zh-CN"/>
              </w:rPr>
              <w:t>BOTUOLINI</w:t>
            </w:r>
            <w:r>
              <w:rPr>
                <w:i/>
                <w:w w:val="105"/>
                <w:sz w:val="24"/>
                <w:szCs w:val="24"/>
              </w:rPr>
              <w:t>g inside the</w:t>
            </w:r>
            <w:r>
              <w:rPr>
                <w:i/>
                <w:spacing w:val="1"/>
                <w:w w:val="105"/>
                <w:sz w:val="24"/>
                <w:szCs w:val="24"/>
              </w:rPr>
              <w:t xml:space="preserve"> </w:t>
            </w:r>
            <w:r>
              <w:rPr>
                <w:i/>
                <w:w w:val="105"/>
                <w:sz w:val="24"/>
                <w:szCs w:val="24"/>
              </w:rPr>
              <w:t>crankcase).</w:t>
            </w:r>
            <w:r>
              <w:rPr>
                <w:i/>
                <w:spacing w:val="-11"/>
                <w:w w:val="105"/>
                <w:sz w:val="24"/>
                <w:szCs w:val="24"/>
              </w:rPr>
              <w:t xml:space="preserve"> </w:t>
            </w:r>
            <w:r>
              <w:rPr>
                <w:i/>
                <w:w w:val="105"/>
                <w:sz w:val="24"/>
                <w:szCs w:val="24"/>
              </w:rPr>
              <w:t>Renewal</w:t>
            </w:r>
            <w:r>
              <w:rPr>
                <w:i/>
                <w:spacing w:val="-12"/>
                <w:w w:val="105"/>
                <w:sz w:val="24"/>
                <w:szCs w:val="24"/>
              </w:rPr>
              <w:t xml:space="preserve"> </w:t>
            </w:r>
            <w:r>
              <w:rPr>
                <w:i/>
                <w:w w:val="105"/>
                <w:sz w:val="24"/>
                <w:szCs w:val="24"/>
              </w:rPr>
              <w:t>of</w:t>
            </w:r>
            <w:r>
              <w:rPr>
                <w:i/>
                <w:spacing w:val="-11"/>
                <w:w w:val="105"/>
                <w:sz w:val="24"/>
                <w:szCs w:val="24"/>
              </w:rPr>
              <w:t xml:space="preserve"> </w:t>
            </w:r>
            <w:r>
              <w:rPr>
                <w:i/>
                <w:w w:val="105"/>
                <w:sz w:val="24"/>
                <w:szCs w:val="24"/>
              </w:rPr>
              <w:t>crankcase</w:t>
            </w:r>
            <w:r>
              <w:rPr>
                <w:i/>
                <w:spacing w:val="-13"/>
                <w:w w:val="105"/>
                <w:sz w:val="24"/>
                <w:szCs w:val="24"/>
              </w:rPr>
              <w:t xml:space="preserve"> </w:t>
            </w:r>
            <w:r>
              <w:rPr>
                <w:i/>
                <w:w w:val="105"/>
                <w:sz w:val="24"/>
                <w:szCs w:val="24"/>
              </w:rPr>
              <w:t>oil</w:t>
            </w:r>
            <w:r>
              <w:rPr>
                <w:i/>
                <w:spacing w:val="-11"/>
                <w:w w:val="105"/>
                <w:sz w:val="24"/>
                <w:szCs w:val="24"/>
              </w:rPr>
              <w:t xml:space="preserve"> </w:t>
            </w:r>
            <w:r>
              <w:rPr>
                <w:i/>
                <w:w w:val="105"/>
                <w:sz w:val="24"/>
                <w:szCs w:val="24"/>
              </w:rPr>
              <w:t>more</w:t>
            </w:r>
            <w:r>
              <w:rPr>
                <w:i/>
                <w:spacing w:val="-11"/>
                <w:w w:val="105"/>
                <w:sz w:val="24"/>
                <w:szCs w:val="24"/>
              </w:rPr>
              <w:t xml:space="preserve"> </w:t>
            </w:r>
            <w:r>
              <w:rPr>
                <w:i/>
                <w:w w:val="105"/>
                <w:sz w:val="24"/>
                <w:szCs w:val="24"/>
              </w:rPr>
              <w:t>often.</w:t>
            </w:r>
          </w:p>
        </w:tc>
      </w:tr>
    </w:tbl>
    <w:p>
      <w:pPr>
        <w:pStyle w:val="6"/>
        <w:rPr>
          <w:rFonts w:ascii="Calibri"/>
          <w:b/>
          <w:sz w:val="20"/>
        </w:rPr>
      </w:pPr>
    </w:p>
    <w:p>
      <w:pPr>
        <w:pStyle w:val="6"/>
        <w:rPr>
          <w:rFonts w:ascii="Calibri"/>
          <w:b/>
          <w:sz w:val="20"/>
        </w:rPr>
      </w:pPr>
    </w:p>
    <w:p>
      <w:pPr>
        <w:pStyle w:val="6"/>
        <w:spacing w:before="3"/>
        <w:rPr>
          <w:rFonts w:ascii="Calibri"/>
          <w:b/>
          <w:sz w:val="21"/>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9"/>
        </w:rPr>
      </w:pPr>
      <w:r>
        <mc:AlternateContent>
          <mc:Choice Requires="wpg">
            <w:drawing>
              <wp:anchor distT="0" distB="0" distL="114300" distR="114300" simplePos="0" relativeHeight="251728896" behindDoc="1" locked="0" layoutInCell="1" allowOverlap="1">
                <wp:simplePos x="0" y="0"/>
                <wp:positionH relativeFrom="page">
                  <wp:posOffset>783590</wp:posOffset>
                </wp:positionH>
                <wp:positionV relativeFrom="paragraph">
                  <wp:posOffset>5288280</wp:posOffset>
                </wp:positionV>
                <wp:extent cx="955675" cy="882015"/>
                <wp:effectExtent l="0" t="635" r="15875" b="12700"/>
                <wp:wrapTopAndBottom/>
                <wp:docPr id="369" name="组合 369"/>
                <wp:cNvGraphicFramePr/>
                <a:graphic xmlns:a="http://schemas.openxmlformats.org/drawingml/2006/main">
                  <a:graphicData uri="http://schemas.microsoft.com/office/word/2010/wordprocessingGroup">
                    <wpg:wgp>
                      <wpg:cNvGrpSpPr/>
                      <wpg:grpSpPr>
                        <a:xfrm>
                          <a:off x="0" y="0"/>
                          <a:ext cx="955675" cy="882015"/>
                          <a:chOff x="1644" y="299"/>
                          <a:chExt cx="1205" cy="1239"/>
                        </a:xfrm>
                      </wpg:grpSpPr>
                      <pic:pic xmlns:pic="http://schemas.openxmlformats.org/drawingml/2006/picture">
                        <pic:nvPicPr>
                          <pic:cNvPr id="365" name="图片 112"/>
                          <pic:cNvPicPr>
                            <a:picLocks noChangeAspect="1"/>
                          </pic:cNvPicPr>
                        </pic:nvPicPr>
                        <pic:blipFill>
                          <a:blip r:embed="rId151"/>
                          <a:stretch>
                            <a:fillRect/>
                          </a:stretch>
                        </pic:blipFill>
                        <pic:spPr>
                          <a:xfrm>
                            <a:off x="1672" y="298"/>
                            <a:ext cx="1114" cy="1172"/>
                          </a:xfrm>
                          <a:prstGeom prst="rect">
                            <a:avLst/>
                          </a:prstGeom>
                          <a:noFill/>
                          <a:ln>
                            <a:noFill/>
                          </a:ln>
                        </pic:spPr>
                      </pic:pic>
                      <pic:pic xmlns:pic="http://schemas.openxmlformats.org/drawingml/2006/picture">
                        <pic:nvPicPr>
                          <pic:cNvPr id="366" name="图片 113"/>
                          <pic:cNvPicPr>
                            <a:picLocks noChangeAspect="1"/>
                          </pic:cNvPicPr>
                        </pic:nvPicPr>
                        <pic:blipFill>
                          <a:blip r:embed="rId152"/>
                          <a:stretch>
                            <a:fillRect/>
                          </a:stretch>
                        </pic:blipFill>
                        <pic:spPr>
                          <a:xfrm>
                            <a:off x="1816" y="356"/>
                            <a:ext cx="771" cy="764"/>
                          </a:xfrm>
                          <a:prstGeom prst="rect">
                            <a:avLst/>
                          </a:prstGeom>
                          <a:noFill/>
                          <a:ln>
                            <a:noFill/>
                          </a:ln>
                        </pic:spPr>
                      </pic:pic>
                      <pic:pic xmlns:pic="http://schemas.openxmlformats.org/drawingml/2006/picture">
                        <pic:nvPicPr>
                          <pic:cNvPr id="367" name="图片 114"/>
                          <pic:cNvPicPr>
                            <a:picLocks noChangeAspect="1"/>
                          </pic:cNvPicPr>
                        </pic:nvPicPr>
                        <pic:blipFill>
                          <a:blip r:embed="rId153"/>
                          <a:stretch>
                            <a:fillRect/>
                          </a:stretch>
                        </pic:blipFill>
                        <pic:spPr>
                          <a:xfrm>
                            <a:off x="1644" y="1134"/>
                            <a:ext cx="1205" cy="404"/>
                          </a:xfrm>
                          <a:prstGeom prst="rect">
                            <a:avLst/>
                          </a:prstGeom>
                          <a:noFill/>
                          <a:ln>
                            <a:noFill/>
                          </a:ln>
                        </pic:spPr>
                      </pic:pic>
                      <wps:wsp>
                        <wps:cNvPr id="368" name="文本框 368"/>
                        <wps:cNvSpPr txBox="1"/>
                        <wps:spPr>
                          <a:xfrm>
                            <a:off x="1644" y="298"/>
                            <a:ext cx="1205" cy="1239"/>
                          </a:xfrm>
                          <a:prstGeom prst="rect">
                            <a:avLst/>
                          </a:prstGeom>
                          <a:noFill/>
                          <a:ln>
                            <a:noFill/>
                          </a:ln>
                        </wps:spPr>
                        <wps:txbx>
                          <w:txbxContent>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5"/>
                                </w:rPr>
                              </w:pPr>
                            </w:p>
                            <w:p>
                              <w:pPr>
                                <w:spacing w:before="0"/>
                                <w:ind w:left="352" w:right="0" w:firstLine="0"/>
                                <w:jc w:val="left"/>
                                <w:rPr>
                                  <w:w w:val="105"/>
                                  <w:sz w:val="18"/>
                                </w:rPr>
                              </w:pPr>
                            </w:p>
                            <w:p>
                              <w:pPr>
                                <w:spacing w:before="0"/>
                                <w:ind w:left="352" w:right="0" w:firstLine="0"/>
                                <w:jc w:val="left"/>
                                <w:rPr>
                                  <w:w w:val="105"/>
                                  <w:sz w:val="18"/>
                                </w:rPr>
                              </w:pPr>
                              <w:r>
                                <w:rPr>
                                  <w:w w:val="105"/>
                                  <w:sz w:val="18"/>
                                </w:rPr>
                                <w:t>NOTE</w:t>
                              </w:r>
                            </w:p>
                            <w:p>
                              <w:pPr>
                                <w:spacing w:before="0"/>
                                <w:ind w:left="352" w:right="0" w:firstLine="0"/>
                                <w:jc w:val="left"/>
                                <w:rPr>
                                  <w:w w:val="105"/>
                                  <w:sz w:val="18"/>
                                </w:rPr>
                              </w:pPr>
                            </w:p>
                          </w:txbxContent>
                        </wps:txbx>
                        <wps:bodyPr lIns="0" tIns="0" rIns="0" bIns="0" upright="1"/>
                      </wps:wsp>
                    </wpg:wgp>
                  </a:graphicData>
                </a:graphic>
              </wp:anchor>
            </w:drawing>
          </mc:Choice>
          <mc:Fallback>
            <w:pict>
              <v:group id="_x0000_s1026" o:spid="_x0000_s1026" o:spt="203" style="position:absolute;left:0pt;margin-left:61.7pt;margin-top:416.4pt;height:69.45pt;width:75.25pt;mso-position-horizontal-relative:page;mso-wrap-distance-bottom:0pt;mso-wrap-distance-top:0pt;z-index:-251587584;mso-width-relative:page;mso-height-relative:page;" coordorigin="1644,299" coordsize="1205,1239" o:gfxdata="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">
                <o:lock v:ext="edit" aspectratio="f"/>
                <v:shape id="图片 112" o:spid="_x0000_s1026" o:spt="75" alt="" type="#_x0000_t75" style="position:absolute;left:1672;top:298;height:1172;width:1114;" filled="f" o:preferrelative="t" stroked="f" coordsize="21600,21600" o:gfxdata="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1KbK/&#10;AAAA3AAAAA8AAAAAAAAAAQAgAAAAIgAAAGRycy9kb3ducmV2LnhtbFBLAQIUABQAAAAIAIdO4kAz&#10;LwWeOwAAADkAAAAQAAAAAAAAAAEAIAAAAA4BAABkcnMvc2hhcGV4bWwueG1sUEsFBgAAAAAGAAYA&#10;WwEAALgDAAAAAA==&#10;">
                  <v:fill on="f" focussize="0,0"/>
                  <v:stroke on="f"/>
                  <v:imagedata r:id="rId151" o:title=""/>
                  <o:lock v:ext="edit" aspectratio="t"/>
                </v:shape>
                <v:shape id="图片 113" o:spid="_x0000_s1026" o:spt="75" alt="" type="#_x0000_t75" style="position:absolute;left:1816;top:356;height:764;width:771;" filled="f" o:preferrelative="t" stroked="f" coordsize="21600,21600" o:gfxdata="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D1LNy5AAAA3AAA&#10;AA8AAAAAAAAAAQAgAAAAIgAAAGRycy9kb3ducmV2LnhtbFBLAQIUABQAAAAIAIdO4kAzLwWeOwAA&#10;ADkAAAAQAAAAAAAAAAEAIAAAAAgBAABkcnMvc2hhcGV4bWwueG1sUEsFBgAAAAAGAAYAWwEAALID&#10;AAAAAA==&#10;">
                  <v:fill on="f" focussize="0,0"/>
                  <v:stroke on="f"/>
                  <v:imagedata r:id="rId152" o:title=""/>
                  <o:lock v:ext="edit" aspectratio="t"/>
                </v:shape>
                <v:shape id="图片 114" o:spid="_x0000_s1026" o:spt="75" alt="" type="#_x0000_t75" style="position:absolute;left:1644;top:1134;height:404;width:1205;" filled="f" o:preferrelative="t" stroked="f" coordsize="21600,21600" o:gfxdata="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V2e468AAAA&#10;3AAAAA8AAAAAAAAAAQAgAAAAIgAAAGRycy9kb3ducmV2LnhtbFBLAQIUABQAAAAIAIdO4kAzLwWe&#10;OwAAADkAAAAQAAAAAAAAAAEAIAAAAAsBAABkcnMvc2hhcGV4bWwueG1sUEsFBgAAAAAGAAYAWwEA&#10;ALUDAAAAAA==&#10;">
                  <v:fill on="f" focussize="0,0"/>
                  <v:stroke on="f"/>
                  <v:imagedata r:id="rId153" o:title=""/>
                  <o:lock v:ext="edit" aspectratio="t"/>
                </v:shape>
                <v:shape id="_x0000_s1026" o:spid="_x0000_s1026" o:spt="202" type="#_x0000_t202" style="position:absolute;left:1644;top:298;height:1239;width:1205;" filled="f" stroked="f" coordsize="21600,21600" o:gfxdata="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e3RJ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8"/>
                          </w:rPr>
                        </w:pPr>
                      </w:p>
                      <w:p>
                        <w:pPr>
                          <w:spacing w:before="0" w:line="240" w:lineRule="auto"/>
                          <w:rPr>
                            <w:rFonts w:ascii="Calibri"/>
                            <w:b/>
                            <w:sz w:val="15"/>
                          </w:rPr>
                        </w:pPr>
                      </w:p>
                      <w:p>
                        <w:pPr>
                          <w:spacing w:before="0"/>
                          <w:ind w:left="352" w:right="0" w:firstLine="0"/>
                          <w:jc w:val="left"/>
                          <w:rPr>
                            <w:w w:val="105"/>
                            <w:sz w:val="18"/>
                          </w:rPr>
                        </w:pPr>
                      </w:p>
                      <w:p>
                        <w:pPr>
                          <w:spacing w:before="0"/>
                          <w:ind w:left="352" w:right="0" w:firstLine="0"/>
                          <w:jc w:val="left"/>
                          <w:rPr>
                            <w:w w:val="105"/>
                            <w:sz w:val="18"/>
                          </w:rPr>
                        </w:pPr>
                        <w:r>
                          <w:rPr>
                            <w:w w:val="105"/>
                            <w:sz w:val="18"/>
                          </w:rPr>
                          <w:t>NOTE</w:t>
                        </w:r>
                      </w:p>
                      <w:p>
                        <w:pPr>
                          <w:spacing w:before="0"/>
                          <w:ind w:left="352" w:right="0" w:firstLine="0"/>
                          <w:jc w:val="left"/>
                          <w:rPr>
                            <w:w w:val="105"/>
                            <w:sz w:val="18"/>
                          </w:rPr>
                        </w:pPr>
                      </w:p>
                    </w:txbxContent>
                  </v:textbox>
                </v:shape>
                <w10:wrap type="topAndBottom"/>
              </v:group>
            </w:pict>
          </mc:Fallback>
        </mc:AlternateContent>
      </w:r>
      <w:r>
        <w:rPr>
          <w:sz w:val="22"/>
        </w:rPr>
        <mc:AlternateContent>
          <mc:Choice Requires="wps">
            <w:drawing>
              <wp:anchor distT="0" distB="0" distL="114300" distR="114300" simplePos="0" relativeHeight="251760640" behindDoc="0" locked="0" layoutInCell="1" allowOverlap="1">
                <wp:simplePos x="0" y="0"/>
                <wp:positionH relativeFrom="column">
                  <wp:posOffset>-5406390</wp:posOffset>
                </wp:positionH>
                <wp:positionV relativeFrom="paragraph">
                  <wp:posOffset>5312410</wp:posOffset>
                </wp:positionV>
                <wp:extent cx="5274945" cy="808355"/>
                <wp:effectExtent l="4445" t="4445" r="16510" b="6350"/>
                <wp:wrapNone/>
                <wp:docPr id="142" name="文本框 142"/>
                <wp:cNvGraphicFramePr/>
                <a:graphic xmlns:a="http://schemas.openxmlformats.org/drawingml/2006/main">
                  <a:graphicData uri="http://schemas.microsoft.com/office/word/2010/wordprocessingShape">
                    <wps:wsp>
                      <wps:cNvSpPr txBox="1"/>
                      <wps:spPr>
                        <a:xfrm>
                          <a:off x="2281555" y="8082280"/>
                          <a:ext cx="5274945" cy="8083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pStyle w:val="2"/>
                              <w:spacing w:before="4"/>
                              <w:ind w:left="1001"/>
                              <w:rPr>
                                <w:rFonts w:ascii="Calibri"/>
                              </w:rPr>
                            </w:pPr>
                            <w:r>
                              <w:rPr>
                                <w:rFonts w:ascii="Calibri"/>
                              </w:rPr>
                              <w:t>Troubleshooting</w:t>
                            </w:r>
                          </w:p>
                          <w:p>
                            <w:pPr>
                              <w:pStyle w:val="6"/>
                              <w:spacing w:before="3"/>
                              <w:rPr>
                                <w:rFonts w:ascii="Calibri"/>
                                <w:b/>
                                <w:sz w:val="21"/>
                              </w:rPr>
                            </w:pPr>
                          </w:p>
                          <w:p>
                            <w:pPr>
                              <w:spacing w:before="0" w:line="249" w:lineRule="auto"/>
                              <w:ind w:left="182" w:right="93" w:firstLine="0"/>
                              <w:jc w:val="left"/>
                              <w:rPr>
                                <w:sz w:val="22"/>
                              </w:rPr>
                            </w:pPr>
                            <w:r>
                              <w:rPr>
                                <w:w w:val="105"/>
                                <w:sz w:val="22"/>
                              </w:rPr>
                              <w:t>For any further inconveniences, not mentioned in this user guide or any</w:t>
                            </w:r>
                            <w:r>
                              <w:rPr>
                                <w:spacing w:val="1"/>
                                <w:w w:val="105"/>
                                <w:sz w:val="22"/>
                              </w:rPr>
                              <w:t xml:space="preserve"> </w:t>
                            </w:r>
                            <w:r>
                              <w:rPr>
                                <w:w w:val="105"/>
                                <w:sz w:val="22"/>
                              </w:rPr>
                              <w:t>damages of the machine, we strongly suggest you to make contact with</w:t>
                            </w:r>
                            <w:r>
                              <w:rPr>
                                <w:spacing w:val="1"/>
                                <w:w w:val="105"/>
                                <w:sz w:val="22"/>
                              </w:rPr>
                              <w:t xml:space="preserve"> </w:t>
                            </w:r>
                            <w:r>
                              <w:rPr>
                                <w:sz w:val="22"/>
                              </w:rPr>
                              <w:t>your</w:t>
                            </w:r>
                            <w:r>
                              <w:rPr>
                                <w:spacing w:val="12"/>
                                <w:sz w:val="22"/>
                              </w:rPr>
                              <w:t xml:space="preserve"> </w:t>
                            </w:r>
                            <w:r>
                              <w:rPr>
                                <w:sz w:val="22"/>
                              </w:rPr>
                              <w:t>dealer</w:t>
                            </w:r>
                            <w:r>
                              <w:rPr>
                                <w:spacing w:val="13"/>
                                <w:sz w:val="22"/>
                              </w:rPr>
                              <w:t xml:space="preserve"> </w:t>
                            </w:r>
                            <w:r>
                              <w:rPr>
                                <w:sz w:val="22"/>
                              </w:rPr>
                              <w:t>for</w:t>
                            </w:r>
                            <w:r>
                              <w:rPr>
                                <w:spacing w:val="15"/>
                                <w:sz w:val="22"/>
                              </w:rPr>
                              <w:t xml:space="preserve"> </w:t>
                            </w:r>
                            <w:r>
                              <w:rPr>
                                <w:sz w:val="22"/>
                              </w:rPr>
                              <w:t>the</w:t>
                            </w:r>
                            <w:r>
                              <w:rPr>
                                <w:spacing w:val="18"/>
                                <w:sz w:val="22"/>
                              </w:rPr>
                              <w:t xml:space="preserve"> </w:t>
                            </w:r>
                            <w:r>
                              <w:rPr>
                                <w:sz w:val="22"/>
                              </w:rPr>
                              <w:t>repair</w:t>
                            </w:r>
                            <w:r>
                              <w:rPr>
                                <w:spacing w:val="13"/>
                                <w:sz w:val="22"/>
                              </w:rPr>
                              <w:t xml:space="preserve"> </w:t>
                            </w:r>
                            <w:r>
                              <w:rPr>
                                <w:sz w:val="22"/>
                              </w:rPr>
                              <w:t>or</w:t>
                            </w:r>
                            <w:r>
                              <w:rPr>
                                <w:spacing w:val="13"/>
                                <w:sz w:val="22"/>
                              </w:rPr>
                              <w:t xml:space="preserve"> </w:t>
                            </w:r>
                            <w:r>
                              <w:rPr>
                                <w:sz w:val="22"/>
                              </w:rPr>
                              <w:t>possible</w:t>
                            </w:r>
                            <w:r>
                              <w:rPr>
                                <w:spacing w:val="14"/>
                                <w:sz w:val="22"/>
                              </w:rPr>
                              <w:t xml:space="preserve"> </w:t>
                            </w:r>
                            <w:r>
                              <w:rPr>
                                <w:sz w:val="22"/>
                              </w:rPr>
                              <w:t>replacement</w:t>
                            </w:r>
                            <w:r>
                              <w:rPr>
                                <w:spacing w:val="13"/>
                                <w:sz w:val="22"/>
                              </w:rPr>
                              <w:t xml:space="preserve"> </w:t>
                            </w:r>
                            <w:r>
                              <w:rPr>
                                <w:sz w:val="22"/>
                              </w:rPr>
                              <w:t>of</w:t>
                            </w:r>
                            <w:r>
                              <w:rPr>
                                <w:spacing w:val="15"/>
                                <w:sz w:val="22"/>
                              </w:rPr>
                              <w:t xml:space="preserve"> </w:t>
                            </w:r>
                            <w:r>
                              <w:rPr>
                                <w:sz w:val="22"/>
                              </w:rPr>
                              <w:t>any</w:t>
                            </w:r>
                            <w:r>
                              <w:rPr>
                                <w:spacing w:val="10"/>
                                <w:sz w:val="22"/>
                              </w:rPr>
                              <w:t xml:space="preserve"> </w:t>
                            </w:r>
                            <w:r>
                              <w:rPr>
                                <w:sz w:val="22"/>
                              </w:rPr>
                              <w:t>original</w:t>
                            </w:r>
                            <w:r>
                              <w:rPr>
                                <w:spacing w:val="17"/>
                                <w:sz w:val="22"/>
                              </w:rPr>
                              <w:t xml:space="preserve"> </w:t>
                            </w:r>
                            <w:r>
                              <w:rPr>
                                <w:sz w:val="22"/>
                              </w:rPr>
                              <w:t>spare-parts</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7pt;margin-top:418.3pt;height:63.65pt;width:415.35pt;z-index:251760640;mso-width-relative:page;mso-height-relative:page;" fillcolor="#FFFFFF [3201]" filled="t" stroked="t" coordsize="21600,21600" o:gfxdata="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0YF9e2QAAAAwBAAAPAAAAAAAAAAEAIAAAACIAAABkcnMvZG93bnJldi54bWxQSwECFAAU&#10;AAAACACHTuJAluFZqGICAADHBAAADgAAAAAAAAABACAAAAAoAQAAZHJzL2Uyb0RvYy54bWxQSwUG&#10;AAAAAAYABgBZAQAA/AUAAAAA&#10;">
                <v:fill on="t" focussize="0,0"/>
                <v:stroke weight="0.5pt" color="#000000 [3204]" joinstyle="round"/>
                <v:imagedata o:title=""/>
                <o:lock v:ext="edit" aspectratio="f"/>
                <v:textbox>
                  <w:txbxContent>
                    <w:p>
                      <w:pPr>
                        <w:pStyle w:val="2"/>
                        <w:spacing w:before="4"/>
                        <w:ind w:left="1001"/>
                        <w:rPr>
                          <w:rFonts w:ascii="Calibri"/>
                        </w:rPr>
                      </w:pPr>
                      <w:r>
                        <w:rPr>
                          <w:rFonts w:ascii="Calibri"/>
                        </w:rPr>
                        <w:t>Troubleshooting</w:t>
                      </w:r>
                    </w:p>
                    <w:p>
                      <w:pPr>
                        <w:pStyle w:val="6"/>
                        <w:spacing w:before="3"/>
                        <w:rPr>
                          <w:rFonts w:ascii="Calibri"/>
                          <w:b/>
                          <w:sz w:val="21"/>
                        </w:rPr>
                      </w:pPr>
                    </w:p>
                    <w:p>
                      <w:pPr>
                        <w:spacing w:before="0" w:line="249" w:lineRule="auto"/>
                        <w:ind w:left="182" w:right="93" w:firstLine="0"/>
                        <w:jc w:val="left"/>
                        <w:rPr>
                          <w:sz w:val="22"/>
                        </w:rPr>
                      </w:pPr>
                      <w:r>
                        <w:rPr>
                          <w:w w:val="105"/>
                          <w:sz w:val="22"/>
                        </w:rPr>
                        <w:t>For any further inconveniences, not mentioned in this user guide or any</w:t>
                      </w:r>
                      <w:r>
                        <w:rPr>
                          <w:spacing w:val="1"/>
                          <w:w w:val="105"/>
                          <w:sz w:val="22"/>
                        </w:rPr>
                        <w:t xml:space="preserve"> </w:t>
                      </w:r>
                      <w:r>
                        <w:rPr>
                          <w:w w:val="105"/>
                          <w:sz w:val="22"/>
                        </w:rPr>
                        <w:t>damages of the machine, we strongly suggest you to make contact with</w:t>
                      </w:r>
                      <w:r>
                        <w:rPr>
                          <w:spacing w:val="1"/>
                          <w:w w:val="105"/>
                          <w:sz w:val="22"/>
                        </w:rPr>
                        <w:t xml:space="preserve"> </w:t>
                      </w:r>
                      <w:r>
                        <w:rPr>
                          <w:sz w:val="22"/>
                        </w:rPr>
                        <w:t>your</w:t>
                      </w:r>
                      <w:r>
                        <w:rPr>
                          <w:spacing w:val="12"/>
                          <w:sz w:val="22"/>
                        </w:rPr>
                        <w:t xml:space="preserve"> </w:t>
                      </w:r>
                      <w:r>
                        <w:rPr>
                          <w:sz w:val="22"/>
                        </w:rPr>
                        <w:t>dealer</w:t>
                      </w:r>
                      <w:r>
                        <w:rPr>
                          <w:spacing w:val="13"/>
                          <w:sz w:val="22"/>
                        </w:rPr>
                        <w:t xml:space="preserve"> </w:t>
                      </w:r>
                      <w:r>
                        <w:rPr>
                          <w:sz w:val="22"/>
                        </w:rPr>
                        <w:t>for</w:t>
                      </w:r>
                      <w:r>
                        <w:rPr>
                          <w:spacing w:val="15"/>
                          <w:sz w:val="22"/>
                        </w:rPr>
                        <w:t xml:space="preserve"> </w:t>
                      </w:r>
                      <w:r>
                        <w:rPr>
                          <w:sz w:val="22"/>
                        </w:rPr>
                        <w:t>the</w:t>
                      </w:r>
                      <w:r>
                        <w:rPr>
                          <w:spacing w:val="18"/>
                          <w:sz w:val="22"/>
                        </w:rPr>
                        <w:t xml:space="preserve"> </w:t>
                      </w:r>
                      <w:r>
                        <w:rPr>
                          <w:sz w:val="22"/>
                        </w:rPr>
                        <w:t>repair</w:t>
                      </w:r>
                      <w:r>
                        <w:rPr>
                          <w:spacing w:val="13"/>
                          <w:sz w:val="22"/>
                        </w:rPr>
                        <w:t xml:space="preserve"> </w:t>
                      </w:r>
                      <w:r>
                        <w:rPr>
                          <w:sz w:val="22"/>
                        </w:rPr>
                        <w:t>or</w:t>
                      </w:r>
                      <w:r>
                        <w:rPr>
                          <w:spacing w:val="13"/>
                          <w:sz w:val="22"/>
                        </w:rPr>
                        <w:t xml:space="preserve"> </w:t>
                      </w:r>
                      <w:r>
                        <w:rPr>
                          <w:sz w:val="22"/>
                        </w:rPr>
                        <w:t>possible</w:t>
                      </w:r>
                      <w:r>
                        <w:rPr>
                          <w:spacing w:val="14"/>
                          <w:sz w:val="22"/>
                        </w:rPr>
                        <w:t xml:space="preserve"> </w:t>
                      </w:r>
                      <w:r>
                        <w:rPr>
                          <w:sz w:val="22"/>
                        </w:rPr>
                        <w:t>replacement</w:t>
                      </w:r>
                      <w:r>
                        <w:rPr>
                          <w:spacing w:val="13"/>
                          <w:sz w:val="22"/>
                        </w:rPr>
                        <w:t xml:space="preserve"> </w:t>
                      </w:r>
                      <w:r>
                        <w:rPr>
                          <w:sz w:val="22"/>
                        </w:rPr>
                        <w:t>of</w:t>
                      </w:r>
                      <w:r>
                        <w:rPr>
                          <w:spacing w:val="15"/>
                          <w:sz w:val="22"/>
                        </w:rPr>
                        <w:t xml:space="preserve"> </w:t>
                      </w:r>
                      <w:r>
                        <w:rPr>
                          <w:sz w:val="22"/>
                        </w:rPr>
                        <w:t>any</w:t>
                      </w:r>
                      <w:r>
                        <w:rPr>
                          <w:spacing w:val="10"/>
                          <w:sz w:val="22"/>
                        </w:rPr>
                        <w:t xml:space="preserve"> </w:t>
                      </w:r>
                      <w:r>
                        <w:rPr>
                          <w:sz w:val="22"/>
                        </w:rPr>
                        <w:t>original</w:t>
                      </w:r>
                      <w:r>
                        <w:rPr>
                          <w:spacing w:val="17"/>
                          <w:sz w:val="22"/>
                        </w:rPr>
                        <w:t xml:space="preserve"> </w:t>
                      </w:r>
                      <w:r>
                        <w:rPr>
                          <w:sz w:val="22"/>
                        </w:rPr>
                        <w:t>spare-parts</w:t>
                      </w:r>
                    </w:p>
                    <w:p/>
                  </w:txbxContent>
                </v:textbox>
              </v:shape>
            </w:pict>
          </mc:Fallback>
        </mc:AlternateContent>
      </w:r>
      <w:r>
        <mc:AlternateContent>
          <mc:Choice Requires="wps">
            <w:drawing>
              <wp:anchor distT="0" distB="0" distL="114300" distR="114300" simplePos="0" relativeHeight="251728896" behindDoc="1" locked="0" layoutInCell="1" allowOverlap="1">
                <wp:simplePos x="0" y="0"/>
                <wp:positionH relativeFrom="page">
                  <wp:posOffset>1010285</wp:posOffset>
                </wp:positionH>
                <wp:positionV relativeFrom="paragraph">
                  <wp:posOffset>249555</wp:posOffset>
                </wp:positionV>
                <wp:extent cx="5742305" cy="5715"/>
                <wp:effectExtent l="0" t="0" r="0" b="0"/>
                <wp:wrapTopAndBottom/>
                <wp:docPr id="381" name="矩形 381"/>
                <wp:cNvGraphicFramePr/>
                <a:graphic xmlns:a="http://schemas.openxmlformats.org/drawingml/2006/main">
                  <a:graphicData uri="http://schemas.microsoft.com/office/word/2010/wordprocessingShape">
                    <wps:wsp>
                      <wps:cNvSpPr/>
                      <wps:spPr>
                        <a:xfrm>
                          <a:off x="0" y="0"/>
                          <a:ext cx="574230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19.65pt;height:0.45pt;width:452.15pt;mso-position-horizontal-relative:page;mso-wrap-distance-bottom:0pt;mso-wrap-distance-top:0pt;z-index:-251587584;mso-width-relative:page;mso-height-relative:page;" fillcolor="#000000" filled="t" stroked="f" coordsize="21600,21600" o:gfxdata="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rPG&#10;f9kAAAAKAQAADwAAAAAAAAABACAAAAAiAAAAZHJzL2Rvd25yZXYueG1sUEsBAhQAFAAAAAgAh07i&#10;QMVxpgmvAQAAYQMAAA4AAAAAAAAAAQAgAAAAKAEAAGRycy9lMm9Eb2MueG1sUEsFBgAAAAAGAAYA&#10;WQEAAEkFAAAAAA==&#10;">
                <v:fill on="t" focussize="0,0"/>
                <v:stroke on="f"/>
                <v:imagedata o:title=""/>
                <o:lock v:ext="edit" aspectratio="f"/>
                <w10:wrap type="topAndBottom"/>
              </v:rect>
            </w:pict>
          </mc:Fallback>
        </mc:AlternateContent>
      </w:r>
    </w:p>
    <w:p>
      <w:pPr>
        <w:spacing w:after="0"/>
        <w:rPr>
          <w:rFonts w:ascii="Calibri"/>
          <w:sz w:val="29"/>
        </w:rPr>
        <w:sectPr>
          <w:pgSz w:w="12240" w:h="15840"/>
          <w:pgMar w:top="740" w:right="0" w:bottom="540" w:left="760" w:header="449" w:footer="354" w:gutter="0"/>
          <w:pgNumType w:fmt="decimal"/>
          <w:cols w:space="720" w:num="1"/>
        </w:sectPr>
      </w:pPr>
    </w:p>
    <w:p>
      <w:pPr>
        <w:pStyle w:val="2"/>
        <w:numPr>
          <w:ilvl w:val="0"/>
          <w:numId w:val="25"/>
        </w:numPr>
        <w:tabs>
          <w:tab w:val="left" w:pos="1536"/>
          <w:tab w:val="left" w:pos="1537"/>
        </w:tabs>
        <w:spacing w:before="2" w:after="0" w:line="240" w:lineRule="auto"/>
        <w:ind w:left="1536" w:right="0" w:hanging="339"/>
        <w:jc w:val="left"/>
      </w:pPr>
      <w:r>
        <w:t>Setting</w:t>
      </w:r>
      <w:r>
        <w:rPr>
          <w:spacing w:val="6"/>
        </w:rPr>
        <w:t xml:space="preserve"> </w:t>
      </w:r>
      <w:r>
        <w:t>and</w:t>
      </w:r>
      <w:r>
        <w:rPr>
          <w:spacing w:val="10"/>
        </w:rPr>
        <w:t xml:space="preserve"> </w:t>
      </w:r>
      <w:r>
        <w:t>servicing</w:t>
      </w:r>
      <w:r>
        <w:rPr>
          <w:spacing w:val="10"/>
        </w:rPr>
        <w:t xml:space="preserve"> </w:t>
      </w:r>
      <w:r>
        <w:t>the</w:t>
      </w:r>
      <w:r>
        <w:rPr>
          <w:spacing w:val="8"/>
        </w:rPr>
        <w:t xml:space="preserve"> </w:t>
      </w:r>
      <w:r>
        <w:t>un-loader/safety</w:t>
      </w:r>
      <w:r>
        <w:rPr>
          <w:spacing w:val="11"/>
        </w:rPr>
        <w:t xml:space="preserve"> </w:t>
      </w:r>
      <w:r>
        <w:t>valve</w:t>
      </w:r>
      <w:r>
        <w:rPr>
          <w:spacing w:val="13"/>
        </w:rPr>
        <w:t xml:space="preserve"> </w:t>
      </w:r>
      <w:r>
        <w:t>assembly</w:t>
      </w:r>
    </w:p>
    <w:p>
      <w:pPr>
        <w:pStyle w:val="6"/>
        <w:spacing w:before="1"/>
        <w:rPr>
          <w:b/>
        </w:rPr>
      </w:pPr>
    </w:p>
    <w:p>
      <w:pPr>
        <w:pStyle w:val="6"/>
        <w:spacing w:line="244" w:lineRule="auto"/>
        <w:ind w:left="857" w:right="1529"/>
      </w:pPr>
      <w:r>
        <w:rPr>
          <w:w w:val="105"/>
        </w:rPr>
        <w:t>The</w:t>
      </w:r>
      <w:r>
        <w:rPr>
          <w:spacing w:val="1"/>
          <w:w w:val="105"/>
        </w:rPr>
        <w:t xml:space="preserve"> </w:t>
      </w:r>
      <w:r>
        <w:rPr>
          <w:w w:val="105"/>
        </w:rPr>
        <w:t>un-loader and</w:t>
      </w:r>
      <w:r>
        <w:rPr>
          <w:spacing w:val="1"/>
          <w:w w:val="105"/>
        </w:rPr>
        <w:t xml:space="preserve"> </w:t>
      </w:r>
      <w:r>
        <w:rPr>
          <w:w w:val="105"/>
        </w:rPr>
        <w:t>safety</w:t>
      </w:r>
      <w:r>
        <w:rPr>
          <w:spacing w:val="1"/>
          <w:w w:val="105"/>
        </w:rPr>
        <w:t xml:space="preserve"> </w:t>
      </w:r>
      <w:r>
        <w:rPr>
          <w:w w:val="105"/>
        </w:rPr>
        <w:t>valve</w:t>
      </w:r>
      <w:r>
        <w:rPr>
          <w:spacing w:val="1"/>
          <w:w w:val="105"/>
        </w:rPr>
        <w:t xml:space="preserve"> </w:t>
      </w:r>
      <w:r>
        <w:rPr>
          <w:w w:val="105"/>
        </w:rPr>
        <w:t>must</w:t>
      </w:r>
      <w:r>
        <w:rPr>
          <w:spacing w:val="1"/>
          <w:w w:val="105"/>
        </w:rPr>
        <w:t xml:space="preserve"> </w:t>
      </w:r>
      <w:r>
        <w:rPr>
          <w:w w:val="105"/>
        </w:rPr>
        <w:t>be</w:t>
      </w:r>
      <w:r>
        <w:rPr>
          <w:spacing w:val="1"/>
          <w:w w:val="105"/>
        </w:rPr>
        <w:t xml:space="preserve"> </w:t>
      </w:r>
      <w:r>
        <w:rPr>
          <w:w w:val="105"/>
        </w:rPr>
        <w:t>reset</w:t>
      </w:r>
      <w:r>
        <w:rPr>
          <w:spacing w:val="1"/>
          <w:w w:val="105"/>
        </w:rPr>
        <w:t xml:space="preserve"> </w:t>
      </w:r>
      <w:r>
        <w:rPr>
          <w:w w:val="105"/>
        </w:rPr>
        <w:t>correctly by</w:t>
      </w:r>
      <w:r>
        <w:rPr>
          <w:spacing w:val="1"/>
          <w:w w:val="105"/>
        </w:rPr>
        <w:t xml:space="preserve"> </w:t>
      </w:r>
      <w:r>
        <w:rPr>
          <w:w w:val="105"/>
        </w:rPr>
        <w:t>a</w:t>
      </w:r>
      <w:r>
        <w:rPr>
          <w:spacing w:val="1"/>
          <w:w w:val="105"/>
        </w:rPr>
        <w:t xml:space="preserve"> </w:t>
      </w:r>
      <w:r>
        <w:rPr>
          <w:w w:val="105"/>
        </w:rPr>
        <w:t>trained personal after</w:t>
      </w:r>
      <w:r>
        <w:rPr>
          <w:spacing w:val="1"/>
          <w:w w:val="105"/>
        </w:rPr>
        <w:t xml:space="preserve"> </w:t>
      </w:r>
      <w:r>
        <w:rPr>
          <w:w w:val="105"/>
        </w:rPr>
        <w:t>repair</w:t>
      </w:r>
      <w:r>
        <w:rPr>
          <w:spacing w:val="1"/>
          <w:w w:val="105"/>
        </w:rPr>
        <w:t xml:space="preserve"> </w:t>
      </w:r>
      <w:r>
        <w:rPr>
          <w:w w:val="105"/>
        </w:rPr>
        <w:t>or</w:t>
      </w:r>
      <w:r>
        <w:rPr>
          <w:spacing w:val="-55"/>
          <w:w w:val="105"/>
        </w:rPr>
        <w:t xml:space="preserve"> </w:t>
      </w:r>
      <w:r>
        <w:rPr>
          <w:w w:val="105"/>
        </w:rPr>
        <w:t>inspection.</w:t>
      </w:r>
    </w:p>
    <w:p>
      <w:pPr>
        <w:pStyle w:val="6"/>
        <w:spacing w:before="2"/>
        <w:ind w:left="857"/>
      </w:pPr>
      <w:r>
        <w:rPr>
          <w:spacing w:val="-1"/>
          <w:w w:val="105"/>
        </w:rPr>
        <w:t>The</w:t>
      </w:r>
      <w:r>
        <w:rPr>
          <w:spacing w:val="-11"/>
          <w:w w:val="105"/>
        </w:rPr>
        <w:t xml:space="preserve"> </w:t>
      </w:r>
      <w:r>
        <w:rPr>
          <w:spacing w:val="-1"/>
          <w:w w:val="105"/>
        </w:rPr>
        <w:t>working</w:t>
      </w:r>
      <w:r>
        <w:rPr>
          <w:spacing w:val="-13"/>
          <w:w w:val="105"/>
        </w:rPr>
        <w:t xml:space="preserve"> </w:t>
      </w:r>
      <w:r>
        <w:rPr>
          <w:spacing w:val="-1"/>
          <w:w w:val="105"/>
        </w:rPr>
        <w:t>pressure</w:t>
      </w:r>
      <w:r>
        <w:rPr>
          <w:spacing w:val="-10"/>
          <w:w w:val="105"/>
        </w:rPr>
        <w:t xml:space="preserve"> </w:t>
      </w:r>
      <w:r>
        <w:rPr>
          <w:w w:val="105"/>
        </w:rPr>
        <w:t>will</w:t>
      </w:r>
      <w:r>
        <w:rPr>
          <w:spacing w:val="-14"/>
          <w:w w:val="105"/>
        </w:rPr>
        <w:t xml:space="preserve"> </w:t>
      </w:r>
      <w:r>
        <w:rPr>
          <w:w w:val="105"/>
        </w:rPr>
        <w:t>decrease</w:t>
      </w:r>
      <w:r>
        <w:rPr>
          <w:spacing w:val="-13"/>
          <w:w w:val="105"/>
        </w:rPr>
        <w:t xml:space="preserve"> </w:t>
      </w:r>
      <w:r>
        <w:rPr>
          <w:w w:val="105"/>
        </w:rPr>
        <w:t>as</w:t>
      </w:r>
      <w:r>
        <w:rPr>
          <w:spacing w:val="-10"/>
          <w:w w:val="105"/>
        </w:rPr>
        <w:t xml:space="preserve"> </w:t>
      </w:r>
      <w:r>
        <w:rPr>
          <w:w w:val="105"/>
        </w:rPr>
        <w:t>the</w:t>
      </w:r>
      <w:r>
        <w:rPr>
          <w:spacing w:val="-11"/>
          <w:w w:val="105"/>
        </w:rPr>
        <w:t xml:space="preserve"> </w:t>
      </w:r>
      <w:r>
        <w:rPr>
          <w:w w:val="105"/>
        </w:rPr>
        <w:t>nozzle</w:t>
      </w:r>
      <w:r>
        <w:rPr>
          <w:spacing w:val="-13"/>
          <w:w w:val="105"/>
        </w:rPr>
        <w:t xml:space="preserve"> </w:t>
      </w:r>
      <w:r>
        <w:rPr>
          <w:w w:val="105"/>
        </w:rPr>
        <w:t>wears.</w:t>
      </w:r>
    </w:p>
    <w:p>
      <w:pPr>
        <w:pStyle w:val="6"/>
        <w:spacing w:before="7" w:line="247" w:lineRule="auto"/>
        <w:ind w:left="857" w:right="1529"/>
      </w:pPr>
      <w:r>
        <w:rPr>
          <w:w w:val="105"/>
        </w:rPr>
        <w:t>When</w:t>
      </w:r>
      <w:r>
        <w:rPr>
          <w:spacing w:val="15"/>
          <w:w w:val="105"/>
        </w:rPr>
        <w:t xml:space="preserve"> </w:t>
      </w:r>
      <w:r>
        <w:rPr>
          <w:w w:val="105"/>
        </w:rPr>
        <w:t>servicing</w:t>
      </w:r>
      <w:r>
        <w:rPr>
          <w:spacing w:val="13"/>
          <w:w w:val="105"/>
        </w:rPr>
        <w:t xml:space="preserve"> </w:t>
      </w:r>
      <w:r>
        <w:rPr>
          <w:w w:val="105"/>
        </w:rPr>
        <w:t>of</w:t>
      </w:r>
      <w:r>
        <w:rPr>
          <w:spacing w:val="14"/>
          <w:w w:val="105"/>
        </w:rPr>
        <w:t xml:space="preserve"> </w:t>
      </w:r>
      <w:r>
        <w:rPr>
          <w:w w:val="105"/>
        </w:rPr>
        <w:t>the</w:t>
      </w:r>
      <w:r>
        <w:rPr>
          <w:spacing w:val="14"/>
          <w:w w:val="105"/>
        </w:rPr>
        <w:t xml:space="preserve"> </w:t>
      </w:r>
      <w:r>
        <w:rPr>
          <w:w w:val="105"/>
        </w:rPr>
        <w:t>machine,</w:t>
      </w:r>
      <w:r>
        <w:rPr>
          <w:spacing w:val="14"/>
          <w:w w:val="105"/>
        </w:rPr>
        <w:t xml:space="preserve"> </w:t>
      </w:r>
      <w:r>
        <w:rPr>
          <w:w w:val="105"/>
        </w:rPr>
        <w:t>ensure</w:t>
      </w:r>
      <w:r>
        <w:rPr>
          <w:spacing w:val="16"/>
          <w:w w:val="105"/>
        </w:rPr>
        <w:t xml:space="preserve"> </w:t>
      </w:r>
      <w:r>
        <w:rPr>
          <w:w w:val="105"/>
        </w:rPr>
        <w:t>that</w:t>
      </w:r>
      <w:r>
        <w:rPr>
          <w:spacing w:val="15"/>
          <w:w w:val="105"/>
        </w:rPr>
        <w:t xml:space="preserve"> </w:t>
      </w:r>
      <w:r>
        <w:rPr>
          <w:w w:val="105"/>
        </w:rPr>
        <w:t>the</w:t>
      </w:r>
      <w:r>
        <w:rPr>
          <w:spacing w:val="13"/>
          <w:w w:val="105"/>
        </w:rPr>
        <w:t xml:space="preserve"> </w:t>
      </w:r>
      <w:r>
        <w:rPr>
          <w:w w:val="105"/>
        </w:rPr>
        <w:t>machine</w:t>
      </w:r>
      <w:r>
        <w:rPr>
          <w:spacing w:val="16"/>
          <w:w w:val="105"/>
        </w:rPr>
        <w:t xml:space="preserve"> </w:t>
      </w:r>
      <w:r>
        <w:rPr>
          <w:w w:val="105"/>
        </w:rPr>
        <w:t>is</w:t>
      </w:r>
      <w:r>
        <w:rPr>
          <w:spacing w:val="15"/>
          <w:w w:val="105"/>
        </w:rPr>
        <w:t xml:space="preserve"> </w:t>
      </w:r>
      <w:r>
        <w:rPr>
          <w:w w:val="105"/>
        </w:rPr>
        <w:t>cool</w:t>
      </w:r>
      <w:r>
        <w:rPr>
          <w:spacing w:val="16"/>
          <w:w w:val="105"/>
        </w:rPr>
        <w:t xml:space="preserve"> </w:t>
      </w:r>
      <w:r>
        <w:rPr>
          <w:w w:val="105"/>
        </w:rPr>
        <w:t>down.</w:t>
      </w:r>
      <w:r>
        <w:rPr>
          <w:spacing w:val="15"/>
          <w:w w:val="105"/>
        </w:rPr>
        <w:t xml:space="preserve"> </w:t>
      </w:r>
      <w:r>
        <w:rPr>
          <w:w w:val="105"/>
        </w:rPr>
        <w:t>Disconnect</w:t>
      </w:r>
      <w:r>
        <w:rPr>
          <w:spacing w:val="15"/>
          <w:w w:val="105"/>
        </w:rPr>
        <w:t xml:space="preserve"> </w:t>
      </w:r>
      <w:r>
        <w:rPr>
          <w:w w:val="105"/>
        </w:rPr>
        <w:t>the</w:t>
      </w:r>
      <w:r>
        <w:rPr>
          <w:spacing w:val="16"/>
          <w:w w:val="105"/>
        </w:rPr>
        <w:t xml:space="preserve"> </w:t>
      </w:r>
      <w:r>
        <w:rPr>
          <w:w w:val="105"/>
        </w:rPr>
        <w:t>machine</w:t>
      </w:r>
      <w:r>
        <w:rPr>
          <w:spacing w:val="-55"/>
          <w:w w:val="105"/>
        </w:rPr>
        <w:t xml:space="preserve"> </w:t>
      </w:r>
      <w:r>
        <w:rPr>
          <w:w w:val="105"/>
        </w:rPr>
        <w:t>from</w:t>
      </w:r>
      <w:r>
        <w:rPr>
          <w:spacing w:val="-4"/>
          <w:w w:val="105"/>
        </w:rPr>
        <w:t xml:space="preserve"> </w:t>
      </w:r>
      <w:r>
        <w:rPr>
          <w:w w:val="105"/>
        </w:rPr>
        <w:t>the</w:t>
      </w:r>
      <w:r>
        <w:rPr>
          <w:spacing w:val="-5"/>
          <w:w w:val="105"/>
        </w:rPr>
        <w:t xml:space="preserve"> </w:t>
      </w:r>
      <w:r>
        <w:rPr>
          <w:w w:val="105"/>
        </w:rPr>
        <w:t>main</w:t>
      </w:r>
      <w:r>
        <w:rPr>
          <w:spacing w:val="-6"/>
          <w:w w:val="105"/>
        </w:rPr>
        <w:t xml:space="preserve"> </w:t>
      </w:r>
      <w:r>
        <w:rPr>
          <w:w w:val="105"/>
        </w:rPr>
        <w:t>electrical</w:t>
      </w:r>
      <w:r>
        <w:rPr>
          <w:spacing w:val="-3"/>
          <w:w w:val="105"/>
        </w:rPr>
        <w:t xml:space="preserve"> </w:t>
      </w:r>
      <w:r>
        <w:rPr>
          <w:w w:val="105"/>
        </w:rPr>
        <w:t>source</w:t>
      </w:r>
      <w:r>
        <w:rPr>
          <w:spacing w:val="-3"/>
          <w:w w:val="105"/>
        </w:rPr>
        <w:t xml:space="preserve"> </w:t>
      </w:r>
      <w:r>
        <w:rPr>
          <w:w w:val="105"/>
        </w:rPr>
        <w:t>before</w:t>
      </w:r>
      <w:r>
        <w:rPr>
          <w:spacing w:val="-2"/>
          <w:w w:val="105"/>
        </w:rPr>
        <w:t xml:space="preserve"> </w:t>
      </w:r>
      <w:r>
        <w:rPr>
          <w:w w:val="105"/>
        </w:rPr>
        <w:t>attempt</w:t>
      </w:r>
      <w:r>
        <w:rPr>
          <w:spacing w:val="-3"/>
          <w:w w:val="105"/>
        </w:rPr>
        <w:t xml:space="preserve"> </w:t>
      </w:r>
      <w:r>
        <w:rPr>
          <w:w w:val="105"/>
        </w:rPr>
        <w:t>to</w:t>
      </w:r>
      <w:r>
        <w:rPr>
          <w:spacing w:val="-4"/>
          <w:w w:val="105"/>
        </w:rPr>
        <w:t xml:space="preserve"> </w:t>
      </w:r>
      <w:r>
        <w:rPr>
          <w:w w:val="105"/>
        </w:rPr>
        <w:t>service</w:t>
      </w:r>
      <w:r>
        <w:rPr>
          <w:spacing w:val="-2"/>
          <w:w w:val="105"/>
        </w:rPr>
        <w:t xml:space="preserve"> </w:t>
      </w:r>
      <w:r>
        <w:rPr>
          <w:w w:val="105"/>
        </w:rPr>
        <w:t>the</w:t>
      </w:r>
      <w:r>
        <w:rPr>
          <w:spacing w:val="-3"/>
          <w:w w:val="105"/>
        </w:rPr>
        <w:t xml:space="preserve"> </w:t>
      </w:r>
      <w:r>
        <w:rPr>
          <w:w w:val="105"/>
        </w:rPr>
        <w:t>machine.</w:t>
      </w:r>
    </w:p>
    <w:p>
      <w:pPr>
        <w:pStyle w:val="6"/>
        <w:spacing w:before="7"/>
        <w:rPr>
          <w:sz w:val="9"/>
        </w:rPr>
      </w:pPr>
      <w:r>
        <mc:AlternateContent>
          <mc:Choice Requires="wpg">
            <w:drawing>
              <wp:anchor distT="0" distB="0" distL="114300" distR="114300" simplePos="0" relativeHeight="251729920" behindDoc="1" locked="0" layoutInCell="1" allowOverlap="1">
                <wp:simplePos x="0" y="0"/>
                <wp:positionH relativeFrom="page">
                  <wp:posOffset>1022350</wp:posOffset>
                </wp:positionH>
                <wp:positionV relativeFrom="paragraph">
                  <wp:posOffset>102235</wp:posOffset>
                </wp:positionV>
                <wp:extent cx="765175" cy="782320"/>
                <wp:effectExtent l="0" t="635" r="15875" b="17145"/>
                <wp:wrapTopAndBottom/>
                <wp:docPr id="374" name="组合 374"/>
                <wp:cNvGraphicFramePr/>
                <a:graphic xmlns:a="http://schemas.openxmlformats.org/drawingml/2006/main">
                  <a:graphicData uri="http://schemas.microsoft.com/office/word/2010/wordprocessingGroup">
                    <wpg:wgp>
                      <wpg:cNvGrpSpPr/>
                      <wpg:grpSpPr>
                        <a:xfrm>
                          <a:off x="0" y="0"/>
                          <a:ext cx="765175" cy="782320"/>
                          <a:chOff x="1610" y="162"/>
                          <a:chExt cx="1205" cy="1232"/>
                        </a:xfrm>
                      </wpg:grpSpPr>
                      <pic:pic xmlns:pic="http://schemas.openxmlformats.org/drawingml/2006/picture">
                        <pic:nvPicPr>
                          <pic:cNvPr id="370" name="图片 118"/>
                          <pic:cNvPicPr>
                            <a:picLocks noChangeAspect="1"/>
                          </pic:cNvPicPr>
                        </pic:nvPicPr>
                        <pic:blipFill>
                          <a:blip r:embed="rId154"/>
                          <a:stretch>
                            <a:fillRect/>
                          </a:stretch>
                        </pic:blipFill>
                        <pic:spPr>
                          <a:xfrm>
                            <a:off x="1639" y="161"/>
                            <a:ext cx="1114" cy="1167"/>
                          </a:xfrm>
                          <a:prstGeom prst="rect">
                            <a:avLst/>
                          </a:prstGeom>
                          <a:noFill/>
                          <a:ln>
                            <a:noFill/>
                          </a:ln>
                        </pic:spPr>
                      </pic:pic>
                      <pic:pic xmlns:pic="http://schemas.openxmlformats.org/drawingml/2006/picture">
                        <pic:nvPicPr>
                          <pic:cNvPr id="371" name="图片 119"/>
                          <pic:cNvPicPr>
                            <a:picLocks noChangeAspect="1"/>
                          </pic:cNvPicPr>
                        </pic:nvPicPr>
                        <pic:blipFill>
                          <a:blip r:embed="rId155"/>
                          <a:stretch>
                            <a:fillRect/>
                          </a:stretch>
                        </pic:blipFill>
                        <pic:spPr>
                          <a:xfrm>
                            <a:off x="1783" y="217"/>
                            <a:ext cx="771" cy="761"/>
                          </a:xfrm>
                          <a:prstGeom prst="rect">
                            <a:avLst/>
                          </a:prstGeom>
                          <a:noFill/>
                          <a:ln>
                            <a:noFill/>
                          </a:ln>
                        </pic:spPr>
                      </pic:pic>
                      <pic:pic xmlns:pic="http://schemas.openxmlformats.org/drawingml/2006/picture">
                        <pic:nvPicPr>
                          <pic:cNvPr id="372" name="图片 120"/>
                          <pic:cNvPicPr>
                            <a:picLocks noChangeAspect="1"/>
                          </pic:cNvPicPr>
                        </pic:nvPicPr>
                        <pic:blipFill>
                          <a:blip r:embed="rId156"/>
                          <a:stretch>
                            <a:fillRect/>
                          </a:stretch>
                        </pic:blipFill>
                        <pic:spPr>
                          <a:xfrm>
                            <a:off x="1610" y="992"/>
                            <a:ext cx="1205" cy="401"/>
                          </a:xfrm>
                          <a:prstGeom prst="rect">
                            <a:avLst/>
                          </a:prstGeom>
                          <a:noFill/>
                          <a:ln>
                            <a:noFill/>
                          </a:ln>
                        </pic:spPr>
                      </pic:pic>
                      <wps:wsp>
                        <wps:cNvPr id="373" name="文本框 373"/>
                        <wps:cNvSpPr txBox="1"/>
                        <wps:spPr>
                          <a:xfrm>
                            <a:off x="1610" y="161"/>
                            <a:ext cx="1205" cy="1232"/>
                          </a:xfrm>
                          <a:prstGeom prst="rect">
                            <a:avLst/>
                          </a:prstGeom>
                          <a:noFill/>
                          <a:ln>
                            <a:noFill/>
                          </a:ln>
                        </wps:spPr>
                        <wps:txbx>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WARNING</w:t>
                              </w:r>
                            </w:p>
                          </w:txbxContent>
                        </wps:txbx>
                        <wps:bodyPr lIns="0" tIns="0" rIns="0" bIns="0" upright="1"/>
                      </wps:wsp>
                    </wpg:wgp>
                  </a:graphicData>
                </a:graphic>
              </wp:anchor>
            </w:drawing>
          </mc:Choice>
          <mc:Fallback>
            <w:pict>
              <v:group id="_x0000_s1026" o:spid="_x0000_s1026" o:spt="203" style="position:absolute;left:0pt;margin-left:80.5pt;margin-top:8.05pt;height:61.6pt;width:60.25pt;mso-position-horizontal-relative:page;mso-wrap-distance-bottom:0pt;mso-wrap-distance-top:0pt;z-index:-251586560;mso-width-relative:page;mso-height-relative:page;" coordorigin="1610,162" coordsize="1205,1232" o:gfxdata="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">
                <o:lock v:ext="edit" aspectratio="f"/>
                <v:shape id="图片 118" o:spid="_x0000_s1026" o:spt="75" alt="" type="#_x0000_t75" style="position:absolute;left:1639;top:161;height:1167;width:1114;" filled="f" o:preferrelative="t" stroked="f" coordsize="21600,21600" o:gfxdata="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l8hfvQAA&#10;ANwAAAAPAAAAAAAAAAEAIAAAACIAAABkcnMvZG93bnJldi54bWxQSwECFAAUAAAACACHTuJAMy8F&#10;njsAAAA5AAAAEAAAAAAAAAABACAAAAAMAQAAZHJzL3NoYXBleG1sLnhtbFBLBQYAAAAABgAGAFsB&#10;AAC2AwAAAAA=&#10;">
                  <v:fill on="f" focussize="0,0"/>
                  <v:stroke on="f"/>
                  <v:imagedata r:id="rId154" o:title=""/>
                  <o:lock v:ext="edit" aspectratio="t"/>
                </v:shape>
                <v:shape id="图片 119" o:spid="_x0000_s1026" o:spt="75" alt="" type="#_x0000_t75" style="position:absolute;left:1783;top:217;height:761;width:771;" filled="f" o:preferrelative="t" stroked="f" coordsize="21600,21600" o:gfxdata="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Y0D6/&#10;AAAA3AAAAA8AAAAAAAAAAQAgAAAAIgAAAGRycy9kb3ducmV2LnhtbFBLAQIUABQAAAAIAIdO4kAz&#10;LwWeOwAAADkAAAAQAAAAAAAAAAEAIAAAAA4BAABkcnMvc2hhcGV4bWwueG1sUEsFBgAAAAAGAAYA&#10;WwEAALgDAAAAAA==&#10;">
                  <v:fill on="f" focussize="0,0"/>
                  <v:stroke on="f"/>
                  <v:imagedata r:id="rId155" o:title=""/>
                  <o:lock v:ext="edit" aspectratio="t"/>
                </v:shape>
                <v:shape id="图片 120" o:spid="_x0000_s1026" o:spt="75" alt="" type="#_x0000_t75" style="position:absolute;left:1610;top:992;height:401;width:1205;" filled="f" o:preferrelative="t" stroked="f" coordsize="21600,21600" o:gfxdata="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0q/e/&#10;AAAA3AAAAA8AAAAAAAAAAQAgAAAAIgAAAGRycy9kb3ducmV2LnhtbFBLAQIUABQAAAAIAIdO4kAz&#10;LwWeOwAAADkAAAAQAAAAAAAAAAEAIAAAAA4BAABkcnMvc2hhcGV4bWwueG1sUEsFBgAAAAAGAAYA&#10;WwEAALgDAAAAAA==&#10;">
                  <v:fill on="f" focussize="0,0"/>
                  <v:stroke on="f"/>
                  <v:imagedata r:id="rId156" o:title=""/>
                  <o:lock v:ext="edit" aspectratio="t"/>
                </v:shape>
                <v:shape id="_x0000_s1026" o:spid="_x0000_s1026" o:spt="202" type="#_x0000_t202" style="position:absolute;left:1610;top:161;height:1232;width:1205;" filled="f" stroked="f" coordsize="21600,21600" o:gfxdata="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Q1Ym/&#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240" w:lineRule="auto"/>
                          <w:rPr>
                            <w:sz w:val="18"/>
                          </w:rPr>
                        </w:pPr>
                      </w:p>
                      <w:p>
                        <w:pPr>
                          <w:spacing w:before="0" w:line="240" w:lineRule="auto"/>
                          <w:rPr>
                            <w:sz w:val="18"/>
                          </w:rPr>
                        </w:pPr>
                      </w:p>
                      <w:p>
                        <w:pPr>
                          <w:spacing w:before="0" w:line="240" w:lineRule="auto"/>
                          <w:rPr>
                            <w:sz w:val="18"/>
                          </w:rPr>
                        </w:pPr>
                      </w:p>
                      <w:p>
                        <w:pPr>
                          <w:spacing w:before="2" w:line="240" w:lineRule="auto"/>
                          <w:rPr>
                            <w:sz w:val="19"/>
                          </w:rPr>
                        </w:pPr>
                      </w:p>
                      <w:p>
                        <w:pPr>
                          <w:spacing w:before="1"/>
                          <w:ind w:left="139" w:right="0" w:firstLine="0"/>
                          <w:jc w:val="left"/>
                          <w:rPr>
                            <w:sz w:val="18"/>
                          </w:rPr>
                        </w:pPr>
                        <w:r>
                          <w:rPr>
                            <w:w w:val="105"/>
                            <w:sz w:val="18"/>
                          </w:rPr>
                          <w:t>WARNING</w:t>
                        </w:r>
                      </w:p>
                    </w:txbxContent>
                  </v:textbox>
                </v:shape>
                <w10:wrap type="topAndBottom"/>
              </v:group>
            </w:pict>
          </mc:Fallback>
        </mc:AlternateContent>
      </w:r>
      <w:r>
        <mc:AlternateContent>
          <mc:Choice Requires="wpg">
            <w:drawing>
              <wp:anchor distT="0" distB="0" distL="114300" distR="114300" simplePos="0" relativeHeight="251729920" behindDoc="1" locked="0" layoutInCell="1" allowOverlap="1">
                <wp:simplePos x="0" y="0"/>
                <wp:positionH relativeFrom="page">
                  <wp:posOffset>1907540</wp:posOffset>
                </wp:positionH>
                <wp:positionV relativeFrom="paragraph">
                  <wp:posOffset>94615</wp:posOffset>
                </wp:positionV>
                <wp:extent cx="3883660" cy="734695"/>
                <wp:effectExtent l="635" t="635" r="1905" b="7620"/>
                <wp:wrapTopAndBottom/>
                <wp:docPr id="360" name="组合 360"/>
                <wp:cNvGraphicFramePr/>
                <a:graphic xmlns:a="http://schemas.openxmlformats.org/drawingml/2006/main">
                  <a:graphicData uri="http://schemas.microsoft.com/office/word/2010/wordprocessingGroup">
                    <wpg:wgp>
                      <wpg:cNvGrpSpPr/>
                      <wpg:grpSpPr>
                        <a:xfrm>
                          <a:off x="0" y="0"/>
                          <a:ext cx="3883660" cy="734695"/>
                          <a:chOff x="3005" y="150"/>
                          <a:chExt cx="6116" cy="1157"/>
                        </a:xfrm>
                      </wpg:grpSpPr>
                      <wps:wsp>
                        <wps:cNvPr id="358" name="任意多边形 358"/>
                        <wps:cNvSpPr/>
                        <wps:spPr>
                          <a:xfrm>
                            <a:off x="3004" y="149"/>
                            <a:ext cx="6116" cy="1157"/>
                          </a:xfrm>
                          <a:custGeom>
                            <a:avLst/>
                            <a:gdLst/>
                            <a:ahLst/>
                            <a:cxnLst/>
                            <a:pathLst>
                              <a:path w="6116" h="1157">
                                <a:moveTo>
                                  <a:pt x="6115" y="0"/>
                                </a:moveTo>
                                <a:lnTo>
                                  <a:pt x="0" y="0"/>
                                </a:lnTo>
                                <a:lnTo>
                                  <a:pt x="0" y="1157"/>
                                </a:lnTo>
                                <a:lnTo>
                                  <a:pt x="6115" y="1157"/>
                                </a:lnTo>
                                <a:lnTo>
                                  <a:pt x="6115" y="1149"/>
                                </a:lnTo>
                                <a:lnTo>
                                  <a:pt x="14" y="1149"/>
                                </a:lnTo>
                                <a:lnTo>
                                  <a:pt x="7" y="1142"/>
                                </a:lnTo>
                                <a:lnTo>
                                  <a:pt x="14" y="1142"/>
                                </a:lnTo>
                                <a:lnTo>
                                  <a:pt x="14" y="14"/>
                                </a:lnTo>
                                <a:lnTo>
                                  <a:pt x="7" y="14"/>
                                </a:lnTo>
                                <a:lnTo>
                                  <a:pt x="14" y="7"/>
                                </a:lnTo>
                                <a:lnTo>
                                  <a:pt x="6115" y="7"/>
                                </a:lnTo>
                                <a:lnTo>
                                  <a:pt x="6115" y="0"/>
                                </a:lnTo>
                                <a:close/>
                                <a:moveTo>
                                  <a:pt x="14" y="1142"/>
                                </a:moveTo>
                                <a:lnTo>
                                  <a:pt x="7" y="1142"/>
                                </a:lnTo>
                                <a:lnTo>
                                  <a:pt x="14" y="1149"/>
                                </a:lnTo>
                                <a:lnTo>
                                  <a:pt x="14" y="1142"/>
                                </a:lnTo>
                                <a:close/>
                                <a:moveTo>
                                  <a:pt x="6101" y="1142"/>
                                </a:moveTo>
                                <a:lnTo>
                                  <a:pt x="14" y="1142"/>
                                </a:lnTo>
                                <a:lnTo>
                                  <a:pt x="14" y="1149"/>
                                </a:lnTo>
                                <a:lnTo>
                                  <a:pt x="6101" y="1149"/>
                                </a:lnTo>
                                <a:lnTo>
                                  <a:pt x="6101" y="1142"/>
                                </a:lnTo>
                                <a:close/>
                                <a:moveTo>
                                  <a:pt x="6101" y="7"/>
                                </a:moveTo>
                                <a:lnTo>
                                  <a:pt x="6101" y="1149"/>
                                </a:lnTo>
                                <a:lnTo>
                                  <a:pt x="6108" y="1142"/>
                                </a:lnTo>
                                <a:lnTo>
                                  <a:pt x="6115" y="1142"/>
                                </a:lnTo>
                                <a:lnTo>
                                  <a:pt x="6115" y="14"/>
                                </a:lnTo>
                                <a:lnTo>
                                  <a:pt x="6108" y="14"/>
                                </a:lnTo>
                                <a:lnTo>
                                  <a:pt x="6101" y="7"/>
                                </a:lnTo>
                                <a:close/>
                                <a:moveTo>
                                  <a:pt x="6115" y="1142"/>
                                </a:moveTo>
                                <a:lnTo>
                                  <a:pt x="6108" y="1142"/>
                                </a:lnTo>
                                <a:lnTo>
                                  <a:pt x="6101" y="1149"/>
                                </a:lnTo>
                                <a:lnTo>
                                  <a:pt x="6115" y="1149"/>
                                </a:lnTo>
                                <a:lnTo>
                                  <a:pt x="6115" y="1142"/>
                                </a:lnTo>
                                <a:close/>
                                <a:moveTo>
                                  <a:pt x="14" y="7"/>
                                </a:moveTo>
                                <a:lnTo>
                                  <a:pt x="7" y="14"/>
                                </a:lnTo>
                                <a:lnTo>
                                  <a:pt x="14" y="14"/>
                                </a:lnTo>
                                <a:lnTo>
                                  <a:pt x="14" y="7"/>
                                </a:lnTo>
                                <a:close/>
                                <a:moveTo>
                                  <a:pt x="6101" y="7"/>
                                </a:moveTo>
                                <a:lnTo>
                                  <a:pt x="14" y="7"/>
                                </a:lnTo>
                                <a:lnTo>
                                  <a:pt x="14" y="14"/>
                                </a:lnTo>
                                <a:lnTo>
                                  <a:pt x="6101" y="14"/>
                                </a:lnTo>
                                <a:lnTo>
                                  <a:pt x="6101" y="7"/>
                                </a:lnTo>
                                <a:close/>
                                <a:moveTo>
                                  <a:pt x="6115" y="7"/>
                                </a:moveTo>
                                <a:lnTo>
                                  <a:pt x="6101" y="7"/>
                                </a:lnTo>
                                <a:lnTo>
                                  <a:pt x="6108" y="14"/>
                                </a:lnTo>
                                <a:lnTo>
                                  <a:pt x="6115" y="14"/>
                                </a:lnTo>
                                <a:lnTo>
                                  <a:pt x="6115" y="7"/>
                                </a:lnTo>
                                <a:close/>
                              </a:path>
                            </a:pathLst>
                          </a:custGeom>
                          <a:solidFill>
                            <a:srgbClr val="000000"/>
                          </a:solidFill>
                          <a:ln>
                            <a:noFill/>
                          </a:ln>
                        </wps:spPr>
                        <wps:bodyPr upright="1"/>
                      </wps:wsp>
                      <wps:wsp>
                        <wps:cNvPr id="359" name="文本框 359"/>
                        <wps:cNvSpPr txBox="1"/>
                        <wps:spPr>
                          <a:xfrm>
                            <a:off x="3004" y="149"/>
                            <a:ext cx="6116" cy="1157"/>
                          </a:xfrm>
                          <a:prstGeom prst="rect">
                            <a:avLst/>
                          </a:prstGeom>
                          <a:noFill/>
                          <a:ln>
                            <a:noFill/>
                          </a:ln>
                        </wps:spPr>
                        <wps:txbx>
                          <w:txbxContent>
                            <w:p>
                              <w:pPr>
                                <w:spacing w:before="78" w:line="249" w:lineRule="auto"/>
                                <w:ind w:left="151" w:right="143" w:firstLine="0"/>
                                <w:jc w:val="both"/>
                                <w:rPr>
                                  <w:sz w:val="22"/>
                                </w:rPr>
                              </w:pPr>
                              <w:r>
                                <w:rPr>
                                  <w:w w:val="105"/>
                                  <w:sz w:val="22"/>
                                </w:rPr>
                                <w:t>Incorrect setting of the Unloader / Safety valve will damage or</w:t>
                              </w:r>
                              <w:r>
                                <w:rPr>
                                  <w:spacing w:val="-55"/>
                                  <w:w w:val="105"/>
                                  <w:sz w:val="22"/>
                                </w:rPr>
                                <w:t xml:space="preserve"> </w:t>
                              </w:r>
                              <w:r>
                                <w:rPr>
                                  <w:w w:val="105"/>
                                  <w:sz w:val="22"/>
                                </w:rPr>
                                <w:t>endanger the user. Therefore, a trained personal must perform</w:t>
                              </w:r>
                              <w:r>
                                <w:rPr>
                                  <w:spacing w:val="1"/>
                                  <w:w w:val="105"/>
                                  <w:sz w:val="22"/>
                                </w:rPr>
                                <w:t xml:space="preserve"> </w:t>
                              </w:r>
                              <w:r>
                                <w:rPr>
                                  <w:w w:val="105"/>
                                  <w:sz w:val="22"/>
                                </w:rPr>
                                <w:t>the</w:t>
                              </w:r>
                              <w:r>
                                <w:rPr>
                                  <w:spacing w:val="-5"/>
                                  <w:w w:val="105"/>
                                  <w:sz w:val="22"/>
                                </w:rPr>
                                <w:t xml:space="preserve"> </w:t>
                              </w:r>
                              <w:r>
                                <w:rPr>
                                  <w:w w:val="105"/>
                                  <w:sz w:val="22"/>
                                </w:rPr>
                                <w:t>setting</w:t>
                              </w:r>
                              <w:r>
                                <w:rPr>
                                  <w:spacing w:val="-7"/>
                                  <w:w w:val="105"/>
                                  <w:sz w:val="22"/>
                                </w:rPr>
                                <w:t xml:space="preserve"> </w:t>
                              </w:r>
                              <w:r>
                                <w:rPr>
                                  <w:w w:val="105"/>
                                  <w:sz w:val="22"/>
                                </w:rPr>
                                <w:t>to</w:t>
                              </w:r>
                              <w:r>
                                <w:rPr>
                                  <w:spacing w:val="-5"/>
                                  <w:w w:val="105"/>
                                  <w:sz w:val="22"/>
                                </w:rPr>
                                <w:t xml:space="preserve"> </w:t>
                              </w:r>
                              <w:r>
                                <w:rPr>
                                  <w:w w:val="105"/>
                                  <w:sz w:val="22"/>
                                </w:rPr>
                                <w:t>ensure</w:t>
                              </w:r>
                              <w:r>
                                <w:rPr>
                                  <w:spacing w:val="-7"/>
                                  <w:w w:val="105"/>
                                  <w:sz w:val="22"/>
                                </w:rPr>
                                <w:t xml:space="preserve"> </w:t>
                              </w:r>
                              <w:r>
                                <w:rPr>
                                  <w:w w:val="105"/>
                                  <w:sz w:val="22"/>
                                </w:rPr>
                                <w:t>the</w:t>
                              </w:r>
                              <w:r>
                                <w:rPr>
                                  <w:spacing w:val="-7"/>
                                  <w:w w:val="105"/>
                                  <w:sz w:val="22"/>
                                </w:rPr>
                                <w:t xml:space="preserve"> </w:t>
                              </w:r>
                              <w:r>
                                <w:rPr>
                                  <w:w w:val="105"/>
                                  <w:sz w:val="22"/>
                                </w:rPr>
                                <w:t>machine</w:t>
                              </w:r>
                              <w:r>
                                <w:rPr>
                                  <w:spacing w:val="-7"/>
                                  <w:w w:val="105"/>
                                  <w:sz w:val="22"/>
                                </w:rPr>
                                <w:t xml:space="preserve"> </w:t>
                              </w:r>
                              <w:r>
                                <w:rPr>
                                  <w:w w:val="105"/>
                                  <w:sz w:val="22"/>
                                </w:rPr>
                                <w:t>is</w:t>
                              </w:r>
                              <w:r>
                                <w:rPr>
                                  <w:spacing w:val="-6"/>
                                  <w:w w:val="105"/>
                                  <w:sz w:val="22"/>
                                </w:rPr>
                                <w:t xml:space="preserve"> </w:t>
                              </w:r>
                              <w:r>
                                <w:rPr>
                                  <w:w w:val="105"/>
                                  <w:sz w:val="22"/>
                                </w:rPr>
                                <w:t>working</w:t>
                              </w:r>
                              <w:r>
                                <w:rPr>
                                  <w:spacing w:val="-10"/>
                                  <w:w w:val="105"/>
                                  <w:sz w:val="22"/>
                                </w:rPr>
                                <w:t xml:space="preserve"> </w:t>
                              </w:r>
                              <w:r>
                                <w:rPr>
                                  <w:w w:val="105"/>
                                  <w:sz w:val="22"/>
                                </w:rPr>
                                <w:t>correctly.</w:t>
                              </w:r>
                            </w:p>
                          </w:txbxContent>
                        </wps:txbx>
                        <wps:bodyPr lIns="0" tIns="0" rIns="0" bIns="0" upright="1"/>
                      </wps:wsp>
                    </wpg:wgp>
                  </a:graphicData>
                </a:graphic>
              </wp:anchor>
            </w:drawing>
          </mc:Choice>
          <mc:Fallback>
            <w:pict>
              <v:group id="_x0000_s1026" o:spid="_x0000_s1026" o:spt="203" style="position:absolute;left:0pt;margin-left:150.2pt;margin-top:7.45pt;height:57.85pt;width:305.8pt;mso-position-horizontal-relative:page;mso-wrap-distance-bottom:0pt;mso-wrap-distance-top:0pt;z-index:-251586560;mso-width-relative:page;mso-height-relative:page;" coordorigin="3005,150" coordsize="6116,1157" o:gfxdata="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">
                <o:lock v:ext="edit" aspectratio="f"/>
                <v:shape id="_x0000_s1026" o:spid="_x0000_s1026" o:spt="100" style="position:absolute;left:3004;top:149;height:1157;width:6116;" fillcolor="#000000" filled="t" stroked="f" coordsize="6116,1157" o:gfxdata="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MMdb4A&#10;AADcAAAADwAAAAAAAAABACAAAAAiAAAAZHJzL2Rvd25yZXYueG1sUEsBAhQAFAAAAAgAh07iQDMv&#10;BZ47AAAAOQAAABAAAAAAAAAAAQAgAAAADQEAAGRycy9zaGFwZXhtbC54bWxQSwUGAAAAAAYABgBb&#10;AQAAtwMAAAAA&#10;" path="m6115,0l0,0,0,1157,6115,1157,6115,1149,14,1149,7,1142,14,1142,14,14,7,14,14,7,6115,7,6115,0xm14,1142l7,1142,14,1149,14,1142xm6101,1142l14,1142,14,1149,6101,1149,6101,1142xm6101,7l6101,1149,6108,1142,6115,1142,6115,14,6108,14,6101,7xm6115,1142l6108,1142,6101,1149,6115,1149,6115,1142xm14,7l7,14,14,14,14,7xm6101,7l14,7,14,14,6101,14,6101,7xm6115,7l6101,7,6108,14,6115,14,6115,7xe">
                  <v:fill on="t" focussize="0,0"/>
                  <v:stroke on="f"/>
                  <v:imagedata o:title=""/>
                  <o:lock v:ext="edit" aspectratio="f"/>
                </v:shape>
                <v:shape id="_x0000_s1026" o:spid="_x0000_s1026" o:spt="202" type="#_x0000_t202" style="position:absolute;left:3004;top:149;height:1157;width:6116;" filled="f" stroked="f" coordsize="21600,21600" o:gfxdata="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Nvg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78" w:line="249" w:lineRule="auto"/>
                          <w:ind w:left="151" w:right="143" w:firstLine="0"/>
                          <w:jc w:val="both"/>
                          <w:rPr>
                            <w:sz w:val="22"/>
                          </w:rPr>
                        </w:pPr>
                        <w:r>
                          <w:rPr>
                            <w:w w:val="105"/>
                            <w:sz w:val="22"/>
                          </w:rPr>
                          <w:t>Incorrect setting of the Unloader / Safety valve will damage or</w:t>
                        </w:r>
                        <w:r>
                          <w:rPr>
                            <w:spacing w:val="-55"/>
                            <w:w w:val="105"/>
                            <w:sz w:val="22"/>
                          </w:rPr>
                          <w:t xml:space="preserve"> </w:t>
                        </w:r>
                        <w:r>
                          <w:rPr>
                            <w:w w:val="105"/>
                            <w:sz w:val="22"/>
                          </w:rPr>
                          <w:t>endanger the user. Therefore, a trained personal must perform</w:t>
                        </w:r>
                        <w:r>
                          <w:rPr>
                            <w:spacing w:val="1"/>
                            <w:w w:val="105"/>
                            <w:sz w:val="22"/>
                          </w:rPr>
                          <w:t xml:space="preserve"> </w:t>
                        </w:r>
                        <w:r>
                          <w:rPr>
                            <w:w w:val="105"/>
                            <w:sz w:val="22"/>
                          </w:rPr>
                          <w:t>the</w:t>
                        </w:r>
                        <w:r>
                          <w:rPr>
                            <w:spacing w:val="-5"/>
                            <w:w w:val="105"/>
                            <w:sz w:val="22"/>
                          </w:rPr>
                          <w:t xml:space="preserve"> </w:t>
                        </w:r>
                        <w:r>
                          <w:rPr>
                            <w:w w:val="105"/>
                            <w:sz w:val="22"/>
                          </w:rPr>
                          <w:t>setting</w:t>
                        </w:r>
                        <w:r>
                          <w:rPr>
                            <w:spacing w:val="-7"/>
                            <w:w w:val="105"/>
                            <w:sz w:val="22"/>
                          </w:rPr>
                          <w:t xml:space="preserve"> </w:t>
                        </w:r>
                        <w:r>
                          <w:rPr>
                            <w:w w:val="105"/>
                            <w:sz w:val="22"/>
                          </w:rPr>
                          <w:t>to</w:t>
                        </w:r>
                        <w:r>
                          <w:rPr>
                            <w:spacing w:val="-5"/>
                            <w:w w:val="105"/>
                            <w:sz w:val="22"/>
                          </w:rPr>
                          <w:t xml:space="preserve"> </w:t>
                        </w:r>
                        <w:r>
                          <w:rPr>
                            <w:w w:val="105"/>
                            <w:sz w:val="22"/>
                          </w:rPr>
                          <w:t>ensure</w:t>
                        </w:r>
                        <w:r>
                          <w:rPr>
                            <w:spacing w:val="-7"/>
                            <w:w w:val="105"/>
                            <w:sz w:val="22"/>
                          </w:rPr>
                          <w:t xml:space="preserve"> </w:t>
                        </w:r>
                        <w:r>
                          <w:rPr>
                            <w:w w:val="105"/>
                            <w:sz w:val="22"/>
                          </w:rPr>
                          <w:t>the</w:t>
                        </w:r>
                        <w:r>
                          <w:rPr>
                            <w:spacing w:val="-7"/>
                            <w:w w:val="105"/>
                            <w:sz w:val="22"/>
                          </w:rPr>
                          <w:t xml:space="preserve"> </w:t>
                        </w:r>
                        <w:r>
                          <w:rPr>
                            <w:w w:val="105"/>
                            <w:sz w:val="22"/>
                          </w:rPr>
                          <w:t>machine</w:t>
                        </w:r>
                        <w:r>
                          <w:rPr>
                            <w:spacing w:val="-7"/>
                            <w:w w:val="105"/>
                            <w:sz w:val="22"/>
                          </w:rPr>
                          <w:t xml:space="preserve"> </w:t>
                        </w:r>
                        <w:r>
                          <w:rPr>
                            <w:w w:val="105"/>
                            <w:sz w:val="22"/>
                          </w:rPr>
                          <w:t>is</w:t>
                        </w:r>
                        <w:r>
                          <w:rPr>
                            <w:spacing w:val="-6"/>
                            <w:w w:val="105"/>
                            <w:sz w:val="22"/>
                          </w:rPr>
                          <w:t xml:space="preserve"> </w:t>
                        </w:r>
                        <w:r>
                          <w:rPr>
                            <w:w w:val="105"/>
                            <w:sz w:val="22"/>
                          </w:rPr>
                          <w:t>working</w:t>
                        </w:r>
                        <w:r>
                          <w:rPr>
                            <w:spacing w:val="-10"/>
                            <w:w w:val="105"/>
                            <w:sz w:val="22"/>
                          </w:rPr>
                          <w:t xml:space="preserve"> </w:t>
                        </w:r>
                        <w:r>
                          <w:rPr>
                            <w:w w:val="105"/>
                            <w:sz w:val="22"/>
                          </w:rPr>
                          <w:t>correctly.</w:t>
                        </w:r>
                      </w:p>
                    </w:txbxContent>
                  </v:textbox>
                </v:shape>
                <w10:wrap type="topAndBottom"/>
              </v:group>
            </w:pict>
          </mc:Fallback>
        </mc:AlternateContent>
      </w:r>
    </w:p>
    <w:p>
      <w:pPr>
        <w:pStyle w:val="6"/>
        <w:spacing w:before="137" w:line="491" w:lineRule="auto"/>
        <w:ind w:left="857" w:right="3235"/>
      </w:pPr>
      <w:r>
        <w:rPr>
          <w:spacing w:val="-1"/>
          <w:w w:val="105"/>
        </w:rPr>
        <w:t>The</w:t>
      </w:r>
      <w:r>
        <w:rPr>
          <w:spacing w:val="-11"/>
          <w:w w:val="105"/>
        </w:rPr>
        <w:t xml:space="preserve"> </w:t>
      </w:r>
      <w:r>
        <w:rPr>
          <w:spacing w:val="-1"/>
          <w:w w:val="105"/>
        </w:rPr>
        <w:t>un-loader</w:t>
      </w:r>
      <w:r>
        <w:rPr>
          <w:spacing w:val="-13"/>
          <w:w w:val="105"/>
        </w:rPr>
        <w:t xml:space="preserve"> </w:t>
      </w:r>
      <w:r>
        <w:rPr>
          <w:spacing w:val="-1"/>
          <w:w w:val="105"/>
        </w:rPr>
        <w:t>and</w:t>
      </w:r>
      <w:r>
        <w:rPr>
          <w:spacing w:val="-12"/>
          <w:w w:val="105"/>
        </w:rPr>
        <w:t xml:space="preserve"> </w:t>
      </w:r>
      <w:r>
        <w:rPr>
          <w:spacing w:val="-1"/>
          <w:w w:val="105"/>
        </w:rPr>
        <w:t>safety</w:t>
      </w:r>
      <w:r>
        <w:rPr>
          <w:spacing w:val="-13"/>
          <w:w w:val="105"/>
        </w:rPr>
        <w:t xml:space="preserve"> </w:t>
      </w:r>
      <w:r>
        <w:rPr>
          <w:spacing w:val="-1"/>
          <w:w w:val="105"/>
        </w:rPr>
        <w:t>valve</w:t>
      </w:r>
      <w:r>
        <w:rPr>
          <w:spacing w:val="-11"/>
          <w:w w:val="105"/>
        </w:rPr>
        <w:t xml:space="preserve"> </w:t>
      </w:r>
      <w:r>
        <w:rPr>
          <w:spacing w:val="-1"/>
          <w:w w:val="105"/>
        </w:rPr>
        <w:t>must</w:t>
      </w:r>
      <w:r>
        <w:rPr>
          <w:spacing w:val="-12"/>
          <w:w w:val="105"/>
        </w:rPr>
        <w:t xml:space="preserve"> </w:t>
      </w:r>
      <w:r>
        <w:rPr>
          <w:w w:val="105"/>
        </w:rPr>
        <w:t>be</w:t>
      </w:r>
      <w:r>
        <w:rPr>
          <w:spacing w:val="-11"/>
          <w:w w:val="105"/>
        </w:rPr>
        <w:t xml:space="preserve"> </w:t>
      </w:r>
      <w:r>
        <w:rPr>
          <w:w w:val="105"/>
        </w:rPr>
        <w:t>reset</w:t>
      </w:r>
      <w:r>
        <w:rPr>
          <w:spacing w:val="-12"/>
          <w:w w:val="105"/>
        </w:rPr>
        <w:t xml:space="preserve"> </w:t>
      </w:r>
      <w:r>
        <w:rPr>
          <w:w w:val="105"/>
        </w:rPr>
        <w:t>correctly</w:t>
      </w:r>
      <w:r>
        <w:rPr>
          <w:spacing w:val="-13"/>
          <w:w w:val="105"/>
        </w:rPr>
        <w:t xml:space="preserve"> </w:t>
      </w:r>
      <w:r>
        <w:rPr>
          <w:w w:val="105"/>
        </w:rPr>
        <w:t>after</w:t>
      </w:r>
      <w:r>
        <w:rPr>
          <w:spacing w:val="-13"/>
          <w:w w:val="105"/>
        </w:rPr>
        <w:t xml:space="preserve"> </w:t>
      </w:r>
      <w:r>
        <w:rPr>
          <w:w w:val="105"/>
        </w:rPr>
        <w:t>repair</w:t>
      </w:r>
      <w:r>
        <w:rPr>
          <w:spacing w:val="-13"/>
          <w:w w:val="105"/>
        </w:rPr>
        <w:t xml:space="preserve"> </w:t>
      </w:r>
      <w:r>
        <w:rPr>
          <w:w w:val="105"/>
        </w:rPr>
        <w:t>or</w:t>
      </w:r>
      <w:r>
        <w:rPr>
          <w:spacing w:val="-12"/>
          <w:w w:val="105"/>
        </w:rPr>
        <w:t xml:space="preserve"> </w:t>
      </w:r>
      <w:r>
        <w:rPr>
          <w:w w:val="105"/>
        </w:rPr>
        <w:t>inspection</w:t>
      </w:r>
      <w:r>
        <w:rPr>
          <w:spacing w:val="-55"/>
          <w:w w:val="105"/>
        </w:rPr>
        <w:t xml:space="preserve"> </w:t>
      </w:r>
      <w:r>
        <w:rPr>
          <w:w w:val="105"/>
        </w:rPr>
        <w:t>The</w:t>
      </w:r>
      <w:r>
        <w:rPr>
          <w:spacing w:val="-3"/>
          <w:w w:val="105"/>
        </w:rPr>
        <w:t xml:space="preserve"> </w:t>
      </w:r>
      <w:r>
        <w:rPr>
          <w:w w:val="105"/>
        </w:rPr>
        <w:t>working</w:t>
      </w:r>
      <w:r>
        <w:rPr>
          <w:spacing w:val="-5"/>
          <w:w w:val="105"/>
        </w:rPr>
        <w:t xml:space="preserve"> </w:t>
      </w:r>
      <w:r>
        <w:rPr>
          <w:w w:val="105"/>
        </w:rPr>
        <w:t>pressure</w:t>
      </w:r>
      <w:r>
        <w:rPr>
          <w:spacing w:val="-2"/>
          <w:w w:val="105"/>
        </w:rPr>
        <w:t xml:space="preserve"> </w:t>
      </w:r>
      <w:r>
        <w:rPr>
          <w:w w:val="105"/>
        </w:rPr>
        <w:t>will</w:t>
      </w:r>
      <w:r>
        <w:rPr>
          <w:spacing w:val="-6"/>
          <w:w w:val="105"/>
        </w:rPr>
        <w:t xml:space="preserve"> </w:t>
      </w:r>
      <w:r>
        <w:rPr>
          <w:w w:val="105"/>
        </w:rPr>
        <w:t>decrease</w:t>
      </w:r>
      <w:r>
        <w:rPr>
          <w:spacing w:val="-6"/>
          <w:w w:val="105"/>
        </w:rPr>
        <w:t xml:space="preserve"> </w:t>
      </w:r>
      <w:r>
        <w:rPr>
          <w:w w:val="105"/>
        </w:rPr>
        <w:t>as</w:t>
      </w:r>
      <w:r>
        <w:rPr>
          <w:spacing w:val="-2"/>
          <w:w w:val="105"/>
        </w:rPr>
        <w:t xml:space="preserve"> </w:t>
      </w:r>
      <w:r>
        <w:rPr>
          <w:w w:val="105"/>
        </w:rPr>
        <w:t>the</w:t>
      </w:r>
      <w:r>
        <w:rPr>
          <w:spacing w:val="-2"/>
          <w:w w:val="105"/>
        </w:rPr>
        <w:t xml:space="preserve"> </w:t>
      </w:r>
      <w:r>
        <w:rPr>
          <w:w w:val="105"/>
        </w:rPr>
        <w:t>nozzle</w:t>
      </w:r>
      <w:r>
        <w:rPr>
          <w:spacing w:val="-5"/>
          <w:w w:val="105"/>
        </w:rPr>
        <w:t xml:space="preserve"> </w:t>
      </w:r>
      <w:r>
        <w:rPr>
          <w:w w:val="105"/>
        </w:rPr>
        <w:t>wears.</w:t>
      </w:r>
    </w:p>
    <w:p>
      <w:pPr>
        <w:spacing w:before="2"/>
        <w:ind w:left="857" w:right="0" w:firstLine="0"/>
        <w:jc w:val="left"/>
        <w:rPr>
          <w:sz w:val="22"/>
        </w:rPr>
      </w:pPr>
      <w:r>
        <w:rPr>
          <w:sz w:val="22"/>
          <w:shd w:val="clear" w:color="auto" w:fill="D9D9D9"/>
        </w:rPr>
        <w:t>(Please</w:t>
      </w:r>
      <w:r>
        <w:rPr>
          <w:spacing w:val="15"/>
          <w:sz w:val="22"/>
          <w:shd w:val="clear" w:color="auto" w:fill="D9D9D9"/>
        </w:rPr>
        <w:t xml:space="preserve"> </w:t>
      </w:r>
      <w:r>
        <w:rPr>
          <w:sz w:val="22"/>
          <w:shd w:val="clear" w:color="auto" w:fill="D9D9D9"/>
        </w:rPr>
        <w:t>refer</w:t>
      </w:r>
      <w:r>
        <w:rPr>
          <w:spacing w:val="12"/>
          <w:sz w:val="22"/>
          <w:shd w:val="clear" w:color="auto" w:fill="D9D9D9"/>
        </w:rPr>
        <w:t xml:space="preserve"> </w:t>
      </w:r>
      <w:r>
        <w:rPr>
          <w:sz w:val="22"/>
          <w:shd w:val="clear" w:color="auto" w:fill="D9D9D9"/>
        </w:rPr>
        <w:t>to</w:t>
      </w:r>
      <w:r>
        <w:rPr>
          <w:spacing w:val="14"/>
          <w:sz w:val="22"/>
          <w:shd w:val="clear" w:color="auto" w:fill="D9D9D9"/>
        </w:rPr>
        <w:t xml:space="preserve"> </w:t>
      </w:r>
      <w:r>
        <w:rPr>
          <w:sz w:val="22"/>
          <w:u w:val="single"/>
          <w:shd w:val="clear" w:color="auto" w:fill="D9D9D9"/>
        </w:rPr>
        <w:t>Un-loader</w:t>
      </w:r>
      <w:r>
        <w:rPr>
          <w:spacing w:val="11"/>
          <w:sz w:val="22"/>
          <w:u w:val="single"/>
          <w:shd w:val="clear" w:color="auto" w:fill="D9D9D9"/>
        </w:rPr>
        <w:t xml:space="preserve"> </w:t>
      </w:r>
      <w:r>
        <w:rPr>
          <w:sz w:val="22"/>
          <w:u w:val="single"/>
          <w:shd w:val="clear" w:color="auto" w:fill="D9D9D9"/>
        </w:rPr>
        <w:t>Assy,</w:t>
      </w:r>
      <w:r>
        <w:rPr>
          <w:spacing w:val="12"/>
          <w:sz w:val="22"/>
          <w:u w:val="single"/>
          <w:shd w:val="clear" w:color="auto" w:fill="D9D9D9"/>
        </w:rPr>
        <w:t xml:space="preserve"> </w:t>
      </w:r>
      <w:r>
        <w:rPr>
          <w:b/>
          <w:i/>
          <w:sz w:val="20"/>
          <w:u w:val="single"/>
          <w:shd w:val="clear" w:color="auto" w:fill="D9D9D9"/>
        </w:rPr>
        <w:t>Pg</w:t>
      </w:r>
      <w:r>
        <w:rPr>
          <w:b/>
          <w:i/>
          <w:spacing w:val="16"/>
          <w:sz w:val="20"/>
          <w:u w:val="single"/>
          <w:shd w:val="clear" w:color="auto" w:fill="D9D9D9"/>
        </w:rPr>
        <w:t xml:space="preserve"> </w:t>
      </w:r>
      <w:r>
        <w:rPr>
          <w:b/>
          <w:i/>
          <w:sz w:val="20"/>
          <w:u w:val="single"/>
          <w:shd w:val="clear" w:color="auto" w:fill="D9D9D9"/>
        </w:rPr>
        <w:t>38~39</w:t>
      </w:r>
      <w:r>
        <w:rPr>
          <w:b/>
          <w:i/>
          <w:spacing w:val="15"/>
          <w:sz w:val="20"/>
          <w:u w:val="single"/>
          <w:shd w:val="clear" w:color="auto" w:fill="D9D9D9"/>
        </w:rPr>
        <w:t xml:space="preserve"> </w:t>
      </w:r>
      <w:r>
        <w:rPr>
          <w:sz w:val="22"/>
          <w:shd w:val="clear" w:color="auto" w:fill="D9D9D9"/>
        </w:rPr>
        <w:t>and</w:t>
      </w:r>
      <w:r>
        <w:rPr>
          <w:spacing w:val="12"/>
          <w:sz w:val="22"/>
          <w:shd w:val="clear" w:color="auto" w:fill="D9D9D9"/>
        </w:rPr>
        <w:t xml:space="preserve"> </w:t>
      </w:r>
      <w:r>
        <w:rPr>
          <w:sz w:val="22"/>
          <w:u w:val="single"/>
          <w:shd w:val="clear" w:color="auto" w:fill="D9D9D9"/>
        </w:rPr>
        <w:t>Safety</w:t>
      </w:r>
      <w:r>
        <w:rPr>
          <w:spacing w:val="8"/>
          <w:sz w:val="22"/>
          <w:u w:val="single"/>
          <w:shd w:val="clear" w:color="auto" w:fill="D9D9D9"/>
        </w:rPr>
        <w:t xml:space="preserve"> </w:t>
      </w:r>
      <w:r>
        <w:rPr>
          <w:sz w:val="22"/>
          <w:u w:val="single"/>
          <w:shd w:val="clear" w:color="auto" w:fill="D9D9D9"/>
        </w:rPr>
        <w:t>Valve</w:t>
      </w:r>
      <w:r>
        <w:rPr>
          <w:spacing w:val="15"/>
          <w:sz w:val="22"/>
          <w:u w:val="single"/>
          <w:shd w:val="clear" w:color="auto" w:fill="D9D9D9"/>
        </w:rPr>
        <w:t xml:space="preserve"> </w:t>
      </w:r>
      <w:r>
        <w:rPr>
          <w:sz w:val="22"/>
          <w:u w:val="single"/>
          <w:shd w:val="clear" w:color="auto" w:fill="D9D9D9"/>
        </w:rPr>
        <w:t>Assy,</w:t>
      </w:r>
      <w:r>
        <w:rPr>
          <w:spacing w:val="6"/>
          <w:sz w:val="22"/>
          <w:u w:val="single"/>
          <w:shd w:val="clear" w:color="auto" w:fill="D9D9D9"/>
        </w:rPr>
        <w:t xml:space="preserve"> </w:t>
      </w:r>
      <w:r>
        <w:rPr>
          <w:b/>
          <w:i/>
          <w:sz w:val="20"/>
          <w:u w:val="single"/>
          <w:shd w:val="clear" w:color="auto" w:fill="D9D9D9"/>
        </w:rPr>
        <w:t>Pg</w:t>
      </w:r>
      <w:r>
        <w:rPr>
          <w:b/>
          <w:i/>
          <w:spacing w:val="16"/>
          <w:sz w:val="20"/>
          <w:u w:val="single"/>
          <w:shd w:val="clear" w:color="auto" w:fill="D9D9D9"/>
        </w:rPr>
        <w:t xml:space="preserve"> </w:t>
      </w:r>
      <w:r>
        <w:rPr>
          <w:b/>
          <w:i/>
          <w:sz w:val="20"/>
          <w:u w:val="single"/>
          <w:shd w:val="clear" w:color="auto" w:fill="D9D9D9"/>
        </w:rPr>
        <w:t>40~41</w:t>
      </w:r>
      <w:r>
        <w:rPr>
          <w:sz w:val="22"/>
          <w:shd w:val="clear" w:color="auto" w:fill="D9D9D9"/>
        </w:rPr>
        <w:t>)</w:t>
      </w:r>
    </w:p>
    <w:p>
      <w:pPr>
        <w:pStyle w:val="6"/>
        <w:spacing w:before="10"/>
        <w:rPr>
          <w:sz w:val="17"/>
        </w:rPr>
      </w:pPr>
    </w:p>
    <w:p>
      <w:pPr>
        <w:pStyle w:val="2"/>
        <w:numPr>
          <w:ilvl w:val="0"/>
          <w:numId w:val="25"/>
        </w:numPr>
        <w:tabs>
          <w:tab w:val="left" w:pos="1536"/>
          <w:tab w:val="left" w:pos="1537"/>
        </w:tabs>
        <w:spacing w:before="61" w:after="0" w:line="240" w:lineRule="auto"/>
        <w:ind w:left="1536" w:right="0" w:hanging="339"/>
        <w:jc w:val="left"/>
      </w:pPr>
      <w:r>
        <w:t>Setting</w:t>
      </w:r>
      <w:r>
        <w:rPr>
          <w:spacing w:val="7"/>
        </w:rPr>
        <w:t xml:space="preserve"> </w:t>
      </w:r>
      <w:r>
        <w:t>of</w:t>
      </w:r>
      <w:r>
        <w:rPr>
          <w:spacing w:val="9"/>
        </w:rPr>
        <w:t xml:space="preserve"> </w:t>
      </w:r>
      <w:r>
        <w:t>un-loader/safety</w:t>
      </w:r>
      <w:r>
        <w:rPr>
          <w:spacing w:val="11"/>
        </w:rPr>
        <w:t xml:space="preserve"> </w:t>
      </w:r>
      <w:r>
        <w:t>valve</w:t>
      </w:r>
    </w:p>
    <w:p>
      <w:pPr>
        <w:pStyle w:val="6"/>
        <w:spacing w:before="6"/>
        <w:rPr>
          <w:b/>
        </w:rPr>
      </w:pPr>
    </w:p>
    <w:p>
      <w:pPr>
        <w:pStyle w:val="6"/>
        <w:ind w:left="857"/>
      </w:pPr>
      <w:r>
        <w:rPr>
          <w:spacing w:val="-1"/>
          <w:w w:val="105"/>
        </w:rPr>
        <w:t>The</w:t>
      </w:r>
      <w:r>
        <w:rPr>
          <w:spacing w:val="-11"/>
          <w:w w:val="105"/>
        </w:rPr>
        <w:t xml:space="preserve"> </w:t>
      </w:r>
      <w:r>
        <w:rPr>
          <w:spacing w:val="-1"/>
          <w:w w:val="105"/>
        </w:rPr>
        <w:t>pressure</w:t>
      </w:r>
      <w:r>
        <w:rPr>
          <w:spacing w:val="-11"/>
          <w:w w:val="105"/>
        </w:rPr>
        <w:t xml:space="preserve"> </w:t>
      </w:r>
      <w:r>
        <w:rPr>
          <w:w w:val="105"/>
        </w:rPr>
        <w:t>setting</w:t>
      </w:r>
      <w:r>
        <w:rPr>
          <w:spacing w:val="-13"/>
          <w:w w:val="105"/>
        </w:rPr>
        <w:t xml:space="preserve"> </w:t>
      </w:r>
      <w:r>
        <w:rPr>
          <w:w w:val="105"/>
        </w:rPr>
        <w:t>must</w:t>
      </w:r>
      <w:r>
        <w:rPr>
          <w:spacing w:val="-12"/>
          <w:w w:val="105"/>
        </w:rPr>
        <w:t xml:space="preserve"> </w:t>
      </w:r>
      <w:r>
        <w:rPr>
          <w:w w:val="105"/>
        </w:rPr>
        <w:t>be</w:t>
      </w:r>
      <w:r>
        <w:rPr>
          <w:spacing w:val="-10"/>
          <w:w w:val="105"/>
        </w:rPr>
        <w:t xml:space="preserve"> </w:t>
      </w:r>
      <w:r>
        <w:rPr>
          <w:w w:val="105"/>
        </w:rPr>
        <w:t>done</w:t>
      </w:r>
      <w:r>
        <w:rPr>
          <w:spacing w:val="-11"/>
          <w:w w:val="105"/>
        </w:rPr>
        <w:t xml:space="preserve"> </w:t>
      </w:r>
      <w:r>
        <w:rPr>
          <w:w w:val="105"/>
        </w:rPr>
        <w:t>with</w:t>
      </w:r>
      <w:r>
        <w:rPr>
          <w:spacing w:val="-13"/>
          <w:w w:val="105"/>
        </w:rPr>
        <w:t xml:space="preserve"> </w:t>
      </w:r>
      <w:r>
        <w:rPr>
          <w:w w:val="105"/>
        </w:rPr>
        <w:t>the</w:t>
      </w:r>
      <w:r>
        <w:rPr>
          <w:spacing w:val="-13"/>
          <w:w w:val="105"/>
        </w:rPr>
        <w:t xml:space="preserve"> </w:t>
      </w:r>
      <w:r>
        <w:rPr>
          <w:w w:val="105"/>
        </w:rPr>
        <w:t>system</w:t>
      </w:r>
      <w:r>
        <w:rPr>
          <w:spacing w:val="-14"/>
          <w:w w:val="105"/>
        </w:rPr>
        <w:t xml:space="preserve"> </w:t>
      </w:r>
      <w:r>
        <w:rPr>
          <w:w w:val="105"/>
        </w:rPr>
        <w:t>running</w:t>
      </w:r>
      <w:r>
        <w:rPr>
          <w:spacing w:val="-13"/>
          <w:w w:val="105"/>
        </w:rPr>
        <w:t xml:space="preserve"> </w:t>
      </w:r>
      <w:r>
        <w:rPr>
          <w:w w:val="105"/>
        </w:rPr>
        <w:t>and</w:t>
      </w:r>
      <w:r>
        <w:rPr>
          <w:spacing w:val="-12"/>
          <w:w w:val="105"/>
        </w:rPr>
        <w:t xml:space="preserve"> </w:t>
      </w:r>
      <w:r>
        <w:rPr>
          <w:w w:val="105"/>
        </w:rPr>
        <w:t>spray</w:t>
      </w:r>
      <w:r>
        <w:rPr>
          <w:spacing w:val="-12"/>
          <w:w w:val="105"/>
        </w:rPr>
        <w:t xml:space="preserve"> </w:t>
      </w:r>
      <w:r>
        <w:rPr>
          <w:w w:val="105"/>
        </w:rPr>
        <w:t>gun</w:t>
      </w:r>
      <w:r>
        <w:rPr>
          <w:spacing w:val="-11"/>
          <w:w w:val="105"/>
        </w:rPr>
        <w:t xml:space="preserve"> </w:t>
      </w:r>
      <w:r>
        <w:rPr>
          <w:w w:val="105"/>
        </w:rPr>
        <w:t>opened.</w:t>
      </w:r>
    </w:p>
    <w:p>
      <w:pPr>
        <w:pStyle w:val="6"/>
        <w:spacing w:before="7" w:line="244" w:lineRule="auto"/>
        <w:ind w:left="857" w:right="1675"/>
      </w:pPr>
      <w:r>
        <w:t>To</w:t>
      </w:r>
      <w:r>
        <w:rPr>
          <w:spacing w:val="14"/>
        </w:rPr>
        <w:t xml:space="preserve"> </w:t>
      </w:r>
      <w:r>
        <w:t>produce</w:t>
      </w:r>
      <w:r>
        <w:rPr>
          <w:spacing w:val="18"/>
        </w:rPr>
        <w:t xml:space="preserve"> </w:t>
      </w:r>
      <w:r>
        <w:t>a</w:t>
      </w:r>
      <w:r>
        <w:rPr>
          <w:spacing w:val="18"/>
        </w:rPr>
        <w:t xml:space="preserve"> </w:t>
      </w:r>
      <w:r>
        <w:t>pressure</w:t>
      </w:r>
      <w:r>
        <w:rPr>
          <w:spacing w:val="18"/>
        </w:rPr>
        <w:t xml:space="preserve"> </w:t>
      </w:r>
      <w:r>
        <w:t>increase,</w:t>
      </w:r>
      <w:r>
        <w:rPr>
          <w:spacing w:val="16"/>
        </w:rPr>
        <w:t xml:space="preserve"> </w:t>
      </w:r>
      <w:r>
        <w:t>simply</w:t>
      </w:r>
      <w:r>
        <w:rPr>
          <w:spacing w:val="14"/>
        </w:rPr>
        <w:t xml:space="preserve"> </w:t>
      </w:r>
      <w:r>
        <w:t>turn</w:t>
      </w:r>
      <w:r>
        <w:rPr>
          <w:spacing w:val="17"/>
        </w:rPr>
        <w:t xml:space="preserve"> </w:t>
      </w:r>
      <w:r>
        <w:t>the</w:t>
      </w:r>
      <w:r>
        <w:rPr>
          <w:spacing w:val="18"/>
        </w:rPr>
        <w:t xml:space="preserve"> </w:t>
      </w:r>
      <w:r>
        <w:t>regulation</w:t>
      </w:r>
      <w:r>
        <w:rPr>
          <w:spacing w:val="14"/>
        </w:rPr>
        <w:t xml:space="preserve"> </w:t>
      </w:r>
      <w:r>
        <w:t>screw/knob</w:t>
      </w:r>
      <w:r>
        <w:rPr>
          <w:spacing w:val="17"/>
        </w:rPr>
        <w:t xml:space="preserve"> </w:t>
      </w:r>
      <w:r>
        <w:t>screwing</w:t>
      </w:r>
      <w:r>
        <w:rPr>
          <w:spacing w:val="10"/>
        </w:rPr>
        <w:t xml:space="preserve"> </w:t>
      </w:r>
      <w:r>
        <w:t>it</w:t>
      </w:r>
      <w:r>
        <w:rPr>
          <w:spacing w:val="17"/>
        </w:rPr>
        <w:t xml:space="preserve"> </w:t>
      </w:r>
      <w:r>
        <w:t>(unscrewing</w:t>
      </w:r>
      <w:r>
        <w:rPr>
          <w:spacing w:val="11"/>
        </w:rPr>
        <w:t xml:space="preserve"> </w:t>
      </w:r>
      <w:r>
        <w:t>for</w:t>
      </w:r>
      <w:r>
        <w:rPr>
          <w:spacing w:val="-52"/>
        </w:rPr>
        <w:t xml:space="preserve"> </w:t>
      </w:r>
      <w:r>
        <w:rPr>
          <w:w w:val="105"/>
        </w:rPr>
        <w:t>a decrease).</w:t>
      </w:r>
    </w:p>
    <w:p>
      <w:pPr>
        <w:pStyle w:val="6"/>
        <w:spacing w:before="4" w:line="244" w:lineRule="auto"/>
        <w:ind w:left="857" w:right="1529"/>
      </w:pPr>
      <w:r>
        <w:t>If,</w:t>
      </w:r>
      <w:r>
        <w:rPr>
          <w:spacing w:val="17"/>
        </w:rPr>
        <w:t xml:space="preserve"> </w:t>
      </w:r>
      <w:r>
        <w:t>before</w:t>
      </w:r>
      <w:r>
        <w:rPr>
          <w:spacing w:val="17"/>
        </w:rPr>
        <w:t xml:space="preserve"> </w:t>
      </w:r>
      <w:r>
        <w:t>reaching</w:t>
      </w:r>
      <w:r>
        <w:rPr>
          <w:spacing w:val="13"/>
        </w:rPr>
        <w:t xml:space="preserve"> </w:t>
      </w:r>
      <w:r>
        <w:t>the</w:t>
      </w:r>
      <w:r>
        <w:rPr>
          <w:spacing w:val="17"/>
        </w:rPr>
        <w:t xml:space="preserve"> </w:t>
      </w:r>
      <w:r>
        <w:t>desired</w:t>
      </w:r>
      <w:r>
        <w:rPr>
          <w:spacing w:val="16"/>
        </w:rPr>
        <w:t xml:space="preserve"> </w:t>
      </w:r>
      <w:r>
        <w:t>pressure,</w:t>
      </w:r>
      <w:r>
        <w:rPr>
          <w:spacing w:val="14"/>
        </w:rPr>
        <w:t xml:space="preserve"> </w:t>
      </w:r>
      <w:r>
        <w:t>screwing</w:t>
      </w:r>
      <w:r>
        <w:rPr>
          <w:spacing w:val="14"/>
        </w:rPr>
        <w:t xml:space="preserve"> </w:t>
      </w:r>
      <w:r>
        <w:t>the</w:t>
      </w:r>
      <w:r>
        <w:rPr>
          <w:spacing w:val="17"/>
        </w:rPr>
        <w:t xml:space="preserve"> </w:t>
      </w:r>
      <w:r>
        <w:t>screw/knob</w:t>
      </w:r>
      <w:r>
        <w:rPr>
          <w:spacing w:val="16"/>
        </w:rPr>
        <w:t xml:space="preserve"> </w:t>
      </w:r>
      <w:r>
        <w:t>doesn’t</w:t>
      </w:r>
      <w:r>
        <w:rPr>
          <w:spacing w:val="15"/>
        </w:rPr>
        <w:t xml:space="preserve"> </w:t>
      </w:r>
      <w:r>
        <w:t>occur</w:t>
      </w:r>
      <w:r>
        <w:rPr>
          <w:spacing w:val="15"/>
        </w:rPr>
        <w:t xml:space="preserve"> </w:t>
      </w:r>
      <w:r>
        <w:t>any</w:t>
      </w:r>
      <w:r>
        <w:rPr>
          <w:spacing w:val="13"/>
        </w:rPr>
        <w:t xml:space="preserve"> </w:t>
      </w:r>
      <w:r>
        <w:t>more</w:t>
      </w:r>
      <w:r>
        <w:rPr>
          <w:spacing w:val="17"/>
        </w:rPr>
        <w:t xml:space="preserve"> </w:t>
      </w:r>
      <w:r>
        <w:t>pressure</w:t>
      </w:r>
      <w:r>
        <w:rPr>
          <w:spacing w:val="-52"/>
        </w:rPr>
        <w:t xml:space="preserve"> </w:t>
      </w:r>
      <w:r>
        <w:rPr>
          <w:w w:val="105"/>
        </w:rPr>
        <w:t>increase:</w:t>
      </w:r>
      <w:r>
        <w:rPr>
          <w:spacing w:val="-5"/>
          <w:w w:val="105"/>
        </w:rPr>
        <w:t xml:space="preserve"> </w:t>
      </w:r>
      <w:r>
        <w:rPr>
          <w:w w:val="105"/>
        </w:rPr>
        <w:t>check</w:t>
      </w:r>
      <w:r>
        <w:rPr>
          <w:spacing w:val="-6"/>
          <w:w w:val="105"/>
        </w:rPr>
        <w:t xml:space="preserve"> </w:t>
      </w:r>
      <w:r>
        <w:rPr>
          <w:w w:val="105"/>
        </w:rPr>
        <w:t>if</w:t>
      </w:r>
      <w:r>
        <w:rPr>
          <w:spacing w:val="-5"/>
          <w:w w:val="105"/>
        </w:rPr>
        <w:t xml:space="preserve"> </w:t>
      </w:r>
      <w:r>
        <w:rPr>
          <w:w w:val="105"/>
        </w:rPr>
        <w:t>the</w:t>
      </w:r>
      <w:r>
        <w:rPr>
          <w:spacing w:val="-6"/>
          <w:w w:val="105"/>
        </w:rPr>
        <w:t xml:space="preserve"> </w:t>
      </w:r>
      <w:r>
        <w:rPr>
          <w:w w:val="105"/>
        </w:rPr>
        <w:t>nozzle</w:t>
      </w:r>
      <w:r>
        <w:rPr>
          <w:spacing w:val="-3"/>
          <w:w w:val="105"/>
        </w:rPr>
        <w:t xml:space="preserve"> </w:t>
      </w:r>
      <w:r>
        <w:rPr>
          <w:w w:val="105"/>
        </w:rPr>
        <w:t>is</w:t>
      </w:r>
      <w:r>
        <w:rPr>
          <w:spacing w:val="-5"/>
          <w:w w:val="105"/>
        </w:rPr>
        <w:t xml:space="preserve"> </w:t>
      </w:r>
      <w:r>
        <w:rPr>
          <w:w w:val="105"/>
        </w:rPr>
        <w:t>worn</w:t>
      </w:r>
      <w:r>
        <w:rPr>
          <w:spacing w:val="-4"/>
          <w:w w:val="105"/>
        </w:rPr>
        <w:t xml:space="preserve"> </w:t>
      </w:r>
      <w:r>
        <w:rPr>
          <w:w w:val="105"/>
        </w:rPr>
        <w:t>out</w:t>
      </w:r>
      <w:r>
        <w:rPr>
          <w:spacing w:val="-5"/>
          <w:w w:val="105"/>
        </w:rPr>
        <w:t xml:space="preserve"> </w:t>
      </w:r>
      <w:r>
        <w:rPr>
          <w:w w:val="105"/>
        </w:rPr>
        <w:t>or</w:t>
      </w:r>
      <w:r>
        <w:rPr>
          <w:spacing w:val="-5"/>
          <w:w w:val="105"/>
        </w:rPr>
        <w:t xml:space="preserve"> </w:t>
      </w:r>
      <w:r>
        <w:rPr>
          <w:w w:val="105"/>
        </w:rPr>
        <w:t>correct</w:t>
      </w:r>
      <w:r>
        <w:rPr>
          <w:spacing w:val="-7"/>
          <w:w w:val="105"/>
        </w:rPr>
        <w:t xml:space="preserve"> </w:t>
      </w:r>
      <w:r>
        <w:rPr>
          <w:w w:val="105"/>
        </w:rPr>
        <w:t>size</w:t>
      </w:r>
      <w:r>
        <w:rPr>
          <w:spacing w:val="-3"/>
          <w:w w:val="105"/>
        </w:rPr>
        <w:t xml:space="preserve"> </w:t>
      </w:r>
      <w:r>
        <w:rPr>
          <w:w w:val="105"/>
        </w:rPr>
        <w:t>(refer</w:t>
      </w:r>
      <w:r>
        <w:rPr>
          <w:spacing w:val="-7"/>
          <w:w w:val="105"/>
        </w:rPr>
        <w:t xml:space="preserve"> </w:t>
      </w:r>
      <w:r>
        <w:rPr>
          <w:w w:val="105"/>
        </w:rPr>
        <w:t>to</w:t>
      </w:r>
      <w:r>
        <w:rPr>
          <w:spacing w:val="-6"/>
          <w:w w:val="105"/>
        </w:rPr>
        <w:t xml:space="preserve"> </w:t>
      </w:r>
      <w:r>
        <w:rPr>
          <w:w w:val="105"/>
        </w:rPr>
        <w:t>part</w:t>
      </w:r>
      <w:r>
        <w:rPr>
          <w:spacing w:val="-4"/>
          <w:w w:val="105"/>
        </w:rPr>
        <w:t xml:space="preserve"> </w:t>
      </w:r>
      <w:r>
        <w:rPr>
          <w:w w:val="105"/>
        </w:rPr>
        <w:t>list</w:t>
      </w:r>
      <w:r>
        <w:rPr>
          <w:spacing w:val="-4"/>
          <w:w w:val="105"/>
        </w:rPr>
        <w:t xml:space="preserve"> </w:t>
      </w:r>
      <w:r>
        <w:rPr>
          <w:w w:val="105"/>
        </w:rPr>
        <w:t>pg.</w:t>
      </w:r>
      <w:r>
        <w:rPr>
          <w:spacing w:val="-6"/>
          <w:w w:val="105"/>
        </w:rPr>
        <w:t xml:space="preserve"> </w:t>
      </w:r>
      <w:r>
        <w:rPr>
          <w:w w:val="105"/>
        </w:rPr>
        <w:t>42)</w:t>
      </w:r>
    </w:p>
    <w:p>
      <w:pPr>
        <w:pStyle w:val="6"/>
        <w:spacing w:before="4"/>
        <w:rPr>
          <w:sz w:val="23"/>
        </w:rPr>
      </w:pPr>
    </w:p>
    <w:p>
      <w:pPr>
        <w:pStyle w:val="4"/>
        <w:spacing w:before="1"/>
        <w:ind w:left="857"/>
      </w:pPr>
      <w:r>
        <w:t>ADJUSTMENT</w:t>
      </w:r>
      <w:r>
        <w:rPr>
          <w:spacing w:val="25"/>
        </w:rPr>
        <w:t xml:space="preserve"> </w:t>
      </w:r>
      <w:r>
        <w:t>OF</w:t>
      </w:r>
      <w:r>
        <w:rPr>
          <w:spacing w:val="23"/>
        </w:rPr>
        <w:t xml:space="preserve"> </w:t>
      </w:r>
      <w:r>
        <w:t>THE</w:t>
      </w:r>
      <w:r>
        <w:rPr>
          <w:spacing w:val="21"/>
        </w:rPr>
        <w:t xml:space="preserve"> </w:t>
      </w:r>
      <w:r>
        <w:t>UNLOADER</w:t>
      </w:r>
      <w:r>
        <w:rPr>
          <w:spacing w:val="24"/>
        </w:rPr>
        <w:t xml:space="preserve"> </w:t>
      </w:r>
      <w:r>
        <w:t>VALVE’S</w:t>
      </w:r>
      <w:r>
        <w:rPr>
          <w:spacing w:val="20"/>
        </w:rPr>
        <w:t xml:space="preserve"> </w:t>
      </w:r>
      <w:r>
        <w:t>MAXIMUM</w:t>
      </w:r>
    </w:p>
    <w:p>
      <w:pPr>
        <w:pStyle w:val="6"/>
        <w:spacing w:before="1" w:line="247" w:lineRule="auto"/>
        <w:ind w:left="857" w:right="1529" w:hanging="1"/>
      </w:pPr>
      <w:r>
        <w:rPr>
          <w:b/>
          <w:w w:val="105"/>
        </w:rPr>
        <w:t>PRESSURE</w:t>
      </w:r>
      <w:r>
        <w:rPr>
          <w:w w:val="105"/>
        </w:rPr>
        <w:t>: Acting on the adjustment knob increase the pressure until you reach the desired</w:t>
      </w:r>
      <w:r>
        <w:rPr>
          <w:spacing w:val="1"/>
          <w:w w:val="105"/>
        </w:rPr>
        <w:t xml:space="preserve"> </w:t>
      </w:r>
      <w:r>
        <w:rPr>
          <w:w w:val="105"/>
        </w:rPr>
        <w:t>value</w:t>
      </w:r>
      <w:r>
        <w:rPr>
          <w:spacing w:val="-11"/>
          <w:w w:val="105"/>
        </w:rPr>
        <w:t xml:space="preserve"> </w:t>
      </w:r>
      <w:r>
        <w:rPr>
          <w:w w:val="105"/>
        </w:rPr>
        <w:t>(with</w:t>
      </w:r>
      <w:r>
        <w:rPr>
          <w:spacing w:val="-14"/>
          <w:w w:val="105"/>
        </w:rPr>
        <w:t xml:space="preserve"> </w:t>
      </w:r>
      <w:r>
        <w:rPr>
          <w:w w:val="105"/>
        </w:rPr>
        <w:t>the</w:t>
      </w:r>
      <w:r>
        <w:rPr>
          <w:spacing w:val="-11"/>
          <w:w w:val="105"/>
        </w:rPr>
        <w:t xml:space="preserve"> </w:t>
      </w:r>
      <w:r>
        <w:rPr>
          <w:w w:val="105"/>
        </w:rPr>
        <w:t>gun</w:t>
      </w:r>
      <w:r>
        <w:rPr>
          <w:spacing w:val="-11"/>
          <w:w w:val="105"/>
        </w:rPr>
        <w:t xml:space="preserve"> </w:t>
      </w:r>
      <w:r>
        <w:rPr>
          <w:w w:val="105"/>
        </w:rPr>
        <w:t>opened).</w:t>
      </w:r>
      <w:r>
        <w:rPr>
          <w:spacing w:val="-13"/>
          <w:w w:val="105"/>
        </w:rPr>
        <w:t xml:space="preserve"> </w:t>
      </w:r>
      <w:r>
        <w:rPr>
          <w:w w:val="105"/>
        </w:rPr>
        <w:t>Repeat</w:t>
      </w:r>
      <w:r>
        <w:rPr>
          <w:spacing w:val="-12"/>
          <w:w w:val="105"/>
        </w:rPr>
        <w:t xml:space="preserve"> </w:t>
      </w:r>
      <w:r>
        <w:rPr>
          <w:w w:val="105"/>
        </w:rPr>
        <w:t>some</w:t>
      </w:r>
      <w:r>
        <w:rPr>
          <w:spacing w:val="-11"/>
          <w:w w:val="105"/>
        </w:rPr>
        <w:t xml:space="preserve"> </w:t>
      </w:r>
      <w:r>
        <w:rPr>
          <w:w w:val="105"/>
        </w:rPr>
        <w:t>operations</w:t>
      </w:r>
      <w:r>
        <w:rPr>
          <w:spacing w:val="-12"/>
          <w:w w:val="105"/>
        </w:rPr>
        <w:t xml:space="preserve"> </w:t>
      </w:r>
      <w:r>
        <w:rPr>
          <w:w w:val="105"/>
        </w:rPr>
        <w:t>of</w:t>
      </w:r>
      <w:r>
        <w:rPr>
          <w:spacing w:val="-13"/>
          <w:w w:val="105"/>
        </w:rPr>
        <w:t xml:space="preserve"> </w:t>
      </w:r>
      <w:r>
        <w:rPr>
          <w:w w:val="105"/>
        </w:rPr>
        <w:t>closing</w:t>
      </w:r>
      <w:r>
        <w:rPr>
          <w:spacing w:val="-13"/>
          <w:w w:val="105"/>
        </w:rPr>
        <w:t xml:space="preserve"> </w:t>
      </w:r>
      <w:r>
        <w:rPr>
          <w:w w:val="105"/>
        </w:rPr>
        <w:t>and</w:t>
      </w:r>
      <w:r>
        <w:rPr>
          <w:spacing w:val="-13"/>
          <w:w w:val="105"/>
        </w:rPr>
        <w:t xml:space="preserve"> </w:t>
      </w:r>
      <w:r>
        <w:rPr>
          <w:w w:val="105"/>
        </w:rPr>
        <w:t>opening</w:t>
      </w:r>
      <w:r>
        <w:rPr>
          <w:spacing w:val="-14"/>
          <w:w w:val="105"/>
        </w:rPr>
        <w:t xml:space="preserve"> </w:t>
      </w:r>
      <w:r>
        <w:rPr>
          <w:w w:val="105"/>
        </w:rPr>
        <w:t>of</w:t>
      </w:r>
      <w:r>
        <w:rPr>
          <w:spacing w:val="-10"/>
          <w:w w:val="105"/>
        </w:rPr>
        <w:t xml:space="preserve"> </w:t>
      </w:r>
      <w:r>
        <w:rPr>
          <w:w w:val="105"/>
        </w:rPr>
        <w:t>the</w:t>
      </w:r>
      <w:r>
        <w:rPr>
          <w:spacing w:val="-11"/>
          <w:w w:val="105"/>
        </w:rPr>
        <w:t xml:space="preserve"> </w:t>
      </w:r>
      <w:r>
        <w:rPr>
          <w:w w:val="105"/>
        </w:rPr>
        <w:t>high</w:t>
      </w:r>
      <w:r>
        <w:rPr>
          <w:spacing w:val="-13"/>
          <w:w w:val="105"/>
        </w:rPr>
        <w:t xml:space="preserve"> </w:t>
      </w:r>
      <w:r>
        <w:rPr>
          <w:w w:val="105"/>
        </w:rPr>
        <w:t>pressure</w:t>
      </w:r>
      <w:r>
        <w:rPr>
          <w:spacing w:val="1"/>
          <w:w w:val="105"/>
        </w:rPr>
        <w:t xml:space="preserve"> </w:t>
      </w:r>
      <w:r>
        <w:rPr>
          <w:spacing w:val="-1"/>
          <w:w w:val="105"/>
        </w:rPr>
        <w:t>water</w:t>
      </w:r>
      <w:r>
        <w:rPr>
          <w:spacing w:val="-10"/>
          <w:w w:val="105"/>
        </w:rPr>
        <w:t xml:space="preserve"> </w:t>
      </w:r>
      <w:r>
        <w:rPr>
          <w:spacing w:val="-1"/>
          <w:w w:val="105"/>
        </w:rPr>
        <w:t>spray</w:t>
      </w:r>
      <w:r>
        <w:rPr>
          <w:spacing w:val="-11"/>
          <w:w w:val="105"/>
        </w:rPr>
        <w:t xml:space="preserve"> </w:t>
      </w:r>
      <w:r>
        <w:rPr>
          <w:spacing w:val="-1"/>
          <w:w w:val="105"/>
        </w:rPr>
        <w:t>gun</w:t>
      </w:r>
      <w:r>
        <w:rPr>
          <w:spacing w:val="-9"/>
          <w:w w:val="105"/>
        </w:rPr>
        <w:t xml:space="preserve"> </w:t>
      </w:r>
      <w:r>
        <w:rPr>
          <w:spacing w:val="-1"/>
          <w:w w:val="105"/>
        </w:rPr>
        <w:t>and</w:t>
      </w:r>
      <w:r>
        <w:rPr>
          <w:spacing w:val="-9"/>
          <w:w w:val="105"/>
        </w:rPr>
        <w:t xml:space="preserve"> </w:t>
      </w:r>
      <w:r>
        <w:rPr>
          <w:spacing w:val="-1"/>
          <w:w w:val="105"/>
        </w:rPr>
        <w:t>then</w:t>
      </w:r>
      <w:r>
        <w:rPr>
          <w:spacing w:val="-13"/>
          <w:w w:val="105"/>
        </w:rPr>
        <w:t xml:space="preserve"> </w:t>
      </w:r>
      <w:r>
        <w:rPr>
          <w:spacing w:val="-1"/>
          <w:w w:val="105"/>
        </w:rPr>
        <w:t>check</w:t>
      </w:r>
      <w:r>
        <w:rPr>
          <w:spacing w:val="-11"/>
          <w:w w:val="105"/>
        </w:rPr>
        <w:t xml:space="preserve"> </w:t>
      </w:r>
      <w:r>
        <w:rPr>
          <w:spacing w:val="-1"/>
          <w:w w:val="105"/>
        </w:rPr>
        <w:t>(always</w:t>
      </w:r>
      <w:r>
        <w:rPr>
          <w:spacing w:val="-8"/>
          <w:w w:val="105"/>
        </w:rPr>
        <w:t xml:space="preserve"> </w:t>
      </w:r>
      <w:r>
        <w:rPr>
          <w:spacing w:val="-1"/>
          <w:w w:val="105"/>
        </w:rPr>
        <w:t>with</w:t>
      </w:r>
      <w:r>
        <w:rPr>
          <w:spacing w:val="-9"/>
          <w:w w:val="105"/>
        </w:rPr>
        <w:t xml:space="preserve"> </w:t>
      </w:r>
      <w:r>
        <w:rPr>
          <w:spacing w:val="-1"/>
          <w:w w:val="105"/>
        </w:rPr>
        <w:t>the</w:t>
      </w:r>
      <w:r>
        <w:rPr>
          <w:spacing w:val="-8"/>
          <w:w w:val="105"/>
        </w:rPr>
        <w:t xml:space="preserve"> </w:t>
      </w:r>
      <w:r>
        <w:rPr>
          <w:spacing w:val="-1"/>
          <w:w w:val="105"/>
        </w:rPr>
        <w:t>gun</w:t>
      </w:r>
      <w:r>
        <w:rPr>
          <w:spacing w:val="-9"/>
          <w:w w:val="105"/>
        </w:rPr>
        <w:t xml:space="preserve"> </w:t>
      </w:r>
      <w:r>
        <w:rPr>
          <w:spacing w:val="-1"/>
          <w:w w:val="105"/>
        </w:rPr>
        <w:t>opened)</w:t>
      </w:r>
      <w:r>
        <w:rPr>
          <w:spacing w:val="-10"/>
          <w:w w:val="105"/>
        </w:rPr>
        <w:t xml:space="preserve"> </w:t>
      </w:r>
      <w:r>
        <w:rPr>
          <w:w w:val="105"/>
        </w:rPr>
        <w:t>that</w:t>
      </w:r>
      <w:r>
        <w:rPr>
          <w:spacing w:val="-12"/>
          <w:w w:val="105"/>
        </w:rPr>
        <w:t xml:space="preserve"> </w:t>
      </w:r>
      <w:r>
        <w:rPr>
          <w:w w:val="105"/>
        </w:rPr>
        <w:t>the</w:t>
      </w:r>
      <w:r>
        <w:rPr>
          <w:spacing w:val="-8"/>
          <w:w w:val="105"/>
        </w:rPr>
        <w:t xml:space="preserve"> </w:t>
      </w:r>
      <w:r>
        <w:rPr>
          <w:w w:val="105"/>
        </w:rPr>
        <w:t>set</w:t>
      </w:r>
      <w:r>
        <w:rPr>
          <w:spacing w:val="-9"/>
          <w:w w:val="105"/>
        </w:rPr>
        <w:t xml:space="preserve"> </w:t>
      </w:r>
      <w:r>
        <w:rPr>
          <w:w w:val="105"/>
        </w:rPr>
        <w:t>pressure</w:t>
      </w:r>
      <w:r>
        <w:rPr>
          <w:spacing w:val="-8"/>
          <w:w w:val="105"/>
        </w:rPr>
        <w:t xml:space="preserve"> </w:t>
      </w:r>
      <w:r>
        <w:rPr>
          <w:w w:val="105"/>
        </w:rPr>
        <w:t>is</w:t>
      </w:r>
      <w:r>
        <w:rPr>
          <w:spacing w:val="-8"/>
          <w:w w:val="105"/>
        </w:rPr>
        <w:t xml:space="preserve"> </w:t>
      </w:r>
      <w:r>
        <w:rPr>
          <w:w w:val="105"/>
        </w:rPr>
        <w:t>really</w:t>
      </w:r>
      <w:r>
        <w:rPr>
          <w:spacing w:val="-11"/>
          <w:w w:val="105"/>
        </w:rPr>
        <w:t xml:space="preserve"> </w:t>
      </w:r>
      <w:r>
        <w:rPr>
          <w:w w:val="105"/>
        </w:rPr>
        <w:t>the</w:t>
      </w:r>
      <w:r>
        <w:rPr>
          <w:spacing w:val="-8"/>
          <w:w w:val="105"/>
        </w:rPr>
        <w:t xml:space="preserve"> </w:t>
      </w:r>
      <w:r>
        <w:rPr>
          <w:w w:val="105"/>
        </w:rPr>
        <w:t>one</w:t>
      </w:r>
      <w:r>
        <w:rPr>
          <w:spacing w:val="-55"/>
          <w:w w:val="105"/>
        </w:rPr>
        <w:t xml:space="preserve"> </w:t>
      </w:r>
      <w:r>
        <w:rPr>
          <w:w w:val="105"/>
        </w:rPr>
        <w:t>wanted.</w:t>
      </w:r>
      <w:r>
        <w:rPr>
          <w:spacing w:val="-1"/>
          <w:w w:val="105"/>
        </w:rPr>
        <w:t xml:space="preserve"> </w:t>
      </w:r>
      <w:r>
        <w:rPr>
          <w:w w:val="105"/>
        </w:rPr>
        <w:t>Once</w:t>
      </w:r>
      <w:r>
        <w:rPr>
          <w:spacing w:val="-1"/>
          <w:w w:val="105"/>
        </w:rPr>
        <w:t xml:space="preserve"> </w:t>
      </w:r>
      <w:r>
        <w:rPr>
          <w:w w:val="105"/>
        </w:rPr>
        <w:t>the pressure</w:t>
      </w:r>
      <w:r>
        <w:rPr>
          <w:spacing w:val="-1"/>
          <w:w w:val="105"/>
        </w:rPr>
        <w:t xml:space="preserve"> </w:t>
      </w:r>
      <w:r>
        <w:rPr>
          <w:w w:val="105"/>
        </w:rPr>
        <w:t>is</w:t>
      </w:r>
      <w:r>
        <w:rPr>
          <w:spacing w:val="-3"/>
          <w:w w:val="105"/>
        </w:rPr>
        <w:t xml:space="preserve"> </w:t>
      </w:r>
      <w:r>
        <w:rPr>
          <w:w w:val="105"/>
        </w:rPr>
        <w:t>regulated:</w:t>
      </w:r>
    </w:p>
    <w:p>
      <w:pPr>
        <w:pStyle w:val="15"/>
        <w:numPr>
          <w:ilvl w:val="0"/>
          <w:numId w:val="26"/>
        </w:numPr>
        <w:tabs>
          <w:tab w:val="left" w:pos="990"/>
        </w:tabs>
        <w:spacing w:before="0" w:after="0" w:line="250" w:lineRule="exact"/>
        <w:ind w:left="989" w:right="0" w:hanging="133"/>
        <w:jc w:val="left"/>
        <w:rPr>
          <w:sz w:val="22"/>
        </w:rPr>
      </w:pPr>
      <w:r>
        <w:rPr>
          <w:w w:val="105"/>
          <w:sz w:val="22"/>
        </w:rPr>
        <w:t>switch</w:t>
      </w:r>
      <w:r>
        <w:rPr>
          <w:spacing w:val="-14"/>
          <w:w w:val="105"/>
          <w:sz w:val="22"/>
        </w:rPr>
        <w:t xml:space="preserve"> </w:t>
      </w:r>
      <w:r>
        <w:rPr>
          <w:w w:val="105"/>
          <w:sz w:val="22"/>
        </w:rPr>
        <w:t>off</w:t>
      </w:r>
      <w:r>
        <w:rPr>
          <w:spacing w:val="-10"/>
          <w:w w:val="105"/>
          <w:sz w:val="22"/>
        </w:rPr>
        <w:t xml:space="preserve"> </w:t>
      </w:r>
      <w:r>
        <w:rPr>
          <w:w w:val="105"/>
          <w:sz w:val="22"/>
        </w:rPr>
        <w:t>the</w:t>
      </w:r>
      <w:r>
        <w:rPr>
          <w:spacing w:val="-10"/>
          <w:w w:val="105"/>
          <w:sz w:val="22"/>
        </w:rPr>
        <w:t xml:space="preserve"> </w:t>
      </w:r>
      <w:r>
        <w:rPr>
          <w:w w:val="105"/>
          <w:sz w:val="22"/>
        </w:rPr>
        <w:t>system;</w:t>
      </w:r>
    </w:p>
    <w:p>
      <w:pPr>
        <w:pStyle w:val="15"/>
        <w:numPr>
          <w:ilvl w:val="0"/>
          <w:numId w:val="26"/>
        </w:numPr>
        <w:tabs>
          <w:tab w:val="left" w:pos="990"/>
        </w:tabs>
        <w:spacing w:before="6" w:after="0" w:line="240" w:lineRule="auto"/>
        <w:ind w:left="989" w:right="0" w:hanging="133"/>
        <w:jc w:val="left"/>
        <w:rPr>
          <w:sz w:val="22"/>
        </w:rPr>
      </w:pPr>
      <w:r>
        <w:rPr>
          <w:w w:val="105"/>
          <w:sz w:val="22"/>
        </w:rPr>
        <w:t>unscrew</w:t>
      </w:r>
      <w:r>
        <w:rPr>
          <w:spacing w:val="-13"/>
          <w:w w:val="105"/>
          <w:sz w:val="22"/>
        </w:rPr>
        <w:t xml:space="preserve"> </w:t>
      </w:r>
      <w:r>
        <w:rPr>
          <w:w w:val="105"/>
          <w:sz w:val="22"/>
        </w:rPr>
        <w:t>the</w:t>
      </w:r>
      <w:r>
        <w:rPr>
          <w:spacing w:val="-9"/>
          <w:w w:val="105"/>
          <w:sz w:val="22"/>
        </w:rPr>
        <w:t xml:space="preserve"> </w:t>
      </w:r>
      <w:r>
        <w:rPr>
          <w:w w:val="105"/>
          <w:sz w:val="22"/>
        </w:rPr>
        <w:t>ring</w:t>
      </w:r>
      <w:r>
        <w:rPr>
          <w:spacing w:val="-12"/>
          <w:w w:val="105"/>
          <w:sz w:val="22"/>
        </w:rPr>
        <w:t xml:space="preserve"> </w:t>
      </w:r>
      <w:r>
        <w:rPr>
          <w:w w:val="105"/>
          <w:sz w:val="22"/>
        </w:rPr>
        <w:t>nut</w:t>
      </w:r>
      <w:r>
        <w:rPr>
          <w:spacing w:val="-10"/>
          <w:w w:val="105"/>
          <w:sz w:val="22"/>
        </w:rPr>
        <w:t xml:space="preserve"> </w:t>
      </w:r>
      <w:r>
        <w:rPr>
          <w:w w:val="105"/>
          <w:sz w:val="22"/>
        </w:rPr>
        <w:t>to</w:t>
      </w:r>
      <w:r>
        <w:rPr>
          <w:spacing w:val="-12"/>
          <w:w w:val="105"/>
          <w:sz w:val="22"/>
        </w:rPr>
        <w:t xml:space="preserve"> </w:t>
      </w:r>
      <w:r>
        <w:rPr>
          <w:w w:val="105"/>
          <w:sz w:val="22"/>
        </w:rPr>
        <w:t>the</w:t>
      </w:r>
      <w:r>
        <w:rPr>
          <w:spacing w:val="-10"/>
          <w:w w:val="105"/>
          <w:sz w:val="22"/>
        </w:rPr>
        <w:t xml:space="preserve"> </w:t>
      </w:r>
      <w:r>
        <w:rPr>
          <w:w w:val="105"/>
          <w:sz w:val="22"/>
        </w:rPr>
        <w:t>highest</w:t>
      </w:r>
      <w:r>
        <w:rPr>
          <w:spacing w:val="-10"/>
          <w:w w:val="105"/>
          <w:sz w:val="22"/>
        </w:rPr>
        <w:t xml:space="preserve"> </w:t>
      </w:r>
      <w:r>
        <w:rPr>
          <w:w w:val="105"/>
          <w:sz w:val="22"/>
        </w:rPr>
        <w:t>position</w:t>
      </w:r>
      <w:r>
        <w:rPr>
          <w:spacing w:val="-11"/>
          <w:w w:val="105"/>
          <w:sz w:val="22"/>
        </w:rPr>
        <w:t xml:space="preserve"> </w:t>
      </w:r>
      <w:r>
        <w:rPr>
          <w:w w:val="105"/>
          <w:sz w:val="22"/>
        </w:rPr>
        <w:t>(up</w:t>
      </w:r>
      <w:r>
        <w:rPr>
          <w:spacing w:val="-12"/>
          <w:w w:val="105"/>
          <w:sz w:val="22"/>
        </w:rPr>
        <w:t xml:space="preserve"> </w:t>
      </w:r>
      <w:r>
        <w:rPr>
          <w:w w:val="105"/>
          <w:sz w:val="22"/>
        </w:rPr>
        <w:t>to</w:t>
      </w:r>
      <w:r>
        <w:rPr>
          <w:spacing w:val="-12"/>
          <w:w w:val="105"/>
          <w:sz w:val="22"/>
        </w:rPr>
        <w:t xml:space="preserve"> </w:t>
      </w:r>
      <w:r>
        <w:rPr>
          <w:w w:val="105"/>
          <w:sz w:val="22"/>
        </w:rPr>
        <w:t>the</w:t>
      </w:r>
      <w:r>
        <w:rPr>
          <w:spacing w:val="-9"/>
          <w:w w:val="105"/>
          <w:sz w:val="22"/>
        </w:rPr>
        <w:t xml:space="preserve"> </w:t>
      </w:r>
      <w:r>
        <w:rPr>
          <w:w w:val="105"/>
          <w:sz w:val="22"/>
        </w:rPr>
        <w:t>brass</w:t>
      </w:r>
      <w:r>
        <w:rPr>
          <w:spacing w:val="-11"/>
          <w:w w:val="105"/>
          <w:sz w:val="22"/>
        </w:rPr>
        <w:t xml:space="preserve"> </w:t>
      </w:r>
      <w:r>
        <w:rPr>
          <w:w w:val="105"/>
          <w:sz w:val="22"/>
        </w:rPr>
        <w:t>knob);</w:t>
      </w:r>
    </w:p>
    <w:p>
      <w:pPr>
        <w:pStyle w:val="15"/>
        <w:numPr>
          <w:ilvl w:val="0"/>
          <w:numId w:val="26"/>
        </w:numPr>
        <w:tabs>
          <w:tab w:val="left" w:pos="990"/>
        </w:tabs>
        <w:spacing w:before="9" w:after="0" w:line="240" w:lineRule="auto"/>
        <w:ind w:left="989" w:right="0" w:hanging="133"/>
        <w:jc w:val="left"/>
        <w:rPr>
          <w:sz w:val="22"/>
        </w:rPr>
      </w:pPr>
      <w:r>
        <w:rPr>
          <w:w w:val="105"/>
          <w:sz w:val="22"/>
        </w:rPr>
        <w:t>block</w:t>
      </w:r>
      <w:r>
        <w:rPr>
          <w:spacing w:val="-13"/>
          <w:w w:val="105"/>
          <w:sz w:val="22"/>
        </w:rPr>
        <w:t xml:space="preserve"> </w:t>
      </w:r>
      <w:r>
        <w:rPr>
          <w:w w:val="105"/>
          <w:sz w:val="22"/>
        </w:rPr>
        <w:t>the</w:t>
      </w:r>
      <w:r>
        <w:rPr>
          <w:spacing w:val="-9"/>
          <w:w w:val="105"/>
          <w:sz w:val="22"/>
        </w:rPr>
        <w:t xml:space="preserve"> </w:t>
      </w:r>
      <w:r>
        <w:rPr>
          <w:w w:val="105"/>
          <w:sz w:val="22"/>
        </w:rPr>
        <w:t>ring</w:t>
      </w:r>
      <w:r>
        <w:rPr>
          <w:spacing w:val="-13"/>
          <w:w w:val="105"/>
          <w:sz w:val="22"/>
        </w:rPr>
        <w:t xml:space="preserve"> </w:t>
      </w:r>
      <w:r>
        <w:rPr>
          <w:w w:val="105"/>
          <w:sz w:val="22"/>
        </w:rPr>
        <w:t>nut</w:t>
      </w:r>
      <w:r>
        <w:rPr>
          <w:spacing w:val="-10"/>
          <w:w w:val="105"/>
          <w:sz w:val="22"/>
        </w:rPr>
        <w:t xml:space="preserve"> </w:t>
      </w:r>
      <w:r>
        <w:rPr>
          <w:w w:val="105"/>
          <w:sz w:val="22"/>
        </w:rPr>
        <w:t>by</w:t>
      </w:r>
      <w:r>
        <w:rPr>
          <w:spacing w:val="-12"/>
          <w:w w:val="105"/>
          <w:sz w:val="22"/>
        </w:rPr>
        <w:t xml:space="preserve"> </w:t>
      </w:r>
      <w:r>
        <w:rPr>
          <w:w w:val="105"/>
          <w:sz w:val="22"/>
        </w:rPr>
        <w:t>tightening</w:t>
      </w:r>
      <w:r>
        <w:rPr>
          <w:spacing w:val="-12"/>
          <w:w w:val="105"/>
          <w:sz w:val="22"/>
        </w:rPr>
        <w:t xml:space="preserve"> </w:t>
      </w:r>
      <w:r>
        <w:rPr>
          <w:w w:val="105"/>
          <w:sz w:val="22"/>
        </w:rPr>
        <w:t>the</w:t>
      </w:r>
      <w:r>
        <w:rPr>
          <w:spacing w:val="-10"/>
          <w:w w:val="105"/>
          <w:sz w:val="22"/>
        </w:rPr>
        <w:t xml:space="preserve"> </w:t>
      </w:r>
      <w:r>
        <w:rPr>
          <w:w w:val="105"/>
          <w:sz w:val="22"/>
        </w:rPr>
        <w:t>stop</w:t>
      </w:r>
      <w:r>
        <w:rPr>
          <w:spacing w:val="-11"/>
          <w:w w:val="105"/>
          <w:sz w:val="22"/>
        </w:rPr>
        <w:t xml:space="preserve"> </w:t>
      </w:r>
      <w:r>
        <w:rPr>
          <w:w w:val="105"/>
          <w:sz w:val="22"/>
        </w:rPr>
        <w:t>dowel.</w:t>
      </w:r>
    </w:p>
    <w:p>
      <w:pPr>
        <w:pStyle w:val="6"/>
        <w:spacing w:before="6" w:line="247" w:lineRule="auto"/>
        <w:ind w:left="857" w:right="1529"/>
      </w:pPr>
      <w:r>
        <w:rPr>
          <w:w w:val="105"/>
        </w:rPr>
        <w:t>For a correct and lasting use of the valve ensure that, with the pressure adjustment occurred, at</w:t>
      </w:r>
      <w:r>
        <w:rPr>
          <w:spacing w:val="1"/>
          <w:w w:val="105"/>
        </w:rPr>
        <w:t xml:space="preserve"> </w:t>
      </w:r>
      <w:r>
        <w:rPr>
          <w:spacing w:val="-1"/>
          <w:w w:val="105"/>
        </w:rPr>
        <w:t>least</w:t>
      </w:r>
      <w:r>
        <w:rPr>
          <w:spacing w:val="-11"/>
          <w:w w:val="105"/>
        </w:rPr>
        <w:t xml:space="preserve"> </w:t>
      </w:r>
      <w:r>
        <w:rPr>
          <w:spacing w:val="-1"/>
          <w:w w:val="105"/>
        </w:rPr>
        <w:t>5%</w:t>
      </w:r>
      <w:r>
        <w:rPr>
          <w:spacing w:val="-12"/>
          <w:w w:val="105"/>
        </w:rPr>
        <w:t xml:space="preserve"> </w:t>
      </w:r>
      <w:r>
        <w:rPr>
          <w:spacing w:val="-1"/>
          <w:w w:val="105"/>
        </w:rPr>
        <w:t>of</w:t>
      </w:r>
      <w:r>
        <w:rPr>
          <w:spacing w:val="-9"/>
          <w:w w:val="105"/>
        </w:rPr>
        <w:t xml:space="preserve"> </w:t>
      </w:r>
      <w:r>
        <w:rPr>
          <w:spacing w:val="-1"/>
          <w:w w:val="105"/>
        </w:rPr>
        <w:t>the</w:t>
      </w:r>
      <w:r>
        <w:rPr>
          <w:spacing w:val="-10"/>
          <w:w w:val="105"/>
        </w:rPr>
        <w:t xml:space="preserve"> </w:t>
      </w:r>
      <w:r>
        <w:rPr>
          <w:spacing w:val="-1"/>
          <w:w w:val="105"/>
        </w:rPr>
        <w:t>water</w:t>
      </w:r>
      <w:r>
        <w:rPr>
          <w:spacing w:val="-14"/>
          <w:w w:val="105"/>
        </w:rPr>
        <w:t xml:space="preserve"> </w:t>
      </w:r>
      <w:r>
        <w:rPr>
          <w:spacing w:val="-1"/>
          <w:w w:val="105"/>
        </w:rPr>
        <w:t>flow</w:t>
      </w:r>
      <w:r>
        <w:rPr>
          <w:spacing w:val="-11"/>
          <w:w w:val="105"/>
        </w:rPr>
        <w:t xml:space="preserve"> </w:t>
      </w:r>
      <w:r>
        <w:rPr>
          <w:spacing w:val="-1"/>
          <w:w w:val="105"/>
        </w:rPr>
        <w:t>provided</w:t>
      </w:r>
      <w:r>
        <w:rPr>
          <w:spacing w:val="-12"/>
          <w:w w:val="105"/>
        </w:rPr>
        <w:t xml:space="preserve"> </w:t>
      </w:r>
      <w:r>
        <w:rPr>
          <w:spacing w:val="-1"/>
          <w:w w:val="105"/>
        </w:rPr>
        <w:t>by</w:t>
      </w:r>
      <w:r>
        <w:rPr>
          <w:spacing w:val="-13"/>
          <w:w w:val="105"/>
        </w:rPr>
        <w:t xml:space="preserve"> </w:t>
      </w:r>
      <w:r>
        <w:rPr>
          <w:spacing w:val="-1"/>
          <w:w w:val="105"/>
        </w:rPr>
        <w:t>the</w:t>
      </w:r>
      <w:r>
        <w:rPr>
          <w:spacing w:val="-10"/>
          <w:w w:val="105"/>
        </w:rPr>
        <w:t xml:space="preserve"> </w:t>
      </w:r>
      <w:r>
        <w:rPr>
          <w:w w:val="105"/>
        </w:rPr>
        <w:t>pump</w:t>
      </w:r>
      <w:r>
        <w:rPr>
          <w:spacing w:val="-10"/>
          <w:w w:val="105"/>
        </w:rPr>
        <w:t xml:space="preserve"> </w:t>
      </w:r>
      <w:r>
        <w:rPr>
          <w:w w:val="105"/>
        </w:rPr>
        <w:t>is</w:t>
      </w:r>
      <w:r>
        <w:rPr>
          <w:spacing w:val="-12"/>
          <w:w w:val="105"/>
        </w:rPr>
        <w:t xml:space="preserve"> </w:t>
      </w:r>
      <w:r>
        <w:rPr>
          <w:w w:val="105"/>
        </w:rPr>
        <w:t>regularly</w:t>
      </w:r>
      <w:r>
        <w:rPr>
          <w:spacing w:val="-13"/>
          <w:w w:val="105"/>
        </w:rPr>
        <w:t xml:space="preserve"> </w:t>
      </w:r>
      <w:r>
        <w:rPr>
          <w:w w:val="105"/>
        </w:rPr>
        <w:t>discharged</w:t>
      </w:r>
      <w:r>
        <w:rPr>
          <w:spacing w:val="-11"/>
          <w:w w:val="105"/>
        </w:rPr>
        <w:t xml:space="preserve"> </w:t>
      </w:r>
      <w:r>
        <w:rPr>
          <w:w w:val="105"/>
        </w:rPr>
        <w:t>through</w:t>
      </w:r>
      <w:r>
        <w:rPr>
          <w:spacing w:val="-12"/>
          <w:w w:val="105"/>
        </w:rPr>
        <w:t xml:space="preserve"> </w:t>
      </w:r>
      <w:r>
        <w:rPr>
          <w:w w:val="105"/>
        </w:rPr>
        <w:t>the</w:t>
      </w:r>
      <w:r>
        <w:rPr>
          <w:spacing w:val="-10"/>
          <w:w w:val="105"/>
        </w:rPr>
        <w:t xml:space="preserve"> </w:t>
      </w:r>
      <w:r>
        <w:rPr>
          <w:w w:val="105"/>
        </w:rPr>
        <w:t>by-pass.</w:t>
      </w:r>
      <w:r>
        <w:rPr>
          <w:spacing w:val="-12"/>
          <w:w w:val="105"/>
        </w:rPr>
        <w:t xml:space="preserve"> </w:t>
      </w:r>
      <w:r>
        <w:rPr>
          <w:w w:val="105"/>
        </w:rPr>
        <w:t>The</w:t>
      </w:r>
      <w:r>
        <w:rPr>
          <w:spacing w:val="-55"/>
          <w:w w:val="105"/>
        </w:rPr>
        <w:t xml:space="preserve"> </w:t>
      </w:r>
      <w:r>
        <w:rPr>
          <w:spacing w:val="-1"/>
          <w:w w:val="105"/>
        </w:rPr>
        <w:t xml:space="preserve">maximum </w:t>
      </w:r>
      <w:r>
        <w:rPr>
          <w:w w:val="105"/>
        </w:rPr>
        <w:t>pressure set in this way could still need some fine tuning adjustments, consequently</w:t>
      </w:r>
      <w:r>
        <w:rPr>
          <w:spacing w:val="1"/>
          <w:w w:val="105"/>
        </w:rPr>
        <w:t xml:space="preserve"> </w:t>
      </w:r>
      <w:r>
        <w:rPr>
          <w:w w:val="105"/>
        </w:rPr>
        <w:t>always</w:t>
      </w:r>
      <w:r>
        <w:rPr>
          <w:spacing w:val="-2"/>
          <w:w w:val="105"/>
        </w:rPr>
        <w:t xml:space="preserve"> </w:t>
      </w:r>
      <w:r>
        <w:rPr>
          <w:w w:val="105"/>
        </w:rPr>
        <w:t>make</w:t>
      </w:r>
      <w:r>
        <w:rPr>
          <w:spacing w:val="-1"/>
          <w:w w:val="105"/>
        </w:rPr>
        <w:t xml:space="preserve"> </w:t>
      </w:r>
      <w:r>
        <w:rPr>
          <w:w w:val="105"/>
        </w:rPr>
        <w:t>sure</w:t>
      </w:r>
      <w:r>
        <w:rPr>
          <w:spacing w:val="-2"/>
          <w:w w:val="105"/>
        </w:rPr>
        <w:t xml:space="preserve"> </w:t>
      </w:r>
      <w:r>
        <w:rPr>
          <w:w w:val="105"/>
        </w:rPr>
        <w:t>the</w:t>
      </w:r>
      <w:r>
        <w:rPr>
          <w:spacing w:val="-4"/>
          <w:w w:val="105"/>
        </w:rPr>
        <w:t xml:space="preserve"> </w:t>
      </w:r>
      <w:r>
        <w:rPr>
          <w:w w:val="105"/>
        </w:rPr>
        <w:t>adjustment</w:t>
      </w:r>
      <w:r>
        <w:rPr>
          <w:spacing w:val="-5"/>
          <w:w w:val="105"/>
        </w:rPr>
        <w:t xml:space="preserve"> </w:t>
      </w:r>
      <w:r>
        <w:rPr>
          <w:w w:val="105"/>
        </w:rPr>
        <w:t>matches</w:t>
      </w:r>
      <w:r>
        <w:rPr>
          <w:spacing w:val="-3"/>
          <w:w w:val="105"/>
        </w:rPr>
        <w:t xml:space="preserve"> </w:t>
      </w:r>
      <w:r>
        <w:rPr>
          <w:w w:val="105"/>
        </w:rPr>
        <w:t>that</w:t>
      </w:r>
      <w:r>
        <w:rPr>
          <w:spacing w:val="-3"/>
          <w:w w:val="105"/>
        </w:rPr>
        <w:t xml:space="preserve"> </w:t>
      </w:r>
      <w:r>
        <w:rPr>
          <w:w w:val="105"/>
        </w:rPr>
        <w:t>required.</w:t>
      </w:r>
    </w:p>
    <w:p>
      <w:pPr>
        <w:pStyle w:val="6"/>
      </w:pPr>
    </w:p>
    <w:p>
      <w:pPr>
        <w:pStyle w:val="6"/>
        <w:spacing w:before="10"/>
      </w:pPr>
    </w:p>
    <w:p>
      <w:pPr>
        <w:pStyle w:val="2"/>
        <w:numPr>
          <w:ilvl w:val="1"/>
          <w:numId w:val="26"/>
        </w:numPr>
        <w:tabs>
          <w:tab w:val="left" w:pos="1536"/>
          <w:tab w:val="left" w:pos="1537"/>
        </w:tabs>
        <w:spacing w:before="1" w:after="0" w:line="240" w:lineRule="auto"/>
        <w:ind w:left="1536" w:right="0" w:hanging="339"/>
        <w:jc w:val="left"/>
      </w:pPr>
      <w:r>
        <w:t>Torque</w:t>
      </w:r>
      <w:r>
        <w:rPr>
          <w:spacing w:val="13"/>
        </w:rPr>
        <w:t xml:space="preserve"> </w:t>
      </w:r>
      <w:r>
        <w:t>specification</w:t>
      </w:r>
    </w:p>
    <w:p>
      <w:pPr>
        <w:pStyle w:val="6"/>
        <w:tabs>
          <w:tab w:val="left" w:leader="dot" w:pos="6735"/>
        </w:tabs>
        <w:spacing w:before="6"/>
        <w:ind w:left="857"/>
      </w:pPr>
      <w:r>
        <w:rPr>
          <w:rFonts w:hint="eastAsia" w:eastAsia="宋体"/>
          <w:spacing w:val="-10"/>
          <w:w w:val="105"/>
          <w:lang w:val="en-US" w:eastAsia="zh-CN"/>
        </w:rPr>
        <w:t>Ceramic tube</w:t>
      </w:r>
      <w:r>
        <w:rPr>
          <w:spacing w:val="-10"/>
          <w:w w:val="105"/>
        </w:rPr>
        <w:t xml:space="preserve"> </w:t>
      </w:r>
      <w:r>
        <w:rPr>
          <w:w w:val="105"/>
        </w:rPr>
        <w:t>Bolts</w:t>
      </w:r>
      <w:r>
        <w:rPr>
          <w:w w:val="105"/>
        </w:rPr>
        <w:tab/>
      </w:r>
      <w:r>
        <w:rPr>
          <w:rFonts w:hint="eastAsia" w:eastAsia="宋体"/>
          <w:w w:val="105"/>
          <w:lang w:val="en-US" w:eastAsia="zh-CN"/>
        </w:rPr>
        <w:t>22</w:t>
      </w:r>
      <w:r>
        <w:rPr>
          <w:spacing w:val="-13"/>
          <w:w w:val="105"/>
        </w:rPr>
        <w:t xml:space="preserve"> </w:t>
      </w:r>
      <w:r>
        <w:rPr>
          <w:w w:val="105"/>
        </w:rPr>
        <w:t>Nm</w:t>
      </w:r>
      <w:r>
        <w:rPr>
          <w:spacing w:val="-11"/>
          <w:w w:val="105"/>
        </w:rPr>
        <w:t xml:space="preserve"> </w:t>
      </w:r>
      <w:r>
        <w:rPr>
          <w:w w:val="105"/>
        </w:rPr>
        <w:t>(</w:t>
      </w:r>
      <w:r>
        <w:rPr>
          <w:rFonts w:hint="eastAsia" w:eastAsia="宋体"/>
          <w:w w:val="105"/>
          <w:lang w:val="en-US" w:eastAsia="zh-CN"/>
        </w:rPr>
        <w:t>2.2</w:t>
      </w:r>
      <w:r>
        <w:rPr>
          <w:spacing w:val="-13"/>
          <w:w w:val="105"/>
        </w:rPr>
        <w:t xml:space="preserve"> </w:t>
      </w:r>
      <w:r>
        <w:rPr>
          <w:w w:val="105"/>
        </w:rPr>
        <w:t>kgm)</w:t>
      </w:r>
    </w:p>
    <w:p>
      <w:pPr>
        <w:pStyle w:val="6"/>
        <w:tabs>
          <w:tab w:val="left" w:leader="dot" w:pos="6735"/>
        </w:tabs>
        <w:spacing w:before="6"/>
        <w:ind w:left="857"/>
        <w:rPr>
          <w:w w:val="105"/>
        </w:rPr>
      </w:pPr>
      <w:r>
        <w:rPr>
          <w:w w:val="105"/>
        </w:rPr>
        <w:t>Connecting</w:t>
      </w:r>
      <w:r>
        <w:rPr>
          <w:spacing w:val="-15"/>
          <w:w w:val="105"/>
        </w:rPr>
        <w:t xml:space="preserve"> </w:t>
      </w:r>
      <w:r>
        <w:rPr>
          <w:w w:val="105"/>
        </w:rPr>
        <w:t>Rod</w:t>
      </w:r>
      <w:r>
        <w:rPr>
          <w:spacing w:val="-13"/>
          <w:w w:val="105"/>
        </w:rPr>
        <w:t xml:space="preserve"> </w:t>
      </w:r>
      <w:r>
        <w:rPr>
          <w:w w:val="105"/>
        </w:rPr>
        <w:t>Screws</w:t>
      </w:r>
      <w:r>
        <w:rPr>
          <w:w w:val="105"/>
        </w:rPr>
        <w:tab/>
      </w:r>
      <w:r>
        <w:rPr>
          <w:rFonts w:hint="eastAsia" w:eastAsia="宋体"/>
          <w:w w:val="105"/>
          <w:lang w:val="en-US" w:eastAsia="zh-CN"/>
        </w:rPr>
        <w:t>17</w:t>
      </w:r>
      <w:r>
        <w:rPr>
          <w:spacing w:val="-13"/>
          <w:w w:val="105"/>
        </w:rPr>
        <w:t xml:space="preserve"> </w:t>
      </w:r>
      <w:r>
        <w:rPr>
          <w:w w:val="105"/>
        </w:rPr>
        <w:t>Nm(</w:t>
      </w:r>
      <w:r>
        <w:rPr>
          <w:rFonts w:hint="eastAsia" w:eastAsia="宋体"/>
          <w:w w:val="105"/>
          <w:lang w:val="en-US" w:eastAsia="zh-CN"/>
        </w:rPr>
        <w:t>2.2</w:t>
      </w:r>
      <w:r>
        <w:rPr>
          <w:spacing w:val="-13"/>
          <w:w w:val="105"/>
        </w:rPr>
        <w:t xml:space="preserve"> </w:t>
      </w:r>
      <w:r>
        <w:rPr>
          <w:w w:val="105"/>
        </w:rPr>
        <w:t>kgm)</w:t>
      </w:r>
    </w:p>
    <w:p>
      <w:pPr>
        <w:pStyle w:val="6"/>
        <w:tabs>
          <w:tab w:val="left" w:leader="dot" w:pos="6735"/>
        </w:tabs>
        <w:spacing w:before="6"/>
        <w:ind w:left="857"/>
        <w:rPr>
          <w:rFonts w:hint="eastAsia" w:eastAsia="宋体"/>
          <w:w w:val="105"/>
          <w:lang w:val="en-US" w:eastAsia="zh-CN"/>
        </w:rPr>
      </w:pPr>
      <w:r>
        <w:rPr>
          <w:rFonts w:hint="eastAsia" w:eastAsia="宋体"/>
          <w:w w:val="105"/>
          <w:lang w:val="en-US" w:eastAsia="zh-CN"/>
        </w:rPr>
        <w:t xml:space="preserve">Checking valve </w:t>
      </w:r>
      <w:r>
        <w:rPr>
          <w:w w:val="105"/>
        </w:rPr>
        <w:t>Bolts</w:t>
      </w:r>
      <w:r>
        <w:rPr>
          <w:rFonts w:hint="eastAsia" w:eastAsia="宋体"/>
          <w:w w:val="105"/>
          <w:lang w:val="en-US" w:eastAsia="zh-CN"/>
        </w:rPr>
        <w:t>...................................................................22Nm</w:t>
      </w:r>
      <w:r>
        <w:rPr>
          <w:w w:val="105"/>
        </w:rPr>
        <w:t>(</w:t>
      </w:r>
      <w:r>
        <w:rPr>
          <w:rFonts w:hint="eastAsia" w:eastAsia="宋体"/>
          <w:w w:val="105"/>
          <w:lang w:val="en-US" w:eastAsia="zh-CN"/>
        </w:rPr>
        <w:t>2.2</w:t>
      </w:r>
      <w:r>
        <w:rPr>
          <w:spacing w:val="-13"/>
          <w:w w:val="105"/>
        </w:rPr>
        <w:t xml:space="preserve"> </w:t>
      </w:r>
      <w:r>
        <w:rPr>
          <w:w w:val="105"/>
        </w:rPr>
        <w:t>kgm)</w:t>
      </w:r>
    </w:p>
    <w:p>
      <w:pPr>
        <w:pStyle w:val="6"/>
        <w:tabs>
          <w:tab w:val="left" w:leader="dot" w:pos="6735"/>
        </w:tabs>
        <w:spacing w:before="6"/>
        <w:ind w:left="857"/>
        <w:rPr>
          <w:rFonts w:hint="eastAsia" w:eastAsia="宋体"/>
          <w:w w:val="105"/>
          <w:lang w:val="en-US" w:eastAsia="zh-CN"/>
        </w:rPr>
      </w:pPr>
      <w:r>
        <w:rPr>
          <w:rFonts w:hint="default" w:eastAsia="宋体"/>
          <w:w w:val="105"/>
          <w:lang w:val="en-US" w:eastAsia="zh-CN"/>
        </w:rPr>
        <w:t>Pump head bolt</w:t>
      </w:r>
      <w:r>
        <w:rPr>
          <w:rFonts w:hint="eastAsia" w:eastAsia="宋体"/>
          <w:w w:val="105"/>
          <w:lang w:val="en-US" w:eastAsia="zh-CN"/>
        </w:rPr>
        <w:t>............................................................................85-90Nm</w:t>
      </w:r>
      <w:r>
        <w:rPr>
          <w:w w:val="105"/>
        </w:rPr>
        <w:t>(</w:t>
      </w:r>
      <w:r>
        <w:rPr>
          <w:rFonts w:hint="eastAsia" w:eastAsia="宋体"/>
          <w:w w:val="105"/>
          <w:lang w:val="en-US" w:eastAsia="zh-CN"/>
        </w:rPr>
        <w:t>8.5-9</w:t>
      </w:r>
      <w:r>
        <w:rPr>
          <w:spacing w:val="-13"/>
          <w:w w:val="105"/>
        </w:rPr>
        <w:t xml:space="preserve"> </w:t>
      </w:r>
      <w:r>
        <w:rPr>
          <w:w w:val="105"/>
        </w:rPr>
        <w:t>kgm)</w:t>
      </w:r>
    </w:p>
    <w:p>
      <w:pPr>
        <w:pStyle w:val="6"/>
        <w:tabs>
          <w:tab w:val="left" w:leader="dot" w:pos="6735"/>
        </w:tabs>
        <w:spacing w:before="6"/>
        <w:ind w:left="857"/>
      </w:pPr>
      <w:r>
        <w:rPr>
          <w:rFonts w:hint="default" w:eastAsia="宋体"/>
          <w:w w:val="105"/>
          <w:lang w:val="en-US" w:eastAsia="zh-CN"/>
        </w:rPr>
        <w:t>Side cover M8 bolt</w:t>
      </w:r>
      <w:r>
        <w:rPr>
          <w:rFonts w:hint="eastAsia" w:eastAsia="宋体"/>
          <w:w w:val="105"/>
          <w:lang w:val="en-US" w:eastAsia="zh-CN"/>
        </w:rPr>
        <w:t>......................................................................35-45N</w:t>
      </w:r>
      <w:r>
        <w:rPr>
          <w:w w:val="105"/>
        </w:rPr>
        <w:t>(</w:t>
      </w:r>
      <w:r>
        <w:rPr>
          <w:rFonts w:hint="eastAsia" w:eastAsia="宋体"/>
          <w:w w:val="105"/>
          <w:lang w:val="en-US" w:eastAsia="zh-CN"/>
        </w:rPr>
        <w:t>3.5-4.5</w:t>
      </w:r>
      <w:r>
        <w:rPr>
          <w:spacing w:val="-13"/>
          <w:w w:val="105"/>
        </w:rPr>
        <w:t xml:space="preserve"> </w:t>
      </w:r>
      <w:r>
        <w:rPr>
          <w:w w:val="105"/>
        </w:rPr>
        <w:t>kgm)</w:t>
      </w:r>
    </w:p>
    <w:p>
      <w:pPr>
        <w:pStyle w:val="6"/>
        <w:tabs>
          <w:tab w:val="left" w:leader="dot" w:pos="6735"/>
        </w:tabs>
        <w:spacing w:before="9"/>
        <w:ind w:left="857"/>
        <w:rPr>
          <w:rFonts w:hint="default" w:eastAsia="宋体"/>
          <w:w w:val="105"/>
          <w:lang w:val="en-US" w:eastAsia="zh-CN"/>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8"/>
        <w:rPr>
          <w:sz w:val="20"/>
        </w:rPr>
        <w:sectPr>
          <w:headerReference r:id="rId31" w:type="default"/>
          <w:footerReference r:id="rId32" w:type="default"/>
          <w:pgSz w:w="12240" w:h="15840"/>
          <w:pgMar w:top="740" w:right="0" w:bottom="540" w:left="760" w:header="449" w:footer="354" w:gutter="0"/>
          <w:pgNumType w:fmt="decimal"/>
          <w:cols w:space="720" w:num="1"/>
        </w:sectPr>
      </w:pPr>
      <w:r>
        <mc:AlternateContent>
          <mc:Choice Requires="wps">
            <w:drawing>
              <wp:anchor distT="0" distB="0" distL="114300" distR="114300" simplePos="0" relativeHeight="251730944" behindDoc="1" locked="0" layoutInCell="1" allowOverlap="1">
                <wp:simplePos x="0" y="0"/>
                <wp:positionH relativeFrom="page">
                  <wp:posOffset>1010285</wp:posOffset>
                </wp:positionH>
                <wp:positionV relativeFrom="paragraph">
                  <wp:posOffset>175895</wp:posOffset>
                </wp:positionV>
                <wp:extent cx="5742305" cy="5715"/>
                <wp:effectExtent l="0" t="0" r="0" b="0"/>
                <wp:wrapTopAndBottom/>
                <wp:docPr id="361" name="矩形 361"/>
                <wp:cNvGraphicFramePr/>
                <a:graphic xmlns:a="http://schemas.openxmlformats.org/drawingml/2006/main">
                  <a:graphicData uri="http://schemas.microsoft.com/office/word/2010/wordprocessingShape">
                    <wps:wsp>
                      <wps:cNvSpPr/>
                      <wps:spPr>
                        <a:xfrm>
                          <a:off x="0" y="0"/>
                          <a:ext cx="574230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13.85pt;height:0.45pt;width:452.15pt;mso-position-horizontal-relative:page;mso-wrap-distance-bottom:0pt;mso-wrap-distance-top:0pt;z-index:-251585536;mso-width-relative:page;mso-height-relative:page;" fillcolor="#000000" filled="t" stroked="f" coordsize="21600,21600" o:gfxdata="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rsoj&#10;8dkAAAAKAQAADwAAAAAAAAABACAAAAAiAAAAZHJzL2Rvd25yZXYueG1sUEsBAhQAFAAAAAgAh07i&#10;QDJN7p+vAQAAYQMAAA4AAAAAAAAAAQAgAAAAKAEAAGRycy9lMm9Eb2MueG1sUEsFBgAAAAAGAAYA&#10;WQEAAEkFAAAAAA==&#10;">
                <v:fill on="t" focussize="0,0"/>
                <v:stroke on="f"/>
                <v:imagedata o:title=""/>
                <o:lock v:ext="edit" aspectratio="f"/>
                <w10:wrap type="topAndBottom"/>
              </v:rect>
            </w:pict>
          </mc:Fallback>
        </mc:AlternateContent>
      </w:r>
    </w:p>
    <w:p>
      <w:pPr>
        <w:pStyle w:val="2"/>
        <w:spacing w:before="2"/>
        <w:ind w:left="1368"/>
        <w:rPr>
          <w:rFonts w:ascii="Calibri"/>
        </w:rPr>
      </w:pPr>
      <w:bookmarkStart w:id="19" w:name="_TOC_250015"/>
      <w:r>
        <w:rPr>
          <w:rFonts w:ascii="Calibri"/>
        </w:rPr>
        <w:t>Filter</w:t>
      </w:r>
      <w:r>
        <w:rPr>
          <w:rFonts w:ascii="Calibri"/>
          <w:spacing w:val="21"/>
        </w:rPr>
        <w:t xml:space="preserve"> </w:t>
      </w:r>
      <w:bookmarkEnd w:id="19"/>
      <w:r>
        <w:rPr>
          <w:rFonts w:ascii="Calibri"/>
        </w:rPr>
        <w:t>Assembly</w:t>
      </w:r>
    </w:p>
    <w:p>
      <w:pPr>
        <w:pStyle w:val="6"/>
        <w:rPr>
          <w:rFonts w:ascii="Calibri"/>
          <w:b/>
          <w:sz w:val="20"/>
        </w:rPr>
      </w:pPr>
    </w:p>
    <w:p>
      <w:pPr>
        <w:pStyle w:val="6"/>
        <w:rPr>
          <w:rFonts w:ascii="Calibri"/>
          <w:b/>
          <w:sz w:val="20"/>
        </w:rPr>
      </w:pPr>
    </w:p>
    <w:p>
      <w:pPr>
        <w:pStyle w:val="6"/>
        <w:rPr>
          <w:rFonts w:hint="eastAsia" w:ascii="Calibri" w:eastAsia="宋体"/>
          <w:b/>
          <w:sz w:val="20"/>
          <w:lang w:eastAsia="zh-CN"/>
        </w:rPr>
      </w:pPr>
    </w:p>
    <w:p>
      <w:pPr>
        <w:pStyle w:val="6"/>
        <w:rPr>
          <w:rFonts w:ascii="Calibri"/>
          <w:b/>
          <w:sz w:val="20"/>
        </w:rPr>
      </w:pPr>
    </w:p>
    <w:p>
      <w:pPr>
        <w:pStyle w:val="6"/>
        <w:rPr>
          <w:rFonts w:ascii="Calibri"/>
          <w:b/>
          <w:sz w:val="20"/>
        </w:rPr>
      </w:pPr>
    </w:p>
    <w:p>
      <w:pPr>
        <w:pStyle w:val="6"/>
        <w:rPr>
          <w:rFonts w:ascii="Calibri"/>
          <w:b/>
          <w:sz w:val="20"/>
        </w:rPr>
      </w:pPr>
      <w:r>
        <w:rPr>
          <w:rFonts w:hint="eastAsia" w:ascii="Calibri" w:eastAsia="宋体"/>
          <w:b/>
          <w:sz w:val="20"/>
          <w:lang w:eastAsia="zh-CN"/>
        </w:rPr>
        <w:drawing>
          <wp:anchor distT="0" distB="0" distL="114300" distR="114300" simplePos="0" relativeHeight="251810816" behindDoc="0" locked="0" layoutInCell="1" allowOverlap="1">
            <wp:simplePos x="0" y="0"/>
            <wp:positionH relativeFrom="column">
              <wp:posOffset>285750</wp:posOffset>
            </wp:positionH>
            <wp:positionV relativeFrom="paragraph">
              <wp:posOffset>17780</wp:posOffset>
            </wp:positionV>
            <wp:extent cx="6430645" cy="5359400"/>
            <wp:effectExtent l="0" t="0" r="8255" b="12700"/>
            <wp:wrapNone/>
            <wp:docPr id="2" name="图片 2" descr="lQLPDhtlMxTd4FHNA-jNBLCw3CU0Wy6B48wCdnp_zIA8AA_1200_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lQLPDhtlMxTd4FHNA-jNBLCw3CU0Wy6B48wCdnp_zIA8AA_1200_1000"/>
                    <pic:cNvPicPr>
                      <a:picLocks noChangeAspect="1"/>
                    </pic:cNvPicPr>
                  </pic:nvPicPr>
                  <pic:blipFill>
                    <a:blip r:embed="rId157"/>
                    <a:stretch>
                      <a:fillRect/>
                    </a:stretch>
                  </pic:blipFill>
                  <pic:spPr>
                    <a:xfrm>
                      <a:off x="0" y="0"/>
                      <a:ext cx="6430645" cy="5359400"/>
                    </a:xfrm>
                    <a:prstGeom prst="rect">
                      <a:avLst/>
                    </a:prstGeom>
                  </pic:spPr>
                </pic:pic>
              </a:graphicData>
            </a:graphic>
          </wp:anchor>
        </w:drawing>
      </w: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hint="eastAsia" w:ascii="Calibri" w:eastAsia="宋体"/>
          <w:b/>
          <w:sz w:val="20"/>
          <w:lang w:eastAsia="zh-CN"/>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spacing w:before="11"/>
        <w:rPr>
          <w:rFonts w:ascii="Calibri"/>
          <w:b/>
          <w:sz w:val="13"/>
        </w:rPr>
      </w:pPr>
    </w:p>
    <w:p>
      <w:pPr>
        <w:pStyle w:val="6"/>
        <w:rPr>
          <w:rFonts w:ascii="Calibri"/>
          <w:b/>
          <w:sz w:val="20"/>
        </w:rPr>
      </w:pPr>
    </w:p>
    <w:p>
      <w:pPr>
        <w:pStyle w:val="6"/>
        <w:rPr>
          <w:rFonts w:ascii="Calibri"/>
          <w:b/>
          <w:sz w:val="20"/>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p>
    <w:p>
      <w:pPr>
        <w:spacing w:before="0" w:line="264" w:lineRule="exact"/>
        <w:ind w:left="0" w:right="0" w:firstLine="1561" w:firstLineChars="600"/>
        <w:jc w:val="left"/>
        <w:rPr>
          <w:rFonts w:ascii="Calibri"/>
          <w:b/>
          <w:sz w:val="26"/>
        </w:rPr>
      </w:pPr>
      <w:r>
        <w:rPr>
          <w:rFonts w:ascii="Calibri"/>
          <w:b/>
          <w:sz w:val="26"/>
        </w:rPr>
        <w:t>Filter</w:t>
      </w:r>
      <w:r>
        <w:rPr>
          <w:rFonts w:ascii="Calibri"/>
          <w:b/>
          <w:spacing w:val="10"/>
          <w:sz w:val="26"/>
        </w:rPr>
        <w:t xml:space="preserve"> </w:t>
      </w:r>
      <w:r>
        <w:rPr>
          <w:rFonts w:ascii="Calibri"/>
          <w:b/>
          <w:sz w:val="26"/>
        </w:rPr>
        <w:t>Assembly</w:t>
      </w:r>
      <w:r>
        <w:rPr>
          <w:rFonts w:ascii="Calibri"/>
          <w:b/>
          <w:spacing w:val="7"/>
          <w:sz w:val="26"/>
        </w:rPr>
        <w:t xml:space="preserve"> </w:t>
      </w:r>
      <w:r>
        <w:rPr>
          <w:rFonts w:ascii="Calibri"/>
          <w:b/>
          <w:sz w:val="26"/>
        </w:rPr>
        <w:t>spare-parts</w:t>
      </w:r>
      <w:r>
        <w:rPr>
          <w:rFonts w:ascii="Calibri"/>
          <w:b/>
          <w:spacing w:val="14"/>
          <w:sz w:val="26"/>
        </w:rPr>
        <w:t xml:space="preserve"> </w:t>
      </w:r>
      <w:r>
        <w:rPr>
          <w:rFonts w:ascii="Calibri"/>
          <w:b/>
          <w:sz w:val="26"/>
        </w:rPr>
        <w:t>list</w:t>
      </w:r>
    </w:p>
    <w:p>
      <w:pPr>
        <w:pStyle w:val="6"/>
        <w:rPr>
          <w:rFonts w:ascii="Calibri"/>
          <w:b/>
          <w:sz w:val="20"/>
        </w:rPr>
      </w:pPr>
    </w:p>
    <w:p>
      <w:pPr>
        <w:pStyle w:val="6"/>
        <w:rPr>
          <w:rFonts w:ascii="Calibri"/>
          <w:b/>
          <w:sz w:val="20"/>
        </w:rPr>
      </w:pPr>
    </w:p>
    <w:p>
      <w:pPr>
        <w:pStyle w:val="6"/>
        <w:rPr>
          <w:rFonts w:ascii="Calibri"/>
          <w:b/>
          <w:sz w:val="20"/>
        </w:rPr>
      </w:pPr>
    </w:p>
    <w:tbl>
      <w:tblPr>
        <w:tblStyle w:val="13"/>
        <w:tblpPr w:leftFromText="180" w:rightFromText="180" w:vertAnchor="text" w:horzAnchor="page" w:tblpX="2363" w:tblpY="158"/>
        <w:tblOverlap w:val="never"/>
        <w:tblW w:w="0" w:type="auto"/>
        <w:tblInd w:w="0" w:type="dxa"/>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Layout w:type="fixed"/>
        <w:tblCellMar>
          <w:top w:w="0" w:type="dxa"/>
          <w:left w:w="0" w:type="dxa"/>
          <w:bottom w:w="0" w:type="dxa"/>
          <w:right w:w="0" w:type="dxa"/>
        </w:tblCellMar>
      </w:tblPr>
      <w:tblGrid>
        <w:gridCol w:w="846"/>
        <w:gridCol w:w="1187"/>
        <w:gridCol w:w="765"/>
        <w:gridCol w:w="5764"/>
      </w:tblGrid>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235" w:hRule="atLeast"/>
        </w:trPr>
        <w:tc>
          <w:tcPr>
            <w:tcW w:w="846" w:type="dxa"/>
            <w:tcBorders>
              <w:right w:val="single" w:color="000000" w:sz="6" w:space="0"/>
            </w:tcBorders>
          </w:tcPr>
          <w:p>
            <w:pPr>
              <w:pStyle w:val="16"/>
              <w:spacing w:line="216" w:lineRule="exact"/>
              <w:rPr>
                <w:sz w:val="20"/>
              </w:rPr>
            </w:pPr>
            <w:r>
              <w:rPr>
                <w:w w:val="105"/>
                <w:sz w:val="20"/>
              </w:rPr>
              <w:t>Pos:</w:t>
            </w:r>
          </w:p>
        </w:tc>
        <w:tc>
          <w:tcPr>
            <w:tcW w:w="1187" w:type="dxa"/>
            <w:tcBorders>
              <w:left w:val="single" w:color="000000" w:sz="6" w:space="0"/>
              <w:right w:val="single" w:color="000000" w:sz="6" w:space="0"/>
            </w:tcBorders>
          </w:tcPr>
          <w:p>
            <w:pPr>
              <w:pStyle w:val="16"/>
              <w:spacing w:line="216" w:lineRule="exact"/>
              <w:ind w:left="116"/>
              <w:rPr>
                <w:sz w:val="20"/>
              </w:rPr>
            </w:pPr>
            <w:r>
              <w:rPr>
                <w:w w:val="105"/>
                <w:sz w:val="20"/>
              </w:rPr>
              <w:t>Part</w:t>
            </w:r>
            <w:r>
              <w:rPr>
                <w:spacing w:val="-7"/>
                <w:w w:val="105"/>
                <w:sz w:val="20"/>
              </w:rPr>
              <w:t xml:space="preserve"> </w:t>
            </w:r>
            <w:r>
              <w:rPr>
                <w:w w:val="105"/>
                <w:sz w:val="20"/>
              </w:rPr>
              <w:t>no.:</w:t>
            </w:r>
          </w:p>
        </w:tc>
        <w:tc>
          <w:tcPr>
            <w:tcW w:w="765" w:type="dxa"/>
            <w:tcBorders>
              <w:left w:val="single" w:color="000000" w:sz="6" w:space="0"/>
              <w:right w:val="single" w:color="000000" w:sz="6" w:space="0"/>
            </w:tcBorders>
          </w:tcPr>
          <w:p>
            <w:pPr>
              <w:pStyle w:val="16"/>
              <w:spacing w:line="216" w:lineRule="exact"/>
              <w:ind w:left="114"/>
              <w:rPr>
                <w:sz w:val="20"/>
              </w:rPr>
            </w:pPr>
            <w:r>
              <w:rPr>
                <w:w w:val="105"/>
                <w:sz w:val="20"/>
              </w:rPr>
              <w:t>Qty.:</w:t>
            </w:r>
          </w:p>
        </w:tc>
        <w:tc>
          <w:tcPr>
            <w:tcW w:w="5764" w:type="dxa"/>
            <w:tcBorders>
              <w:left w:val="single" w:color="000000" w:sz="6" w:space="0"/>
            </w:tcBorders>
          </w:tcPr>
          <w:p>
            <w:pPr>
              <w:pStyle w:val="16"/>
              <w:spacing w:line="216" w:lineRule="exact"/>
              <w:ind w:left="112"/>
              <w:rPr>
                <w:sz w:val="20"/>
              </w:rPr>
            </w:pPr>
            <w:r>
              <w:rPr>
                <w:w w:val="105"/>
                <w:sz w:val="20"/>
              </w:rPr>
              <w:t>Description:</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238" w:hRule="atLeast"/>
        </w:trPr>
        <w:tc>
          <w:tcPr>
            <w:tcW w:w="846" w:type="dxa"/>
            <w:tcBorders>
              <w:top w:val="single" w:color="000000" w:sz="6" w:space="0"/>
              <w:bottom w:val="single" w:color="000000" w:sz="6" w:space="0"/>
              <w:right w:val="single" w:color="000000" w:sz="6" w:space="0"/>
            </w:tcBorders>
          </w:tcPr>
          <w:p>
            <w:pPr>
              <w:pStyle w:val="16"/>
              <w:spacing w:before="1" w:line="217" w:lineRule="exact"/>
              <w:rPr>
                <w:rFonts w:hint="default" w:eastAsia="宋体"/>
                <w:sz w:val="20"/>
                <w:lang w:val="en-US" w:eastAsia="zh-CN"/>
              </w:rPr>
            </w:pPr>
            <w:r>
              <w:rPr>
                <w:rFonts w:hint="eastAsia" w:eastAsia="宋体"/>
                <w:w w:val="105"/>
                <w:sz w:val="20"/>
                <w:lang w:val="en-US" w:eastAsia="zh-CN"/>
              </w:rPr>
              <w:t>FA01</w:t>
            </w:r>
          </w:p>
        </w:tc>
        <w:tc>
          <w:tcPr>
            <w:tcW w:w="1187" w:type="dxa"/>
            <w:tcBorders>
              <w:top w:val="single" w:color="000000" w:sz="6" w:space="0"/>
              <w:left w:val="single" w:color="000000" w:sz="6" w:space="0"/>
              <w:bottom w:val="single" w:color="000000" w:sz="6" w:space="0"/>
              <w:right w:val="single" w:color="000000" w:sz="6" w:space="0"/>
            </w:tcBorders>
          </w:tcPr>
          <w:p>
            <w:pPr>
              <w:pStyle w:val="16"/>
              <w:spacing w:before="1" w:line="217" w:lineRule="exact"/>
              <w:ind w:left="116"/>
              <w:rPr>
                <w:sz w:val="20"/>
              </w:rPr>
            </w:pPr>
          </w:p>
        </w:tc>
        <w:tc>
          <w:tcPr>
            <w:tcW w:w="765" w:type="dxa"/>
            <w:tcBorders>
              <w:top w:val="single" w:color="000000" w:sz="6" w:space="0"/>
              <w:left w:val="single" w:color="000000" w:sz="6" w:space="0"/>
              <w:bottom w:val="single" w:color="000000" w:sz="6" w:space="0"/>
              <w:right w:val="single" w:color="000000" w:sz="6" w:space="0"/>
            </w:tcBorders>
          </w:tcPr>
          <w:p>
            <w:pPr>
              <w:pStyle w:val="16"/>
              <w:spacing w:before="1" w:line="217" w:lineRule="exact"/>
              <w:ind w:left="114"/>
              <w:rPr>
                <w:sz w:val="20"/>
              </w:rPr>
            </w:pPr>
            <w:r>
              <w:rPr>
                <w:w w:val="103"/>
                <w:sz w:val="20"/>
              </w:rPr>
              <w:t>1</w:t>
            </w:r>
          </w:p>
        </w:tc>
        <w:tc>
          <w:tcPr>
            <w:tcW w:w="5764" w:type="dxa"/>
            <w:tcBorders>
              <w:top w:val="single" w:color="000000" w:sz="6" w:space="0"/>
              <w:left w:val="single" w:color="000000" w:sz="6" w:space="0"/>
              <w:bottom w:val="single" w:color="000000" w:sz="6" w:space="0"/>
            </w:tcBorders>
          </w:tcPr>
          <w:p>
            <w:pPr>
              <w:pStyle w:val="16"/>
              <w:spacing w:before="1" w:line="217" w:lineRule="exact"/>
              <w:ind w:left="112"/>
              <w:rPr>
                <w:rFonts w:hint="eastAsia" w:eastAsia="宋体"/>
                <w:sz w:val="20"/>
                <w:lang w:val="en-US" w:eastAsia="zh-CN"/>
              </w:rPr>
            </w:pPr>
            <w:r>
              <w:rPr>
                <w:rFonts w:hint="eastAsia" w:eastAsia="宋体"/>
                <w:w w:val="105"/>
                <w:sz w:val="20"/>
                <w:lang w:val="en-US" w:eastAsia="zh-CN"/>
              </w:rPr>
              <w:t>G3/4</w:t>
            </w:r>
            <w:r>
              <w:rPr>
                <w:w w:val="105"/>
                <w:sz w:val="20"/>
              </w:rPr>
              <w:t>"</w:t>
            </w:r>
            <w:r>
              <w:rPr>
                <w:rFonts w:hint="eastAsia" w:eastAsia="宋体"/>
                <w:w w:val="105"/>
                <w:sz w:val="20"/>
                <w:lang w:val="en-US" w:eastAsia="zh-CN"/>
              </w:rPr>
              <w:t xml:space="preserve"> </w:t>
            </w:r>
            <w:r>
              <w:rPr>
                <w:w w:val="105"/>
                <w:sz w:val="20"/>
              </w:rPr>
              <w:t>FILTER</w:t>
            </w:r>
            <w:r>
              <w:rPr>
                <w:rFonts w:hint="eastAsia" w:eastAsia="宋体"/>
                <w:w w:val="105"/>
                <w:sz w:val="20"/>
                <w:lang w:val="en-US" w:eastAsia="zh-CN"/>
              </w:rPr>
              <w:t xml:space="preserve"> ASSEMBLY</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235" w:hRule="atLeast"/>
        </w:trPr>
        <w:tc>
          <w:tcPr>
            <w:tcW w:w="846" w:type="dxa"/>
            <w:tcBorders>
              <w:top w:val="single" w:color="000000" w:sz="6" w:space="0"/>
              <w:bottom w:val="single" w:color="000000" w:sz="6" w:space="0"/>
              <w:right w:val="single" w:color="000000" w:sz="6" w:space="0"/>
            </w:tcBorders>
          </w:tcPr>
          <w:p>
            <w:pPr>
              <w:pStyle w:val="16"/>
              <w:spacing w:line="216" w:lineRule="exact"/>
              <w:rPr>
                <w:rFonts w:hint="default" w:eastAsia="宋体"/>
                <w:sz w:val="20"/>
                <w:lang w:val="en-US" w:eastAsia="zh-CN"/>
              </w:rPr>
            </w:pPr>
            <w:r>
              <w:rPr>
                <w:rFonts w:hint="eastAsia" w:eastAsia="宋体"/>
                <w:w w:val="105"/>
                <w:sz w:val="20"/>
                <w:lang w:val="en-US" w:eastAsia="zh-CN"/>
              </w:rPr>
              <w:t>FA02</w:t>
            </w:r>
          </w:p>
        </w:tc>
        <w:tc>
          <w:tcPr>
            <w:tcW w:w="1187" w:type="dxa"/>
            <w:tcBorders>
              <w:top w:val="single" w:color="000000" w:sz="6" w:space="0"/>
              <w:left w:val="single" w:color="000000" w:sz="6" w:space="0"/>
              <w:bottom w:val="single" w:color="000000" w:sz="6" w:space="0"/>
              <w:right w:val="single" w:color="000000" w:sz="6" w:space="0"/>
            </w:tcBorders>
          </w:tcPr>
          <w:p>
            <w:pPr>
              <w:pStyle w:val="16"/>
              <w:spacing w:line="216" w:lineRule="exact"/>
              <w:ind w:left="116"/>
              <w:rPr>
                <w:sz w:val="20"/>
              </w:rPr>
            </w:pPr>
          </w:p>
        </w:tc>
        <w:tc>
          <w:tcPr>
            <w:tcW w:w="765" w:type="dxa"/>
            <w:tcBorders>
              <w:top w:val="single" w:color="000000" w:sz="6" w:space="0"/>
              <w:left w:val="single" w:color="000000" w:sz="6" w:space="0"/>
              <w:bottom w:val="single" w:color="000000" w:sz="6" w:space="0"/>
              <w:right w:val="single" w:color="000000" w:sz="6" w:space="0"/>
            </w:tcBorders>
          </w:tcPr>
          <w:p>
            <w:pPr>
              <w:pStyle w:val="16"/>
              <w:spacing w:line="216" w:lineRule="exact"/>
              <w:ind w:left="114"/>
              <w:rPr>
                <w:sz w:val="20"/>
              </w:rPr>
            </w:pPr>
            <w:r>
              <w:rPr>
                <w:w w:val="103"/>
                <w:sz w:val="20"/>
              </w:rPr>
              <w:t>1</w:t>
            </w:r>
          </w:p>
        </w:tc>
        <w:tc>
          <w:tcPr>
            <w:tcW w:w="5764" w:type="dxa"/>
            <w:tcBorders>
              <w:top w:val="single" w:color="000000" w:sz="6" w:space="0"/>
              <w:left w:val="single" w:color="000000" w:sz="6" w:space="0"/>
              <w:bottom w:val="single" w:color="000000" w:sz="6" w:space="0"/>
            </w:tcBorders>
          </w:tcPr>
          <w:p>
            <w:pPr>
              <w:pStyle w:val="16"/>
              <w:spacing w:line="216" w:lineRule="exact"/>
              <w:ind w:left="112"/>
              <w:rPr>
                <w:rFonts w:hint="default" w:eastAsia="宋体"/>
                <w:sz w:val="20"/>
                <w:lang w:val="en-US" w:eastAsia="zh-CN"/>
              </w:rPr>
            </w:pPr>
            <w:r>
              <w:rPr>
                <w:w w:val="105"/>
                <w:sz w:val="20"/>
              </w:rPr>
              <w:t>FILTER</w:t>
            </w:r>
            <w:bookmarkStart w:id="20" w:name="OLE_LINK1"/>
            <w:r>
              <w:rPr>
                <w:spacing w:val="-9"/>
                <w:w w:val="105"/>
                <w:sz w:val="20"/>
              </w:rPr>
              <w:t xml:space="preserve"> </w:t>
            </w:r>
            <w:bookmarkEnd w:id="20"/>
            <w:r>
              <w:rPr>
                <w:rFonts w:hint="eastAsia" w:eastAsia="宋体"/>
                <w:w w:val="105"/>
                <w:sz w:val="20"/>
                <w:lang w:val="en-US" w:eastAsia="zh-CN"/>
              </w:rPr>
              <w:t>GAP</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238" w:hRule="atLeast"/>
        </w:trPr>
        <w:tc>
          <w:tcPr>
            <w:tcW w:w="846" w:type="dxa"/>
            <w:tcBorders>
              <w:top w:val="single" w:color="000000" w:sz="6" w:space="0"/>
              <w:bottom w:val="single" w:color="000000" w:sz="6" w:space="0"/>
              <w:right w:val="single" w:color="000000" w:sz="6" w:space="0"/>
            </w:tcBorders>
          </w:tcPr>
          <w:p>
            <w:pPr>
              <w:pStyle w:val="16"/>
              <w:spacing w:before="1" w:line="217" w:lineRule="exact"/>
              <w:rPr>
                <w:rFonts w:hint="default" w:eastAsia="宋体"/>
                <w:sz w:val="20"/>
                <w:lang w:val="en-US" w:eastAsia="zh-CN"/>
              </w:rPr>
            </w:pPr>
            <w:r>
              <w:rPr>
                <w:rFonts w:hint="eastAsia" w:eastAsia="宋体"/>
                <w:w w:val="105"/>
                <w:sz w:val="20"/>
                <w:lang w:val="en-US" w:eastAsia="zh-CN"/>
              </w:rPr>
              <w:t>FA03</w:t>
            </w:r>
          </w:p>
        </w:tc>
        <w:tc>
          <w:tcPr>
            <w:tcW w:w="1187" w:type="dxa"/>
            <w:tcBorders>
              <w:top w:val="single" w:color="000000" w:sz="6" w:space="0"/>
              <w:left w:val="single" w:color="000000" w:sz="6" w:space="0"/>
              <w:bottom w:val="single" w:color="000000" w:sz="6" w:space="0"/>
              <w:right w:val="single" w:color="000000" w:sz="6" w:space="0"/>
            </w:tcBorders>
          </w:tcPr>
          <w:p>
            <w:pPr>
              <w:pStyle w:val="16"/>
              <w:spacing w:before="1" w:line="217" w:lineRule="exact"/>
              <w:ind w:left="116"/>
              <w:rPr>
                <w:sz w:val="20"/>
              </w:rPr>
            </w:pPr>
          </w:p>
        </w:tc>
        <w:tc>
          <w:tcPr>
            <w:tcW w:w="765" w:type="dxa"/>
            <w:tcBorders>
              <w:top w:val="single" w:color="000000" w:sz="6" w:space="0"/>
              <w:left w:val="single" w:color="000000" w:sz="6" w:space="0"/>
              <w:bottom w:val="single" w:color="000000" w:sz="6" w:space="0"/>
              <w:right w:val="single" w:color="000000" w:sz="6" w:space="0"/>
            </w:tcBorders>
          </w:tcPr>
          <w:p>
            <w:pPr>
              <w:pStyle w:val="16"/>
              <w:spacing w:before="1" w:line="217" w:lineRule="exact"/>
              <w:ind w:left="114"/>
              <w:rPr>
                <w:sz w:val="20"/>
              </w:rPr>
            </w:pPr>
            <w:r>
              <w:rPr>
                <w:w w:val="103"/>
                <w:sz w:val="20"/>
              </w:rPr>
              <w:t>1</w:t>
            </w:r>
          </w:p>
        </w:tc>
        <w:tc>
          <w:tcPr>
            <w:tcW w:w="5764" w:type="dxa"/>
            <w:tcBorders>
              <w:top w:val="single" w:color="000000" w:sz="6" w:space="0"/>
              <w:left w:val="single" w:color="000000" w:sz="6" w:space="0"/>
              <w:bottom w:val="single" w:color="000000" w:sz="6" w:space="0"/>
            </w:tcBorders>
          </w:tcPr>
          <w:p>
            <w:pPr>
              <w:pStyle w:val="16"/>
              <w:spacing w:before="1" w:line="217" w:lineRule="exact"/>
              <w:ind w:left="112"/>
              <w:rPr>
                <w:rFonts w:hint="default" w:eastAsia="宋体"/>
                <w:sz w:val="20"/>
                <w:lang w:val="en-US" w:eastAsia="zh-CN"/>
              </w:rPr>
            </w:pPr>
            <w:r>
              <w:rPr>
                <w:rFonts w:hint="eastAsia" w:eastAsia="宋体"/>
                <w:w w:val="105"/>
                <w:sz w:val="20"/>
                <w:lang w:val="en-US" w:eastAsia="zh-CN"/>
              </w:rPr>
              <w:t>FILTER</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235" w:hRule="atLeast"/>
        </w:trPr>
        <w:tc>
          <w:tcPr>
            <w:tcW w:w="846" w:type="dxa"/>
            <w:tcBorders>
              <w:top w:val="single" w:color="000000" w:sz="6" w:space="0"/>
              <w:bottom w:val="single" w:color="000000" w:sz="6" w:space="0"/>
              <w:right w:val="single" w:color="000000" w:sz="6" w:space="0"/>
            </w:tcBorders>
          </w:tcPr>
          <w:p>
            <w:pPr>
              <w:pStyle w:val="16"/>
              <w:spacing w:line="216" w:lineRule="exact"/>
              <w:rPr>
                <w:rFonts w:hint="default" w:eastAsia="宋体"/>
                <w:sz w:val="20"/>
                <w:lang w:val="en-US" w:eastAsia="zh-CN"/>
              </w:rPr>
            </w:pPr>
            <w:r>
              <w:rPr>
                <w:rFonts w:hint="eastAsia" w:eastAsia="宋体"/>
                <w:w w:val="105"/>
                <w:sz w:val="20"/>
                <w:lang w:val="en-US" w:eastAsia="zh-CN"/>
              </w:rPr>
              <w:t>FA04</w:t>
            </w:r>
          </w:p>
        </w:tc>
        <w:tc>
          <w:tcPr>
            <w:tcW w:w="1187" w:type="dxa"/>
            <w:tcBorders>
              <w:top w:val="single" w:color="000000" w:sz="6" w:space="0"/>
              <w:left w:val="single" w:color="000000" w:sz="6" w:space="0"/>
              <w:bottom w:val="single" w:color="000000" w:sz="6" w:space="0"/>
              <w:right w:val="single" w:color="000000" w:sz="6" w:space="0"/>
            </w:tcBorders>
          </w:tcPr>
          <w:p>
            <w:pPr>
              <w:pStyle w:val="16"/>
              <w:spacing w:line="216" w:lineRule="exact"/>
              <w:ind w:left="116"/>
              <w:rPr>
                <w:sz w:val="20"/>
              </w:rPr>
            </w:pPr>
          </w:p>
        </w:tc>
        <w:tc>
          <w:tcPr>
            <w:tcW w:w="765" w:type="dxa"/>
            <w:tcBorders>
              <w:top w:val="single" w:color="000000" w:sz="6" w:space="0"/>
              <w:left w:val="single" w:color="000000" w:sz="6" w:space="0"/>
              <w:bottom w:val="single" w:color="000000" w:sz="6" w:space="0"/>
              <w:right w:val="single" w:color="000000" w:sz="6" w:space="0"/>
            </w:tcBorders>
          </w:tcPr>
          <w:p>
            <w:pPr>
              <w:pStyle w:val="16"/>
              <w:spacing w:line="216" w:lineRule="exact"/>
              <w:ind w:left="114"/>
              <w:rPr>
                <w:sz w:val="20"/>
              </w:rPr>
            </w:pPr>
            <w:r>
              <w:rPr>
                <w:w w:val="103"/>
                <w:sz w:val="20"/>
              </w:rPr>
              <w:t>1</w:t>
            </w:r>
          </w:p>
        </w:tc>
        <w:tc>
          <w:tcPr>
            <w:tcW w:w="5764" w:type="dxa"/>
            <w:tcBorders>
              <w:top w:val="single" w:color="000000" w:sz="6" w:space="0"/>
              <w:left w:val="single" w:color="000000" w:sz="6" w:space="0"/>
              <w:bottom w:val="single" w:color="000000" w:sz="6" w:space="0"/>
            </w:tcBorders>
          </w:tcPr>
          <w:p>
            <w:pPr>
              <w:pStyle w:val="16"/>
              <w:spacing w:line="216" w:lineRule="exact"/>
              <w:ind w:left="112"/>
              <w:rPr>
                <w:rFonts w:hint="default" w:eastAsia="宋体"/>
                <w:sz w:val="20"/>
                <w:lang w:val="en-US" w:eastAsia="zh-CN"/>
              </w:rPr>
            </w:pPr>
            <w:r>
              <w:rPr>
                <w:rFonts w:hint="eastAsia" w:eastAsia="宋体"/>
                <w:w w:val="105"/>
                <w:sz w:val="20"/>
                <w:lang w:val="en-US" w:eastAsia="zh-CN"/>
              </w:rPr>
              <w:t xml:space="preserve"> SHELL</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235" w:hRule="atLeast"/>
        </w:trPr>
        <w:tc>
          <w:tcPr>
            <w:tcW w:w="846" w:type="dxa"/>
            <w:tcBorders>
              <w:top w:val="single" w:color="000000" w:sz="6" w:space="0"/>
              <w:bottom w:val="single" w:color="000000" w:sz="6" w:space="0"/>
              <w:right w:val="single" w:color="000000" w:sz="6" w:space="0"/>
            </w:tcBorders>
          </w:tcPr>
          <w:p>
            <w:pPr>
              <w:pStyle w:val="16"/>
              <w:spacing w:line="216" w:lineRule="exact"/>
              <w:rPr>
                <w:rFonts w:hint="default" w:eastAsia="宋体"/>
                <w:w w:val="105"/>
                <w:sz w:val="20"/>
                <w:lang w:val="en-US" w:eastAsia="zh-CN"/>
              </w:rPr>
            </w:pPr>
            <w:r>
              <w:rPr>
                <w:rFonts w:hint="eastAsia" w:eastAsia="宋体"/>
                <w:w w:val="105"/>
                <w:sz w:val="20"/>
                <w:lang w:val="en-US" w:eastAsia="zh-CN"/>
              </w:rPr>
              <w:t>FA05</w:t>
            </w:r>
          </w:p>
        </w:tc>
        <w:tc>
          <w:tcPr>
            <w:tcW w:w="1187" w:type="dxa"/>
            <w:tcBorders>
              <w:top w:val="single" w:color="000000" w:sz="6" w:space="0"/>
              <w:left w:val="single" w:color="000000" w:sz="6" w:space="0"/>
              <w:bottom w:val="single" w:color="000000" w:sz="6" w:space="0"/>
              <w:right w:val="single" w:color="000000" w:sz="6" w:space="0"/>
            </w:tcBorders>
          </w:tcPr>
          <w:p>
            <w:pPr>
              <w:pStyle w:val="16"/>
              <w:spacing w:line="216" w:lineRule="exact"/>
              <w:ind w:left="116"/>
              <w:rPr>
                <w:sz w:val="20"/>
              </w:rPr>
            </w:pPr>
          </w:p>
        </w:tc>
        <w:tc>
          <w:tcPr>
            <w:tcW w:w="765" w:type="dxa"/>
            <w:tcBorders>
              <w:top w:val="single" w:color="000000" w:sz="6" w:space="0"/>
              <w:left w:val="single" w:color="000000" w:sz="6" w:space="0"/>
              <w:bottom w:val="single" w:color="000000" w:sz="6" w:space="0"/>
              <w:right w:val="single" w:color="000000" w:sz="6" w:space="0"/>
            </w:tcBorders>
          </w:tcPr>
          <w:p>
            <w:pPr>
              <w:pStyle w:val="16"/>
              <w:spacing w:line="216" w:lineRule="exact"/>
              <w:ind w:left="114"/>
              <w:rPr>
                <w:rFonts w:hint="eastAsia" w:eastAsia="宋体"/>
                <w:w w:val="103"/>
                <w:sz w:val="20"/>
                <w:lang w:val="en-US" w:eastAsia="zh-CN"/>
              </w:rPr>
            </w:pPr>
            <w:r>
              <w:rPr>
                <w:rFonts w:hint="eastAsia" w:eastAsia="宋体"/>
                <w:w w:val="103"/>
                <w:sz w:val="20"/>
                <w:lang w:val="en-US" w:eastAsia="zh-CN"/>
              </w:rPr>
              <w:t>1</w:t>
            </w:r>
          </w:p>
        </w:tc>
        <w:tc>
          <w:tcPr>
            <w:tcW w:w="5764" w:type="dxa"/>
            <w:tcBorders>
              <w:top w:val="single" w:color="000000" w:sz="6" w:space="0"/>
              <w:left w:val="single" w:color="000000" w:sz="6" w:space="0"/>
              <w:bottom w:val="single" w:color="000000" w:sz="6" w:space="0"/>
            </w:tcBorders>
          </w:tcPr>
          <w:p>
            <w:pPr>
              <w:pStyle w:val="16"/>
              <w:spacing w:line="216" w:lineRule="exact"/>
              <w:ind w:left="112"/>
              <w:rPr>
                <w:rFonts w:hint="default" w:eastAsia="宋体"/>
                <w:w w:val="105"/>
                <w:sz w:val="20"/>
                <w:lang w:val="en-US" w:eastAsia="zh-CN"/>
              </w:rPr>
            </w:pPr>
            <w:r>
              <w:rPr>
                <w:rFonts w:hint="eastAsia" w:eastAsia="宋体"/>
                <w:w w:val="105"/>
                <w:sz w:val="20"/>
                <w:lang w:val="en-US" w:eastAsia="zh-CN"/>
              </w:rPr>
              <w:t>BLEED VALVE</w:t>
            </w:r>
          </w:p>
        </w:tc>
      </w:tr>
    </w:tbl>
    <w:p>
      <w:pPr>
        <w:pStyle w:val="6"/>
        <w:rPr>
          <w:rFonts w:ascii="Calibri"/>
          <w:b/>
          <w:sz w:val="20"/>
        </w:rPr>
      </w:pPr>
    </w:p>
    <w:p>
      <w:pPr>
        <w:pStyle w:val="6"/>
        <w:rPr>
          <w:rFonts w:ascii="Calibri"/>
          <w:b/>
          <w:sz w:val="20"/>
        </w:rPr>
      </w:pPr>
    </w:p>
    <w:p>
      <w:pPr>
        <w:pStyle w:val="6"/>
        <w:spacing w:before="4"/>
        <w:rPr>
          <w:rFonts w:ascii="Calibri"/>
          <w:b/>
          <w:sz w:val="16"/>
        </w:rPr>
      </w:pPr>
    </w:p>
    <w:p>
      <w:pPr>
        <w:pStyle w:val="6"/>
        <w:spacing w:before="4"/>
        <w:rPr>
          <w:rFonts w:ascii="Calibri"/>
          <w:b/>
          <w:sz w:val="16"/>
        </w:rPr>
      </w:pPr>
    </w:p>
    <w:p>
      <w:pPr>
        <w:pStyle w:val="6"/>
        <w:spacing w:before="4"/>
        <w:rPr>
          <w:rFonts w:ascii="Calibri"/>
          <w:b/>
          <w:sz w:val="16"/>
        </w:rPr>
      </w:pPr>
    </w:p>
    <w:p>
      <w:pPr>
        <w:pStyle w:val="6"/>
        <w:spacing w:before="4"/>
        <w:rPr>
          <w:rFonts w:ascii="Calibri"/>
          <w:b/>
          <w:sz w:val="16"/>
        </w:rPr>
      </w:pPr>
    </w:p>
    <w:p>
      <w:pPr>
        <w:pStyle w:val="6"/>
        <w:spacing w:before="4"/>
        <w:rPr>
          <w:rFonts w:ascii="Calibri"/>
          <w:b/>
          <w:sz w:val="16"/>
        </w:rPr>
      </w:pPr>
    </w:p>
    <w:p>
      <w:pPr>
        <w:pStyle w:val="6"/>
        <w:spacing w:before="4"/>
        <w:rPr>
          <w:rFonts w:ascii="Calibri"/>
          <w:b/>
          <w:sz w:val="16"/>
        </w:rPr>
      </w:pPr>
    </w:p>
    <w:p>
      <w:pPr>
        <w:pStyle w:val="6"/>
        <w:spacing w:before="4"/>
        <w:rPr>
          <w:rFonts w:ascii="Calibri"/>
          <w:b/>
          <w:sz w:val="16"/>
        </w:rPr>
      </w:pPr>
      <w:r>
        <mc:AlternateContent>
          <mc:Choice Requires="wps">
            <w:drawing>
              <wp:anchor distT="0" distB="0" distL="114300" distR="114300" simplePos="0" relativeHeight="251731968" behindDoc="1" locked="0" layoutInCell="1" allowOverlap="1">
                <wp:simplePos x="0" y="0"/>
                <wp:positionH relativeFrom="page">
                  <wp:posOffset>1334770</wp:posOffset>
                </wp:positionH>
                <wp:positionV relativeFrom="paragraph">
                  <wp:posOffset>151130</wp:posOffset>
                </wp:positionV>
                <wp:extent cx="5467985" cy="5715"/>
                <wp:effectExtent l="0" t="0" r="0" b="0"/>
                <wp:wrapTopAndBottom/>
                <wp:docPr id="375" name="矩形 375"/>
                <wp:cNvGraphicFramePr/>
                <a:graphic xmlns:a="http://schemas.openxmlformats.org/drawingml/2006/main">
                  <a:graphicData uri="http://schemas.microsoft.com/office/word/2010/wordprocessingShape">
                    <wps:wsp>
                      <wps:cNvSpPr/>
                      <wps:spPr>
                        <a:xfrm>
                          <a:off x="0" y="0"/>
                          <a:ext cx="546798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1pt;margin-top:11.9pt;height:0.45pt;width:430.55pt;mso-position-horizontal-relative:page;mso-wrap-distance-bottom:0pt;mso-wrap-distance-top:0pt;z-index:-251584512;mso-width-relative:page;mso-height-relative:page;" fillcolor="#000000" filled="t" stroked="f" coordsize="21600,21600" o:gfxdata="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wgCBxNkAAAAKAQAADwAAAAAAAAABACAAAAAiAAAAZHJzL2Rvd25yZXYueG1sUEsBAhQAFAAAAAgA&#10;h07iQObi9BiyAQAAYQMAAA4AAAAAAAAAAQAgAAAAKAEAAGRycy9lMm9Eb2MueG1sUEsFBgAAAAAG&#10;AAYAWQEAAEwFAAAAAA==&#10;">
                <v:fill on="t" focussize="0,0"/>
                <v:stroke on="f"/>
                <v:imagedata o:title=""/>
                <o:lock v:ext="edit" aspectratio="f"/>
                <w10:wrap type="topAndBottom"/>
              </v:rect>
            </w:pict>
          </mc:Fallback>
        </mc:AlternateContent>
      </w:r>
    </w:p>
    <w:p>
      <w:pPr>
        <w:pStyle w:val="6"/>
        <w:spacing w:before="9"/>
        <w:rPr>
          <w:sz w:val="16"/>
        </w:rPr>
      </w:pPr>
    </w:p>
    <w:p>
      <w:pPr>
        <w:pStyle w:val="6"/>
        <w:spacing w:before="9"/>
        <w:rPr>
          <w:sz w:val="16"/>
        </w:rPr>
      </w:pPr>
    </w:p>
    <w:p>
      <w:pPr>
        <w:pStyle w:val="6"/>
        <w:spacing w:before="9"/>
        <w:rPr>
          <w:sz w:val="16"/>
        </w:rPr>
      </w:pPr>
    </w:p>
    <w:p>
      <w:pPr>
        <w:pStyle w:val="6"/>
        <w:spacing w:before="9"/>
        <w:rPr>
          <w:sz w:val="16"/>
        </w:rPr>
      </w:pPr>
    </w:p>
    <w:p>
      <w:pPr>
        <w:spacing w:line="239" w:lineRule="auto"/>
        <w:jc w:val="right"/>
        <w:rPr>
          <w:rFonts w:ascii="Arial" w:hAnsi="Arial" w:eastAsia="Arial"/>
        </w:rPr>
      </w:pPr>
      <w:r>
        <w:rPr>
          <w:rFonts w:hint="eastAsia" w:ascii="Times New Roman" w:hAnsi="Times New Roman" w:eastAsia="宋体"/>
          <w:lang w:val="en-US" w:eastAsia="zh-CN"/>
        </w:rPr>
        <w:t xml:space="preserve">  </w:t>
      </w:r>
      <w:r>
        <w:drawing>
          <wp:anchor distT="0" distB="0" distL="114300" distR="114300" simplePos="0" relativeHeight="251855872" behindDoc="1" locked="0" layoutInCell="1" allowOverlap="1">
            <wp:simplePos x="0" y="0"/>
            <wp:positionH relativeFrom="column">
              <wp:posOffset>333375</wp:posOffset>
            </wp:positionH>
            <wp:positionV relativeFrom="paragraph">
              <wp:posOffset>127635</wp:posOffset>
            </wp:positionV>
            <wp:extent cx="6141720" cy="8474075"/>
            <wp:effectExtent l="0" t="0" r="11430" b="3175"/>
            <wp:wrapNone/>
            <wp:docPr id="129" name="图片 2" descr="FS-1535爆炸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descr="FS-1535爆炸图"/>
                    <pic:cNvPicPr>
                      <a:picLocks noChangeAspect="1"/>
                    </pic:cNvPicPr>
                  </pic:nvPicPr>
                  <pic:blipFill>
                    <a:blip r:embed="rId158"/>
                    <a:srcRect b="2442"/>
                    <a:stretch>
                      <a:fillRect/>
                    </a:stretch>
                  </pic:blipFill>
                  <pic:spPr>
                    <a:xfrm>
                      <a:off x="0" y="0"/>
                      <a:ext cx="6141720" cy="8474075"/>
                    </a:xfrm>
                    <a:prstGeom prst="rect">
                      <a:avLst/>
                    </a:prstGeom>
                  </pic:spPr>
                </pic:pic>
              </a:graphicData>
            </a:graphic>
          </wp:anchor>
        </w:drawing>
      </w:r>
      <w:r>
        <w:rPr>
          <w:rFonts w:ascii="Arial" w:hAnsi="Arial" w:eastAsia="Arial"/>
        </w:rPr>
        <w:t xml:space="preserve"> </w:t>
      </w:r>
    </w:p>
    <w:p>
      <w:pPr>
        <w:spacing w:line="200" w:lineRule="exact"/>
        <w:rPr>
          <w:b/>
        </w:rPr>
      </w:pPr>
      <w:r>
        <w:rPr>
          <w:rFonts w:hint="eastAsia" w:ascii="Times New Roman" w:hAnsi="Times New Roman" w:eastAsia="宋体"/>
          <w:lang w:val="en-US" w:eastAsia="zh-CN"/>
        </w:rPr>
        <w:t xml:space="preserve">      </w:t>
      </w:r>
      <w:r>
        <w:rPr>
          <w:rFonts w:ascii="Calibri" w:hAnsi="Times New Roman" w:eastAsia="Times New Roman" w:cs="Times New Roman"/>
          <w:b/>
          <w:sz w:val="26"/>
          <w:szCs w:val="22"/>
          <w:lang w:val="en-US" w:eastAsia="en-US" w:bidi="ar-SA"/>
        </w:rPr>
        <w:t xml:space="preserve"> </w: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8"/>
        <w:rPr>
          <w:sz w:val="16"/>
        </w:rPr>
      </w:pPr>
      <w:r>
        <mc:AlternateContent>
          <mc:Choice Requires="wps">
            <w:drawing>
              <wp:anchor distT="0" distB="0" distL="114300" distR="114300" simplePos="0" relativeHeight="251854848" behindDoc="1" locked="0" layoutInCell="1" allowOverlap="1">
                <wp:simplePos x="0" y="0"/>
                <wp:positionH relativeFrom="page">
                  <wp:posOffset>1229360</wp:posOffset>
                </wp:positionH>
                <wp:positionV relativeFrom="paragraph">
                  <wp:posOffset>33020</wp:posOffset>
                </wp:positionV>
                <wp:extent cx="5742305" cy="5715"/>
                <wp:effectExtent l="0" t="0" r="0" b="0"/>
                <wp:wrapTopAndBottom/>
                <wp:docPr id="102" name="矩形 102"/>
                <wp:cNvGraphicFramePr/>
                <a:graphic xmlns:a="http://schemas.openxmlformats.org/drawingml/2006/main">
                  <a:graphicData uri="http://schemas.microsoft.com/office/word/2010/wordprocessingShape">
                    <wps:wsp>
                      <wps:cNvSpPr/>
                      <wps:spPr>
                        <a:xfrm>
                          <a:off x="0" y="0"/>
                          <a:ext cx="574230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96.8pt;margin-top:2.6pt;height:0.45pt;width:452.15pt;mso-position-horizontal-relative:page;mso-wrap-distance-bottom:0pt;mso-wrap-distance-top:0pt;z-index:-251461632;mso-width-relative:page;mso-height-relative:page;" fillcolor="#000000" filled="t" stroked="f" coordsize="21600,21600" o:gfxdata="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zaazQ&#10;1wAAAAgBAAAPAAAAAAAAAAEAIAAAACIAAABkcnMvZG93bnJldi54bWxQSwECFAAUAAAACACHTuJA&#10;oy3gXbABAABhAwAADgAAAAAAAAABACAAAAAmAQAAZHJzL2Uyb0RvYy54bWxQSwUGAAAAAAYABgBZ&#10;AQAASAUAAAAA&#10;">
                <v:fill on="t" focussize="0,0"/>
                <v:stroke on="f"/>
                <v:imagedata o:title=""/>
                <o:lock v:ext="edit" aspectratio="f"/>
                <w10:wrap type="topAndBottom"/>
              </v:rect>
            </w:pict>
          </mc:Fallback>
        </mc:AlternateContent>
      </w:r>
    </w:p>
    <w:tbl>
      <w:tblPr>
        <w:tblStyle w:val="13"/>
        <w:tblpPr w:leftFromText="180" w:rightFromText="180" w:vertAnchor="text" w:horzAnchor="page" w:tblpX="1622" w:tblpY="268"/>
        <w:tblOverlap w:val="never"/>
        <w:tblW w:w="899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6"/>
        <w:gridCol w:w="916"/>
        <w:gridCol w:w="1216"/>
        <w:gridCol w:w="4416"/>
        <w:gridCol w:w="516"/>
        <w:gridCol w:w="8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203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S/N</w:t>
            </w:r>
          </w:p>
        </w:tc>
        <w:tc>
          <w:tcPr>
            <w:tcW w:w="12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PARTS#</w:t>
            </w:r>
          </w:p>
        </w:tc>
        <w:tc>
          <w:tcPr>
            <w:tcW w:w="4416"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PARTS NAME</w:t>
            </w:r>
          </w:p>
        </w:tc>
        <w:tc>
          <w:tcPr>
            <w:tcW w:w="516"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QTY</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REMARK</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FS1535-01</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590418300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Long gun M350</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FS1535-02</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500014035</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1/4轴向带法兰</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continue"/>
            <w:tcBorders>
              <w:top w:val="single" w:color="000000" w:sz="4" w:space="0"/>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590203005</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M4</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continue"/>
            <w:tcBorders>
              <w:top w:val="single" w:color="000000" w:sz="4" w:space="0"/>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590208301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M4*12/SUS201</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3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FS1535-03</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590403010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water inlet pipe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590402060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clamp</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FS1535-04</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590408530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Double layer steel wire high pressure pipe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FS1535-05</w:t>
            </w:r>
          </w:p>
        </w:tc>
        <w:tc>
          <w:tcPr>
            <w:tcW w:w="9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05-1</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590407110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white sprinkler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590407270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red sprinkler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590407450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yellow sprinkler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590407630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green sprinkler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05-2</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101700080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Nozzle ring</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FS1535-06</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101063032</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danger sign</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101000020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refueling sign</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FS1535-07</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590415010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Filter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FS1535-08</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101010072</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 Instructions</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FS1535-09</w:t>
            </w: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09-1</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590405061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Universal wheel</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09-2*8</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590204005</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flat gasket</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590202004</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M8*25</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FS1535-10</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590408821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pressure gauge hose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2032"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590110010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Combination pad</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restart"/>
            <w:tcBorders>
              <w:top w:val="nil"/>
              <w:left w:val="single" w:color="000000" w:sz="4" w:space="0"/>
              <w:bottom w:val="nil"/>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FS1535-11</w:t>
            </w:r>
          </w:p>
        </w:tc>
        <w:tc>
          <w:tcPr>
            <w:tcW w:w="916" w:type="dxa"/>
            <w:vMerge w:val="restart"/>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11-1</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832506010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Pressure regulating valve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590502024</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pass through</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502403120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water nozzle connector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11-2</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303012501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PR1 pressure switch assembly</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11-3</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101270380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Pressure switch soft cover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101270390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Switch core sheath</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101270400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U-shaped card</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11-4</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304226108</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VB350 pressure switch line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590501005</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pagoda</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restart"/>
            <w:tcBorders>
              <w:top w:val="nil"/>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FS1535-12</w:t>
            </w:r>
          </w:p>
        </w:tc>
        <w:tc>
          <w:tcPr>
            <w:tcW w:w="916" w:type="dxa"/>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12-1</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590403060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water inlet pipe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0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101769411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Hydraulic ferrule connector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5900904001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black rubber gasket</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nil"/>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101270841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Stainless Steel Sheath</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12-2</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590403040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water inlet pipe</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590402060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clamp</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590502022</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pass through</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12-4</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590503021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straight bend</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12-5</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590501003</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pagoda</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116" w:type="dxa"/>
            <w:vMerge w:val="continue"/>
            <w:tcBorders>
              <w:top w:val="nil"/>
              <w:left w:val="nil"/>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12-6</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590404031</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filter</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FS1535-13</w:t>
            </w:r>
          </w:p>
        </w:tc>
        <w:tc>
          <w:tcPr>
            <w:tcW w:w="916"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101270810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power switch button</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101270812</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power switch button</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116"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w:t>
            </w:r>
          </w:p>
        </w:tc>
        <w:tc>
          <w:tcPr>
            <w:tcW w:w="12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101270750</w:t>
            </w:r>
          </w:p>
        </w:tc>
        <w:tc>
          <w:tcPr>
            <w:tcW w:w="44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Emergency stop switch</w:t>
            </w:r>
          </w:p>
        </w:tc>
        <w:tc>
          <w:tcPr>
            <w:tcW w:w="5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816"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bl>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tbl>
      <w:tblPr>
        <w:tblStyle w:val="13"/>
        <w:tblpPr w:leftFromText="180" w:rightFromText="180" w:vertAnchor="text" w:horzAnchor="page" w:tblpX="1877" w:tblpY="460"/>
        <w:tblOverlap w:val="never"/>
        <w:tblW w:w="82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6"/>
        <w:gridCol w:w="916"/>
        <w:gridCol w:w="1320"/>
        <w:gridCol w:w="3616"/>
        <w:gridCol w:w="480"/>
        <w:gridCol w:w="126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kern w:val="0"/>
                <w:sz w:val="20"/>
                <w:szCs w:val="20"/>
                <w:u w:val="none"/>
                <w:lang w:val="en-US" w:eastAsia="zh-CN" w:bidi="ar"/>
              </w:rPr>
            </w:pPr>
          </w:p>
          <w:p>
            <w:pPr>
              <w:keepNext w:val="0"/>
              <w:keepLines w:val="0"/>
              <w:widowControl/>
              <w:suppressLineNumbers w:val="0"/>
              <w:jc w:val="both"/>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FS1535-14</w:t>
            </w:r>
          </w:p>
        </w:tc>
        <w:tc>
          <w:tcPr>
            <w:tcW w:w="90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14-1</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590202024</w:t>
            </w:r>
          </w:p>
        </w:tc>
        <w:tc>
          <w:tcPr>
            <w:tcW w:w="324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M10*40</w:t>
            </w:r>
          </w:p>
        </w:tc>
        <w:tc>
          <w:tcPr>
            <w:tcW w:w="4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126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90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590204006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flat gasket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590204004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10*20*1.5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590203001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Hex nuts</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590202026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Hexagon Screw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590204004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flat gasket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590204101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Double-sided tooth pad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590616010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motor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590409130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Motor shock pad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101271350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electric wire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restart"/>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FS1535-16</w:t>
            </w:r>
          </w:p>
        </w:tc>
        <w:tc>
          <w:tcPr>
            <w:tcW w:w="0" w:type="auto"/>
            <w:tcBorders>
              <w:top w:val="nil"/>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590306290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Nylon sleeve coupling</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590201045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Hexagon socket head screws</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590204005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flat gasket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590204103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Double-sided tooth pad</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8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590209020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Coupling Screw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811101060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High pressure plunger pump</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nil"/>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500012010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flange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restart"/>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FS1535-17</w:t>
            </w: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304226009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Electrical control box</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17-1</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101270120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380V AC contactor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17-2</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101270230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Thermal overload relay</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17-3</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101270200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Time Relay</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17-4</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time relay base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17-5</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101270151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380V earth leakage circuit breaker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17-6</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101270250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Small relay</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17-7</w:t>
            </w:r>
          </w:p>
        </w:tc>
        <w:tc>
          <w:tcPr>
            <w:tcW w:w="13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101270260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Small relay base</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101271190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Terminal block</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590201150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Hexagon socket head screws</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590203202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Cap Nut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500014041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Voltmeter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nil"/>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500014040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Ammeter</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restart"/>
            <w:tcBorders>
              <w:top w:val="single" w:color="000000" w:sz="4" w:space="0"/>
              <w:left w:val="single" w:color="000000" w:sz="4" w:space="0"/>
              <w:bottom w:val="single" w:color="000000" w:sz="4" w:space="0"/>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FS1535-18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Rack Front Bezel</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rack back panel</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590710072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FS rack</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1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rack side panel</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4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18-5*60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590208203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Phillips pan head screw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60 </w:t>
            </w:r>
          </w:p>
        </w:tc>
        <w:tc>
          <w:tcPr>
            <w:tcW w:w="12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590204005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flat gasket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12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590202019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Hexagon Screw</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12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0" w:type="auto"/>
            <w:vMerge w:val="continue"/>
            <w:tcBorders>
              <w:top w:val="single" w:color="000000" w:sz="4" w:space="0"/>
              <w:left w:val="single" w:color="000000" w:sz="4" w:space="0"/>
              <w:bottom w:val="single" w:color="000000" w:sz="4" w:space="0"/>
              <w:right w:val="nil"/>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590405033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ascii="宋体" w:hAnsi="宋体" w:eastAsia="宋体" w:cs="宋体"/>
                <w:i w:val="0"/>
                <w:iCs w:val="0"/>
                <w:color w:val="000000"/>
                <w:sz w:val="20"/>
                <w:szCs w:val="20"/>
                <w:u w:val="none"/>
              </w:rPr>
            </w:pPr>
            <w:r>
              <w:rPr>
                <w:rFonts w:ascii="宋体" w:hAnsi="宋体" w:eastAsia="宋体" w:cs="宋体"/>
                <w:i w:val="0"/>
                <w:iCs w:val="0"/>
                <w:color w:val="000000"/>
                <w:kern w:val="0"/>
                <w:sz w:val="20"/>
                <w:szCs w:val="20"/>
                <w:u w:val="none"/>
                <w:lang w:val="en-US" w:eastAsia="zh-CN" w:bidi="ar"/>
              </w:rPr>
              <w:t>10 Inch Sunflower Wheel</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2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宋体" w:hAnsi="宋体" w:eastAsia="宋体" w:cs="宋体"/>
                <w:i w:val="0"/>
                <w:iCs w:val="0"/>
                <w:color w:val="000000"/>
                <w:sz w:val="20"/>
                <w:szCs w:val="20"/>
                <w:u w:val="none"/>
              </w:rPr>
            </w:pPr>
          </w:p>
        </w:tc>
      </w:tr>
    </w:tbl>
    <w:p>
      <w:pPr>
        <w:rPr>
          <w:rFonts w:ascii="Calibri"/>
        </w:rPr>
      </w:pPr>
    </w:p>
    <w:p>
      <w:pPr>
        <w:rPr>
          <w:rFonts w:ascii="Calibri"/>
        </w:rPr>
      </w:pPr>
    </w:p>
    <w:p>
      <w:pPr>
        <w:rPr>
          <w:rFonts w:hint="eastAsia" w:ascii="Calibri" w:eastAsia="宋体"/>
          <w:lang w:eastAsia="zh-CN"/>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r>
        <w:rPr>
          <w:rFonts w:hint="eastAsia" w:ascii="Calibri" w:eastAsia="宋体"/>
          <w:lang w:eastAsia="zh-CN"/>
        </w:rPr>
        <w:drawing>
          <wp:anchor distT="0" distB="0" distL="114300" distR="114300" simplePos="0" relativeHeight="251841536" behindDoc="1" locked="0" layoutInCell="1" allowOverlap="1">
            <wp:simplePos x="0" y="0"/>
            <wp:positionH relativeFrom="column">
              <wp:posOffset>-64770</wp:posOffset>
            </wp:positionH>
            <wp:positionV relativeFrom="paragraph">
              <wp:posOffset>-285750</wp:posOffset>
            </wp:positionV>
            <wp:extent cx="7560310" cy="5570220"/>
            <wp:effectExtent l="0" t="0" r="11430" b="2540"/>
            <wp:wrapNone/>
            <wp:docPr id="218" name="图片 218" descr="ST20-N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ST20-N_00"/>
                    <pic:cNvPicPr>
                      <a:picLocks noChangeAspect="1"/>
                    </pic:cNvPicPr>
                  </pic:nvPicPr>
                  <pic:blipFill>
                    <a:blip r:embed="rId159"/>
                    <a:stretch>
                      <a:fillRect/>
                    </a:stretch>
                  </pic:blipFill>
                  <pic:spPr>
                    <a:xfrm rot="5400000">
                      <a:off x="0" y="0"/>
                      <a:ext cx="7560310" cy="5570220"/>
                    </a:xfrm>
                    <a:prstGeom prst="rect">
                      <a:avLst/>
                    </a:prstGeom>
                  </pic:spPr>
                </pic:pic>
              </a:graphicData>
            </a:graphic>
          </wp:anchor>
        </w:drawing>
      </w:r>
    </w:p>
    <w:p>
      <w:pPr>
        <w:rPr>
          <w:rFonts w:hint="eastAsia" w:ascii="Calibri" w:eastAsia="宋体"/>
          <w:lang w:eastAsia="zh-CN"/>
        </w:rPr>
      </w:pPr>
    </w:p>
    <w:p>
      <w:pPr>
        <w:rPr>
          <w:rFonts w:ascii="Calibri"/>
        </w:rPr>
      </w:pPr>
    </w:p>
    <w:p>
      <w:pPr>
        <w:rPr>
          <w:rFonts w:hint="eastAsia" w:ascii="Calibri" w:eastAsia="宋体"/>
          <w:lang w:eastAsia="zh-CN"/>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hint="eastAsia" w:ascii="Calibri" w:eastAsia="宋体"/>
          <w:lang w:eastAsia="zh-CN"/>
        </w:rPr>
      </w:pPr>
      <w:r>
        <w:rPr>
          <w:sz w:val="22"/>
        </w:rPr>
        <mc:AlternateContent>
          <mc:Choice Requires="wps">
            <w:drawing>
              <wp:anchor distT="0" distB="0" distL="114300" distR="114300" simplePos="0" relativeHeight="251792384" behindDoc="0" locked="0" layoutInCell="1" allowOverlap="1">
                <wp:simplePos x="0" y="0"/>
                <wp:positionH relativeFrom="column">
                  <wp:posOffset>598805</wp:posOffset>
                </wp:positionH>
                <wp:positionV relativeFrom="paragraph">
                  <wp:posOffset>136525</wp:posOffset>
                </wp:positionV>
                <wp:extent cx="1771650" cy="657225"/>
                <wp:effectExtent l="4445" t="5080" r="14605" b="4445"/>
                <wp:wrapNone/>
                <wp:docPr id="220" name="文本框 220"/>
                <wp:cNvGraphicFramePr/>
                <a:graphic xmlns:a="http://schemas.openxmlformats.org/drawingml/2006/main">
                  <a:graphicData uri="http://schemas.microsoft.com/office/word/2010/wordprocessingShape">
                    <wps:wsp>
                      <wps:cNvSpPr txBox="1"/>
                      <wps:spPr>
                        <a:xfrm>
                          <a:off x="4453255" y="1025525"/>
                          <a:ext cx="1771650" cy="657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pStyle w:val="2"/>
                              <w:spacing w:before="51"/>
                              <w:ind w:left="0" w:leftChars="0" w:firstLine="0" w:firstLineChars="0"/>
                              <w:jc w:val="center"/>
                              <w:rPr>
                                <w:rFonts w:ascii="Calibri"/>
                                <w:color w:val="auto"/>
                                <w:sz w:val="30"/>
                                <w:szCs w:val="30"/>
                              </w:rPr>
                            </w:pPr>
                            <w:bookmarkStart w:id="26" w:name="_TOC_250013"/>
                            <w:r>
                              <w:rPr>
                                <w:rFonts w:hint="eastAsia" w:ascii="Calibri" w:eastAsia="宋体"/>
                                <w:color w:val="auto"/>
                                <w:sz w:val="30"/>
                                <w:szCs w:val="30"/>
                                <w:lang w:val="en-US" w:eastAsia="zh-CN"/>
                              </w:rPr>
                              <w:t>Pu</w:t>
                            </w:r>
                            <w:r>
                              <w:rPr>
                                <w:rFonts w:ascii="Calibri"/>
                                <w:color w:val="auto"/>
                                <w:sz w:val="30"/>
                                <w:szCs w:val="30"/>
                              </w:rPr>
                              <w:t>mp</w:t>
                            </w:r>
                            <w:r>
                              <w:rPr>
                                <w:rFonts w:ascii="Calibri"/>
                                <w:color w:val="auto"/>
                                <w:spacing w:val="11"/>
                                <w:sz w:val="30"/>
                                <w:szCs w:val="30"/>
                              </w:rPr>
                              <w:t xml:space="preserve"> </w:t>
                            </w:r>
                            <w:r>
                              <w:rPr>
                                <w:rFonts w:ascii="Calibri"/>
                                <w:color w:val="auto"/>
                                <w:sz w:val="30"/>
                                <w:szCs w:val="30"/>
                              </w:rPr>
                              <w:t>assembly</w:t>
                            </w:r>
                          </w:p>
                          <w:p>
                            <w:pPr>
                              <w:pStyle w:val="2"/>
                              <w:spacing w:before="51"/>
                              <w:ind w:left="0" w:leftChars="0" w:firstLine="0" w:firstLineChars="0"/>
                              <w:jc w:val="center"/>
                              <w:rPr>
                                <w:rFonts w:ascii="Calibri"/>
                                <w:color w:val="auto"/>
                                <w:sz w:val="30"/>
                                <w:szCs w:val="30"/>
                              </w:rPr>
                            </w:pPr>
                            <w:r>
                              <w:rPr>
                                <w:rFonts w:ascii="Calibri"/>
                                <w:color w:val="auto"/>
                                <w:sz w:val="30"/>
                                <w:szCs w:val="30"/>
                              </w:rPr>
                              <w:t>spare-parts</w:t>
                            </w:r>
                            <w:r>
                              <w:rPr>
                                <w:rFonts w:ascii="Calibri"/>
                                <w:color w:val="auto"/>
                                <w:spacing w:val="12"/>
                                <w:sz w:val="30"/>
                                <w:szCs w:val="30"/>
                              </w:rPr>
                              <w:t xml:space="preserve"> </w:t>
                            </w:r>
                            <w:bookmarkEnd w:id="26"/>
                            <w:r>
                              <w:rPr>
                                <w:rFonts w:ascii="Calibri"/>
                                <w:color w:val="auto"/>
                                <w:sz w:val="30"/>
                                <w:szCs w:val="30"/>
                              </w:rPr>
                              <w:t>list</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15pt;margin-top:10.75pt;height:51.75pt;width:139.5pt;z-index:251792384;mso-width-relative:page;mso-height-relative:page;" fillcolor="#FFFFFF [3201]" filled="t" stroked="t" coordsize="21600,21600" o:gfxdata="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R7AUrNUAAAAJAQAADwAAAAAAAAABACAAAAAiAAAAZHJzL2Rvd25yZXYueG1sUEsBAhQAFAAAAAgA&#10;h07iQC4JUfVhAgAAxwQAAA4AAAAAAAAAAQAgAAAAJAEAAGRycy9lMm9Eb2MueG1sUEsFBgAAAAAG&#10;AAYAWQEAAPcFAAAAAA==&#10;">
                <v:fill on="t" focussize="0,0"/>
                <v:stroke weight="0.5pt" color="#000000 [3204]" joinstyle="round"/>
                <v:imagedata o:title=""/>
                <o:lock v:ext="edit" aspectratio="f"/>
                <v:textbox>
                  <w:txbxContent>
                    <w:p>
                      <w:pPr>
                        <w:pStyle w:val="2"/>
                        <w:spacing w:before="51"/>
                        <w:ind w:left="0" w:leftChars="0" w:firstLine="0" w:firstLineChars="0"/>
                        <w:jc w:val="center"/>
                        <w:rPr>
                          <w:rFonts w:ascii="Calibri"/>
                          <w:color w:val="auto"/>
                          <w:sz w:val="30"/>
                          <w:szCs w:val="30"/>
                        </w:rPr>
                      </w:pPr>
                      <w:bookmarkStart w:id="26" w:name="_TOC_250013"/>
                      <w:r>
                        <w:rPr>
                          <w:rFonts w:hint="eastAsia" w:ascii="Calibri" w:eastAsia="宋体"/>
                          <w:color w:val="auto"/>
                          <w:sz w:val="30"/>
                          <w:szCs w:val="30"/>
                          <w:lang w:val="en-US" w:eastAsia="zh-CN"/>
                        </w:rPr>
                        <w:t>Pu</w:t>
                      </w:r>
                      <w:r>
                        <w:rPr>
                          <w:rFonts w:ascii="Calibri"/>
                          <w:color w:val="auto"/>
                          <w:sz w:val="30"/>
                          <w:szCs w:val="30"/>
                        </w:rPr>
                        <w:t>mp</w:t>
                      </w:r>
                      <w:r>
                        <w:rPr>
                          <w:rFonts w:ascii="Calibri"/>
                          <w:color w:val="auto"/>
                          <w:spacing w:val="11"/>
                          <w:sz w:val="30"/>
                          <w:szCs w:val="30"/>
                        </w:rPr>
                        <w:t xml:space="preserve"> </w:t>
                      </w:r>
                      <w:r>
                        <w:rPr>
                          <w:rFonts w:ascii="Calibri"/>
                          <w:color w:val="auto"/>
                          <w:sz w:val="30"/>
                          <w:szCs w:val="30"/>
                        </w:rPr>
                        <w:t>assembly</w:t>
                      </w:r>
                    </w:p>
                    <w:p>
                      <w:pPr>
                        <w:pStyle w:val="2"/>
                        <w:spacing w:before="51"/>
                        <w:ind w:left="0" w:leftChars="0" w:firstLine="0" w:firstLineChars="0"/>
                        <w:jc w:val="center"/>
                        <w:rPr>
                          <w:rFonts w:ascii="Calibri"/>
                          <w:color w:val="auto"/>
                          <w:sz w:val="30"/>
                          <w:szCs w:val="30"/>
                        </w:rPr>
                      </w:pPr>
                      <w:r>
                        <w:rPr>
                          <w:rFonts w:ascii="Calibri"/>
                          <w:color w:val="auto"/>
                          <w:sz w:val="30"/>
                          <w:szCs w:val="30"/>
                        </w:rPr>
                        <w:t>spare-parts</w:t>
                      </w:r>
                      <w:r>
                        <w:rPr>
                          <w:rFonts w:ascii="Calibri"/>
                          <w:color w:val="auto"/>
                          <w:spacing w:val="12"/>
                          <w:sz w:val="30"/>
                          <w:szCs w:val="30"/>
                        </w:rPr>
                        <w:t xml:space="preserve"> </w:t>
                      </w:r>
                      <w:bookmarkEnd w:id="26"/>
                      <w:r>
                        <w:rPr>
                          <w:rFonts w:ascii="Calibri"/>
                          <w:color w:val="auto"/>
                          <w:sz w:val="30"/>
                          <w:szCs w:val="30"/>
                        </w:rPr>
                        <w:t>list</w:t>
                      </w:r>
                    </w:p>
                    <w:p/>
                  </w:txbxContent>
                </v:textbox>
              </v:shape>
            </w:pict>
          </mc:Fallback>
        </mc:AlternateContent>
      </w: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pStyle w:val="6"/>
        <w:spacing w:before="11"/>
        <w:rPr>
          <w:rFonts w:ascii="Calibri"/>
          <w:b/>
        </w:rPr>
      </w:pPr>
    </w:p>
    <w:p>
      <w:pPr>
        <w:spacing w:after="0" w:line="218" w:lineRule="exact"/>
        <w:jc w:val="center"/>
        <w:rPr>
          <w:rFonts w:hint="eastAsia" w:eastAsia="宋体"/>
          <w:lang w:val="en-US" w:eastAsia="zh-CN"/>
        </w:rPr>
        <w:sectPr>
          <w:headerReference r:id="rId33" w:type="default"/>
          <w:footerReference r:id="rId34" w:type="default"/>
          <w:pgSz w:w="12240" w:h="15840"/>
          <w:pgMar w:top="1128" w:right="760" w:bottom="940" w:left="760" w:header="315" w:footer="759" w:gutter="0"/>
          <w:pgNumType w:fmt="decimal"/>
          <w:cols w:space="720" w:num="1"/>
        </w:sectPr>
      </w:pPr>
    </w:p>
    <w:p>
      <w:pPr>
        <w:pStyle w:val="6"/>
        <w:spacing w:before="6"/>
        <w:rPr>
          <w:sz w:val="25"/>
        </w:rPr>
      </w:pPr>
      <w:r>
        <mc:AlternateContent>
          <mc:Choice Requires="wpg">
            <w:drawing>
              <wp:anchor distT="0" distB="0" distL="114300" distR="114300" simplePos="0" relativeHeight="251705344" behindDoc="1" locked="0" layoutInCell="1" allowOverlap="1">
                <wp:simplePos x="0" y="0"/>
                <wp:positionH relativeFrom="page">
                  <wp:posOffset>1840865</wp:posOffset>
                </wp:positionH>
                <wp:positionV relativeFrom="page">
                  <wp:posOffset>2710815</wp:posOffset>
                </wp:positionV>
                <wp:extent cx="4933315" cy="4114800"/>
                <wp:effectExtent l="0" t="635" r="635" b="0"/>
                <wp:wrapNone/>
                <wp:docPr id="390" name="组合 390"/>
                <wp:cNvGraphicFramePr/>
                <a:graphic xmlns:a="http://schemas.openxmlformats.org/drawingml/2006/main">
                  <a:graphicData uri="http://schemas.microsoft.com/office/word/2010/wordprocessingGroup">
                    <wpg:wgp>
                      <wpg:cNvGrpSpPr/>
                      <wpg:grpSpPr>
                        <a:xfrm>
                          <a:off x="0" y="0"/>
                          <a:ext cx="4933315" cy="4114800"/>
                          <a:chOff x="2899" y="4270"/>
                          <a:chExt cx="7769" cy="6480"/>
                        </a:xfrm>
                      </wpg:grpSpPr>
                      <wps:wsp>
                        <wps:cNvPr id="388" name="任意多边形 388"/>
                        <wps:cNvSpPr/>
                        <wps:spPr>
                          <a:xfrm>
                            <a:off x="3247" y="4483"/>
                            <a:ext cx="6104" cy="6188"/>
                          </a:xfrm>
                          <a:custGeom>
                            <a:avLst/>
                            <a:gdLst/>
                            <a:ahLst/>
                            <a:cxnLst/>
                            <a:pathLst>
                              <a:path w="6104" h="6188">
                                <a:moveTo>
                                  <a:pt x="1584" y="5343"/>
                                </a:moveTo>
                                <a:lnTo>
                                  <a:pt x="1580" y="5267"/>
                                </a:lnTo>
                                <a:lnTo>
                                  <a:pt x="1566" y="5190"/>
                                </a:lnTo>
                                <a:lnTo>
                                  <a:pt x="1542" y="5113"/>
                                </a:lnTo>
                                <a:lnTo>
                                  <a:pt x="1507" y="5035"/>
                                </a:lnTo>
                                <a:lnTo>
                                  <a:pt x="1466" y="4961"/>
                                </a:lnTo>
                                <a:lnTo>
                                  <a:pt x="1418" y="4890"/>
                                </a:lnTo>
                                <a:lnTo>
                                  <a:pt x="1363" y="4821"/>
                                </a:lnTo>
                                <a:lnTo>
                                  <a:pt x="1330" y="4786"/>
                                </a:lnTo>
                                <a:lnTo>
                                  <a:pt x="1315" y="4770"/>
                                </a:lnTo>
                                <a:lnTo>
                                  <a:pt x="1315" y="5381"/>
                                </a:lnTo>
                                <a:lnTo>
                                  <a:pt x="1315" y="5416"/>
                                </a:lnTo>
                                <a:lnTo>
                                  <a:pt x="1311" y="5448"/>
                                </a:lnTo>
                                <a:lnTo>
                                  <a:pt x="1304" y="5477"/>
                                </a:lnTo>
                                <a:lnTo>
                                  <a:pt x="1294" y="5503"/>
                                </a:lnTo>
                                <a:lnTo>
                                  <a:pt x="1282" y="5529"/>
                                </a:lnTo>
                                <a:lnTo>
                                  <a:pt x="1267" y="5556"/>
                                </a:lnTo>
                                <a:lnTo>
                                  <a:pt x="1249" y="5584"/>
                                </a:lnTo>
                                <a:lnTo>
                                  <a:pt x="1229" y="5611"/>
                                </a:lnTo>
                                <a:lnTo>
                                  <a:pt x="1206" y="5640"/>
                                </a:lnTo>
                                <a:lnTo>
                                  <a:pt x="1182" y="5669"/>
                                </a:lnTo>
                                <a:lnTo>
                                  <a:pt x="1155" y="5699"/>
                                </a:lnTo>
                                <a:lnTo>
                                  <a:pt x="1126" y="5729"/>
                                </a:lnTo>
                                <a:lnTo>
                                  <a:pt x="1100" y="5754"/>
                                </a:lnTo>
                                <a:lnTo>
                                  <a:pt x="1074" y="5779"/>
                                </a:lnTo>
                                <a:lnTo>
                                  <a:pt x="1046" y="5805"/>
                                </a:lnTo>
                                <a:lnTo>
                                  <a:pt x="1018" y="5830"/>
                                </a:lnTo>
                                <a:lnTo>
                                  <a:pt x="567" y="5343"/>
                                </a:lnTo>
                                <a:lnTo>
                                  <a:pt x="341" y="5098"/>
                                </a:lnTo>
                                <a:lnTo>
                                  <a:pt x="385" y="5051"/>
                                </a:lnTo>
                                <a:lnTo>
                                  <a:pt x="428" y="5006"/>
                                </a:lnTo>
                                <a:lnTo>
                                  <a:pt x="469" y="4965"/>
                                </a:lnTo>
                                <a:lnTo>
                                  <a:pt x="507" y="4927"/>
                                </a:lnTo>
                                <a:lnTo>
                                  <a:pt x="561" y="4877"/>
                                </a:lnTo>
                                <a:lnTo>
                                  <a:pt x="613" y="4838"/>
                                </a:lnTo>
                                <a:lnTo>
                                  <a:pt x="661" y="4810"/>
                                </a:lnTo>
                                <a:lnTo>
                                  <a:pt x="706" y="4793"/>
                                </a:lnTo>
                                <a:lnTo>
                                  <a:pt x="750" y="4786"/>
                                </a:lnTo>
                                <a:lnTo>
                                  <a:pt x="796" y="4786"/>
                                </a:lnTo>
                                <a:lnTo>
                                  <a:pt x="845" y="4794"/>
                                </a:lnTo>
                                <a:lnTo>
                                  <a:pt x="895" y="4810"/>
                                </a:lnTo>
                                <a:lnTo>
                                  <a:pt x="948" y="4834"/>
                                </a:lnTo>
                                <a:lnTo>
                                  <a:pt x="1003" y="4867"/>
                                </a:lnTo>
                                <a:lnTo>
                                  <a:pt x="1058" y="4910"/>
                                </a:lnTo>
                                <a:lnTo>
                                  <a:pt x="1114" y="4961"/>
                                </a:lnTo>
                                <a:lnTo>
                                  <a:pt x="1143" y="4992"/>
                                </a:lnTo>
                                <a:lnTo>
                                  <a:pt x="1171" y="5024"/>
                                </a:lnTo>
                                <a:lnTo>
                                  <a:pt x="1196" y="5058"/>
                                </a:lnTo>
                                <a:lnTo>
                                  <a:pt x="1222" y="5093"/>
                                </a:lnTo>
                                <a:lnTo>
                                  <a:pt x="1243" y="5129"/>
                                </a:lnTo>
                                <a:lnTo>
                                  <a:pt x="1262" y="5165"/>
                                </a:lnTo>
                                <a:lnTo>
                                  <a:pt x="1278" y="5200"/>
                                </a:lnTo>
                                <a:lnTo>
                                  <a:pt x="1291" y="5235"/>
                                </a:lnTo>
                                <a:lnTo>
                                  <a:pt x="1302" y="5271"/>
                                </a:lnTo>
                                <a:lnTo>
                                  <a:pt x="1310" y="5307"/>
                                </a:lnTo>
                                <a:lnTo>
                                  <a:pt x="1314" y="5344"/>
                                </a:lnTo>
                                <a:lnTo>
                                  <a:pt x="1315" y="5381"/>
                                </a:lnTo>
                                <a:lnTo>
                                  <a:pt x="1315" y="4770"/>
                                </a:lnTo>
                                <a:lnTo>
                                  <a:pt x="1301" y="4755"/>
                                </a:lnTo>
                                <a:lnTo>
                                  <a:pt x="1268" y="4722"/>
                                </a:lnTo>
                                <a:lnTo>
                                  <a:pt x="1233" y="4691"/>
                                </a:lnTo>
                                <a:lnTo>
                                  <a:pt x="1197" y="4662"/>
                                </a:lnTo>
                                <a:lnTo>
                                  <a:pt x="1159" y="4635"/>
                                </a:lnTo>
                                <a:lnTo>
                                  <a:pt x="1120" y="4609"/>
                                </a:lnTo>
                                <a:lnTo>
                                  <a:pt x="1082" y="4587"/>
                                </a:lnTo>
                                <a:lnTo>
                                  <a:pt x="1044" y="4568"/>
                                </a:lnTo>
                                <a:lnTo>
                                  <a:pt x="1006" y="4551"/>
                                </a:lnTo>
                                <a:lnTo>
                                  <a:pt x="968" y="4538"/>
                                </a:lnTo>
                                <a:lnTo>
                                  <a:pt x="930" y="4528"/>
                                </a:lnTo>
                                <a:lnTo>
                                  <a:pt x="891" y="4521"/>
                                </a:lnTo>
                                <a:lnTo>
                                  <a:pt x="852" y="4515"/>
                                </a:lnTo>
                                <a:lnTo>
                                  <a:pt x="813" y="4513"/>
                                </a:lnTo>
                                <a:lnTo>
                                  <a:pt x="773" y="4514"/>
                                </a:lnTo>
                                <a:lnTo>
                                  <a:pt x="734" y="4519"/>
                                </a:lnTo>
                                <a:lnTo>
                                  <a:pt x="696" y="4527"/>
                                </a:lnTo>
                                <a:lnTo>
                                  <a:pt x="657" y="4539"/>
                                </a:lnTo>
                                <a:lnTo>
                                  <a:pt x="619" y="4556"/>
                                </a:lnTo>
                                <a:lnTo>
                                  <a:pt x="580" y="4576"/>
                                </a:lnTo>
                                <a:lnTo>
                                  <a:pt x="543" y="4601"/>
                                </a:lnTo>
                                <a:lnTo>
                                  <a:pt x="505" y="4631"/>
                                </a:lnTo>
                                <a:lnTo>
                                  <a:pt x="467" y="4662"/>
                                </a:lnTo>
                                <a:lnTo>
                                  <a:pt x="429" y="4697"/>
                                </a:lnTo>
                                <a:lnTo>
                                  <a:pt x="391" y="4733"/>
                                </a:lnTo>
                                <a:lnTo>
                                  <a:pt x="362" y="4763"/>
                                </a:lnTo>
                                <a:lnTo>
                                  <a:pt x="330" y="4796"/>
                                </a:lnTo>
                                <a:lnTo>
                                  <a:pt x="259" y="4870"/>
                                </a:lnTo>
                                <a:lnTo>
                                  <a:pt x="162" y="4970"/>
                                </a:lnTo>
                                <a:lnTo>
                                  <a:pt x="137" y="4997"/>
                                </a:lnTo>
                                <a:lnTo>
                                  <a:pt x="104" y="5028"/>
                                </a:lnTo>
                                <a:lnTo>
                                  <a:pt x="36" y="5095"/>
                                </a:lnTo>
                                <a:lnTo>
                                  <a:pt x="0" y="5129"/>
                                </a:lnTo>
                                <a:lnTo>
                                  <a:pt x="41" y="5171"/>
                                </a:lnTo>
                                <a:lnTo>
                                  <a:pt x="73" y="5203"/>
                                </a:lnTo>
                                <a:lnTo>
                                  <a:pt x="111" y="5242"/>
                                </a:lnTo>
                                <a:lnTo>
                                  <a:pt x="206" y="5343"/>
                                </a:lnTo>
                                <a:lnTo>
                                  <a:pt x="425" y="5573"/>
                                </a:lnTo>
                                <a:lnTo>
                                  <a:pt x="580" y="5742"/>
                                </a:lnTo>
                                <a:lnTo>
                                  <a:pt x="737" y="5911"/>
                                </a:lnTo>
                                <a:lnTo>
                                  <a:pt x="786" y="5966"/>
                                </a:lnTo>
                                <a:lnTo>
                                  <a:pt x="931" y="6132"/>
                                </a:lnTo>
                                <a:lnTo>
                                  <a:pt x="979" y="6187"/>
                                </a:lnTo>
                                <a:lnTo>
                                  <a:pt x="1060" y="6103"/>
                                </a:lnTo>
                                <a:lnTo>
                                  <a:pt x="1086" y="6077"/>
                                </a:lnTo>
                                <a:lnTo>
                                  <a:pt x="1102" y="6063"/>
                                </a:lnTo>
                                <a:lnTo>
                                  <a:pt x="1323" y="5844"/>
                                </a:lnTo>
                                <a:lnTo>
                                  <a:pt x="1336" y="5830"/>
                                </a:lnTo>
                                <a:lnTo>
                                  <a:pt x="1379" y="5785"/>
                                </a:lnTo>
                                <a:lnTo>
                                  <a:pt x="1429" y="5727"/>
                                </a:lnTo>
                                <a:lnTo>
                                  <a:pt x="1473" y="5669"/>
                                </a:lnTo>
                                <a:lnTo>
                                  <a:pt x="1512" y="5611"/>
                                </a:lnTo>
                                <a:lnTo>
                                  <a:pt x="1544" y="5552"/>
                                </a:lnTo>
                                <a:lnTo>
                                  <a:pt x="1566" y="5487"/>
                                </a:lnTo>
                                <a:lnTo>
                                  <a:pt x="1580" y="5417"/>
                                </a:lnTo>
                                <a:lnTo>
                                  <a:pt x="1584" y="5343"/>
                                </a:lnTo>
                                <a:close/>
                                <a:moveTo>
                                  <a:pt x="2626" y="4541"/>
                                </a:moveTo>
                                <a:lnTo>
                                  <a:pt x="2588" y="4500"/>
                                </a:lnTo>
                                <a:lnTo>
                                  <a:pt x="2550" y="4458"/>
                                </a:lnTo>
                                <a:lnTo>
                                  <a:pt x="2510" y="4414"/>
                                </a:lnTo>
                                <a:lnTo>
                                  <a:pt x="2470" y="4368"/>
                                </a:lnTo>
                                <a:lnTo>
                                  <a:pt x="2448" y="4393"/>
                                </a:lnTo>
                                <a:lnTo>
                                  <a:pt x="2426" y="4419"/>
                                </a:lnTo>
                                <a:lnTo>
                                  <a:pt x="2404" y="4444"/>
                                </a:lnTo>
                                <a:lnTo>
                                  <a:pt x="2381" y="4469"/>
                                </a:lnTo>
                                <a:lnTo>
                                  <a:pt x="2244" y="4613"/>
                                </a:lnTo>
                                <a:lnTo>
                                  <a:pt x="2194" y="4664"/>
                                </a:lnTo>
                                <a:lnTo>
                                  <a:pt x="2154" y="4705"/>
                                </a:lnTo>
                                <a:lnTo>
                                  <a:pt x="2123" y="4736"/>
                                </a:lnTo>
                                <a:lnTo>
                                  <a:pt x="2103" y="4757"/>
                                </a:lnTo>
                                <a:lnTo>
                                  <a:pt x="2085" y="4775"/>
                                </a:lnTo>
                                <a:lnTo>
                                  <a:pt x="2049" y="4809"/>
                                </a:lnTo>
                                <a:lnTo>
                                  <a:pt x="2031" y="4827"/>
                                </a:lnTo>
                                <a:lnTo>
                                  <a:pt x="1924" y="4711"/>
                                </a:lnTo>
                                <a:lnTo>
                                  <a:pt x="1762" y="4536"/>
                                </a:lnTo>
                                <a:lnTo>
                                  <a:pt x="1815" y="4479"/>
                                </a:lnTo>
                                <a:lnTo>
                                  <a:pt x="1864" y="4428"/>
                                </a:lnTo>
                                <a:lnTo>
                                  <a:pt x="1909" y="4382"/>
                                </a:lnTo>
                                <a:lnTo>
                                  <a:pt x="1949" y="4342"/>
                                </a:lnTo>
                                <a:lnTo>
                                  <a:pt x="1971" y="4320"/>
                                </a:lnTo>
                                <a:lnTo>
                                  <a:pt x="2072" y="4222"/>
                                </a:lnTo>
                                <a:lnTo>
                                  <a:pt x="2151" y="4145"/>
                                </a:lnTo>
                                <a:lnTo>
                                  <a:pt x="2106" y="4098"/>
                                </a:lnTo>
                                <a:lnTo>
                                  <a:pt x="2066" y="4053"/>
                                </a:lnTo>
                                <a:lnTo>
                                  <a:pt x="2029" y="4012"/>
                                </a:lnTo>
                                <a:lnTo>
                                  <a:pt x="1997" y="3975"/>
                                </a:lnTo>
                                <a:lnTo>
                                  <a:pt x="1929" y="4045"/>
                                </a:lnTo>
                                <a:lnTo>
                                  <a:pt x="1826" y="4152"/>
                                </a:lnTo>
                                <a:lnTo>
                                  <a:pt x="1791" y="4188"/>
                                </a:lnTo>
                                <a:lnTo>
                                  <a:pt x="1745" y="4234"/>
                                </a:lnTo>
                                <a:lnTo>
                                  <a:pt x="1699" y="4279"/>
                                </a:lnTo>
                                <a:lnTo>
                                  <a:pt x="1608" y="4366"/>
                                </a:lnTo>
                                <a:lnTo>
                                  <a:pt x="1558" y="4311"/>
                                </a:lnTo>
                                <a:lnTo>
                                  <a:pt x="1507" y="4256"/>
                                </a:lnTo>
                                <a:lnTo>
                                  <a:pt x="1456" y="4200"/>
                                </a:lnTo>
                                <a:lnTo>
                                  <a:pt x="1405" y="4145"/>
                                </a:lnTo>
                                <a:lnTo>
                                  <a:pt x="1354" y="4090"/>
                                </a:lnTo>
                                <a:lnTo>
                                  <a:pt x="1404" y="4036"/>
                                </a:lnTo>
                                <a:lnTo>
                                  <a:pt x="1424" y="4015"/>
                                </a:lnTo>
                                <a:lnTo>
                                  <a:pt x="1440" y="3999"/>
                                </a:lnTo>
                                <a:lnTo>
                                  <a:pt x="1595" y="3844"/>
                                </a:lnTo>
                                <a:lnTo>
                                  <a:pt x="1618" y="3821"/>
                                </a:lnTo>
                                <a:lnTo>
                                  <a:pt x="1640" y="3799"/>
                                </a:lnTo>
                                <a:lnTo>
                                  <a:pt x="1663" y="3778"/>
                                </a:lnTo>
                                <a:lnTo>
                                  <a:pt x="1685" y="3756"/>
                                </a:lnTo>
                                <a:lnTo>
                                  <a:pt x="1705" y="3738"/>
                                </a:lnTo>
                                <a:lnTo>
                                  <a:pt x="1721" y="3722"/>
                                </a:lnTo>
                                <a:lnTo>
                                  <a:pt x="1735" y="3708"/>
                                </a:lnTo>
                                <a:lnTo>
                                  <a:pt x="1800" y="3651"/>
                                </a:lnTo>
                                <a:lnTo>
                                  <a:pt x="1762" y="3609"/>
                                </a:lnTo>
                                <a:lnTo>
                                  <a:pt x="1724" y="3567"/>
                                </a:lnTo>
                                <a:lnTo>
                                  <a:pt x="1686" y="3524"/>
                                </a:lnTo>
                                <a:lnTo>
                                  <a:pt x="1647" y="3483"/>
                                </a:lnTo>
                                <a:lnTo>
                                  <a:pt x="1459" y="3670"/>
                                </a:lnTo>
                                <a:lnTo>
                                  <a:pt x="1429" y="3702"/>
                                </a:lnTo>
                                <a:lnTo>
                                  <a:pt x="1368" y="3765"/>
                                </a:lnTo>
                                <a:lnTo>
                                  <a:pt x="1337" y="3797"/>
                                </a:lnTo>
                                <a:lnTo>
                                  <a:pt x="1280" y="3854"/>
                                </a:lnTo>
                                <a:lnTo>
                                  <a:pt x="1223" y="3911"/>
                                </a:lnTo>
                                <a:lnTo>
                                  <a:pt x="1166" y="3966"/>
                                </a:lnTo>
                                <a:lnTo>
                                  <a:pt x="1111" y="4021"/>
                                </a:lnTo>
                                <a:lnTo>
                                  <a:pt x="1055" y="4075"/>
                                </a:lnTo>
                                <a:lnTo>
                                  <a:pt x="1001" y="4128"/>
                                </a:lnTo>
                                <a:lnTo>
                                  <a:pt x="1026" y="4153"/>
                                </a:lnTo>
                                <a:lnTo>
                                  <a:pt x="1052" y="4179"/>
                                </a:lnTo>
                                <a:lnTo>
                                  <a:pt x="1078" y="4204"/>
                                </a:lnTo>
                                <a:lnTo>
                                  <a:pt x="1104" y="4229"/>
                                </a:lnTo>
                                <a:lnTo>
                                  <a:pt x="1162" y="4291"/>
                                </a:lnTo>
                                <a:lnTo>
                                  <a:pt x="1220" y="4353"/>
                                </a:lnTo>
                                <a:lnTo>
                                  <a:pt x="1279" y="4415"/>
                                </a:lnTo>
                                <a:lnTo>
                                  <a:pt x="1337" y="4477"/>
                                </a:lnTo>
                                <a:lnTo>
                                  <a:pt x="1395" y="4539"/>
                                </a:lnTo>
                                <a:lnTo>
                                  <a:pt x="1500" y="4654"/>
                                </a:lnTo>
                                <a:lnTo>
                                  <a:pt x="1553" y="4711"/>
                                </a:lnTo>
                                <a:lnTo>
                                  <a:pt x="1606" y="4768"/>
                                </a:lnTo>
                                <a:lnTo>
                                  <a:pt x="1659" y="4825"/>
                                </a:lnTo>
                                <a:lnTo>
                                  <a:pt x="1711" y="4882"/>
                                </a:lnTo>
                                <a:lnTo>
                                  <a:pt x="1820" y="5005"/>
                                </a:lnTo>
                                <a:lnTo>
                                  <a:pt x="1980" y="5187"/>
                                </a:lnTo>
                                <a:lnTo>
                                  <a:pt x="2012" y="5154"/>
                                </a:lnTo>
                                <a:lnTo>
                                  <a:pt x="2075" y="5089"/>
                                </a:lnTo>
                                <a:lnTo>
                                  <a:pt x="2107" y="5057"/>
                                </a:lnTo>
                                <a:lnTo>
                                  <a:pt x="2161" y="5004"/>
                                </a:lnTo>
                                <a:lnTo>
                                  <a:pt x="2214" y="4951"/>
                                </a:lnTo>
                                <a:lnTo>
                                  <a:pt x="2267" y="4897"/>
                                </a:lnTo>
                                <a:lnTo>
                                  <a:pt x="2321" y="4843"/>
                                </a:lnTo>
                                <a:lnTo>
                                  <a:pt x="2376" y="4789"/>
                                </a:lnTo>
                                <a:lnTo>
                                  <a:pt x="2434" y="4731"/>
                                </a:lnTo>
                                <a:lnTo>
                                  <a:pt x="2495" y="4671"/>
                                </a:lnTo>
                                <a:lnTo>
                                  <a:pt x="2559" y="4607"/>
                                </a:lnTo>
                                <a:lnTo>
                                  <a:pt x="2626" y="4541"/>
                                </a:lnTo>
                                <a:close/>
                                <a:moveTo>
                                  <a:pt x="3648" y="3519"/>
                                </a:moveTo>
                                <a:lnTo>
                                  <a:pt x="3594" y="3462"/>
                                </a:lnTo>
                                <a:lnTo>
                                  <a:pt x="3540" y="3405"/>
                                </a:lnTo>
                                <a:lnTo>
                                  <a:pt x="3486" y="3349"/>
                                </a:lnTo>
                                <a:lnTo>
                                  <a:pt x="3433" y="3292"/>
                                </a:lnTo>
                                <a:lnTo>
                                  <a:pt x="3379" y="3235"/>
                                </a:lnTo>
                                <a:lnTo>
                                  <a:pt x="3323" y="3174"/>
                                </a:lnTo>
                                <a:lnTo>
                                  <a:pt x="3266" y="3113"/>
                                </a:lnTo>
                                <a:lnTo>
                                  <a:pt x="3210" y="3052"/>
                                </a:lnTo>
                                <a:lnTo>
                                  <a:pt x="3154" y="2991"/>
                                </a:lnTo>
                                <a:lnTo>
                                  <a:pt x="3098" y="2929"/>
                                </a:lnTo>
                                <a:lnTo>
                                  <a:pt x="3042" y="2868"/>
                                </a:lnTo>
                                <a:lnTo>
                                  <a:pt x="2931" y="2746"/>
                                </a:lnTo>
                                <a:lnTo>
                                  <a:pt x="2879" y="2688"/>
                                </a:lnTo>
                                <a:lnTo>
                                  <a:pt x="2827" y="2631"/>
                                </a:lnTo>
                                <a:lnTo>
                                  <a:pt x="2776" y="2573"/>
                                </a:lnTo>
                                <a:lnTo>
                                  <a:pt x="2724" y="2515"/>
                                </a:lnTo>
                                <a:lnTo>
                                  <a:pt x="2674" y="2458"/>
                                </a:lnTo>
                                <a:lnTo>
                                  <a:pt x="2639" y="2493"/>
                                </a:lnTo>
                                <a:lnTo>
                                  <a:pt x="2612" y="2520"/>
                                </a:lnTo>
                                <a:lnTo>
                                  <a:pt x="2593" y="2539"/>
                                </a:lnTo>
                                <a:lnTo>
                                  <a:pt x="2583" y="2549"/>
                                </a:lnTo>
                                <a:lnTo>
                                  <a:pt x="2566" y="2567"/>
                                </a:lnTo>
                                <a:lnTo>
                                  <a:pt x="2545" y="2587"/>
                                </a:lnTo>
                                <a:lnTo>
                                  <a:pt x="2519" y="2612"/>
                                </a:lnTo>
                                <a:lnTo>
                                  <a:pt x="2489" y="2640"/>
                                </a:lnTo>
                                <a:lnTo>
                                  <a:pt x="2516" y="2667"/>
                                </a:lnTo>
                                <a:lnTo>
                                  <a:pt x="2539" y="2690"/>
                                </a:lnTo>
                                <a:lnTo>
                                  <a:pt x="2557" y="2709"/>
                                </a:lnTo>
                                <a:lnTo>
                                  <a:pt x="2571" y="2724"/>
                                </a:lnTo>
                                <a:lnTo>
                                  <a:pt x="2626" y="2784"/>
                                </a:lnTo>
                                <a:lnTo>
                                  <a:pt x="2738" y="2903"/>
                                </a:lnTo>
                                <a:lnTo>
                                  <a:pt x="3073" y="3261"/>
                                </a:lnTo>
                                <a:lnTo>
                                  <a:pt x="3184" y="3380"/>
                                </a:lnTo>
                                <a:lnTo>
                                  <a:pt x="3240" y="3439"/>
                                </a:lnTo>
                                <a:lnTo>
                                  <a:pt x="3180" y="3419"/>
                                </a:lnTo>
                                <a:lnTo>
                                  <a:pt x="3115" y="3399"/>
                                </a:lnTo>
                                <a:lnTo>
                                  <a:pt x="3046" y="3377"/>
                                </a:lnTo>
                                <a:lnTo>
                                  <a:pt x="2973" y="3355"/>
                                </a:lnTo>
                                <a:lnTo>
                                  <a:pt x="2895" y="3332"/>
                                </a:lnTo>
                                <a:lnTo>
                                  <a:pt x="2729" y="3283"/>
                                </a:lnTo>
                                <a:lnTo>
                                  <a:pt x="2640" y="3257"/>
                                </a:lnTo>
                                <a:lnTo>
                                  <a:pt x="2551" y="3230"/>
                                </a:lnTo>
                                <a:lnTo>
                                  <a:pt x="2387" y="3180"/>
                                </a:lnTo>
                                <a:lnTo>
                                  <a:pt x="2311" y="3157"/>
                                </a:lnTo>
                                <a:lnTo>
                                  <a:pt x="2240" y="3135"/>
                                </a:lnTo>
                                <a:lnTo>
                                  <a:pt x="2174" y="3114"/>
                                </a:lnTo>
                                <a:lnTo>
                                  <a:pt x="2112" y="3094"/>
                                </a:lnTo>
                                <a:lnTo>
                                  <a:pt x="2055" y="3075"/>
                                </a:lnTo>
                                <a:lnTo>
                                  <a:pt x="2020" y="3110"/>
                                </a:lnTo>
                                <a:lnTo>
                                  <a:pt x="1990" y="3141"/>
                                </a:lnTo>
                                <a:lnTo>
                                  <a:pt x="1964" y="3168"/>
                                </a:lnTo>
                                <a:lnTo>
                                  <a:pt x="1942" y="3190"/>
                                </a:lnTo>
                                <a:lnTo>
                                  <a:pt x="1915" y="3218"/>
                                </a:lnTo>
                                <a:lnTo>
                                  <a:pt x="1885" y="3248"/>
                                </a:lnTo>
                                <a:lnTo>
                                  <a:pt x="1851" y="3281"/>
                                </a:lnTo>
                                <a:lnTo>
                                  <a:pt x="1815" y="3317"/>
                                </a:lnTo>
                                <a:lnTo>
                                  <a:pt x="1866" y="3370"/>
                                </a:lnTo>
                                <a:lnTo>
                                  <a:pt x="1920" y="3426"/>
                                </a:lnTo>
                                <a:lnTo>
                                  <a:pt x="1976" y="3484"/>
                                </a:lnTo>
                                <a:lnTo>
                                  <a:pt x="2035" y="3546"/>
                                </a:lnTo>
                                <a:lnTo>
                                  <a:pt x="2095" y="3610"/>
                                </a:lnTo>
                                <a:lnTo>
                                  <a:pt x="2158" y="3677"/>
                                </a:lnTo>
                                <a:lnTo>
                                  <a:pt x="2511" y="4059"/>
                                </a:lnTo>
                                <a:lnTo>
                                  <a:pt x="2573" y="4127"/>
                                </a:lnTo>
                                <a:lnTo>
                                  <a:pt x="2632" y="4192"/>
                                </a:lnTo>
                                <a:lnTo>
                                  <a:pt x="2688" y="4256"/>
                                </a:lnTo>
                                <a:lnTo>
                                  <a:pt x="2741" y="4317"/>
                                </a:lnTo>
                                <a:lnTo>
                                  <a:pt x="2791" y="4375"/>
                                </a:lnTo>
                                <a:lnTo>
                                  <a:pt x="2824" y="4341"/>
                                </a:lnTo>
                                <a:lnTo>
                                  <a:pt x="2851" y="4314"/>
                                </a:lnTo>
                                <a:lnTo>
                                  <a:pt x="2871" y="4293"/>
                                </a:lnTo>
                                <a:lnTo>
                                  <a:pt x="2885" y="4279"/>
                                </a:lnTo>
                                <a:lnTo>
                                  <a:pt x="2901" y="4263"/>
                                </a:lnTo>
                                <a:lnTo>
                                  <a:pt x="2921" y="4243"/>
                                </a:lnTo>
                                <a:lnTo>
                                  <a:pt x="2945" y="4220"/>
                                </a:lnTo>
                                <a:lnTo>
                                  <a:pt x="2974" y="4193"/>
                                </a:lnTo>
                                <a:lnTo>
                                  <a:pt x="2915" y="4132"/>
                                </a:lnTo>
                                <a:lnTo>
                                  <a:pt x="2859" y="4074"/>
                                </a:lnTo>
                                <a:lnTo>
                                  <a:pt x="2807" y="4018"/>
                                </a:lnTo>
                                <a:lnTo>
                                  <a:pt x="2757" y="3966"/>
                                </a:lnTo>
                                <a:lnTo>
                                  <a:pt x="2710" y="3916"/>
                                </a:lnTo>
                                <a:lnTo>
                                  <a:pt x="2667" y="3869"/>
                                </a:lnTo>
                                <a:lnTo>
                                  <a:pt x="2591" y="3788"/>
                                </a:lnTo>
                                <a:lnTo>
                                  <a:pt x="2521" y="3713"/>
                                </a:lnTo>
                                <a:lnTo>
                                  <a:pt x="2457" y="3645"/>
                                </a:lnTo>
                                <a:lnTo>
                                  <a:pt x="2305" y="3481"/>
                                </a:lnTo>
                                <a:lnTo>
                                  <a:pt x="2267" y="3440"/>
                                </a:lnTo>
                                <a:lnTo>
                                  <a:pt x="2235" y="3406"/>
                                </a:lnTo>
                                <a:lnTo>
                                  <a:pt x="2303" y="3426"/>
                                </a:lnTo>
                                <a:lnTo>
                                  <a:pt x="2377" y="3449"/>
                                </a:lnTo>
                                <a:lnTo>
                                  <a:pt x="2457" y="3473"/>
                                </a:lnTo>
                                <a:lnTo>
                                  <a:pt x="2544" y="3499"/>
                                </a:lnTo>
                                <a:lnTo>
                                  <a:pt x="2639" y="3528"/>
                                </a:lnTo>
                                <a:lnTo>
                                  <a:pt x="2726" y="3554"/>
                                </a:lnTo>
                                <a:lnTo>
                                  <a:pt x="2807" y="3577"/>
                                </a:lnTo>
                                <a:lnTo>
                                  <a:pt x="2881" y="3598"/>
                                </a:lnTo>
                                <a:lnTo>
                                  <a:pt x="2947" y="3617"/>
                                </a:lnTo>
                                <a:lnTo>
                                  <a:pt x="3057" y="3648"/>
                                </a:lnTo>
                                <a:lnTo>
                                  <a:pt x="3146" y="3673"/>
                                </a:lnTo>
                                <a:lnTo>
                                  <a:pt x="3216" y="3692"/>
                                </a:lnTo>
                                <a:lnTo>
                                  <a:pt x="3264" y="3706"/>
                                </a:lnTo>
                                <a:lnTo>
                                  <a:pt x="3291" y="3715"/>
                                </a:lnTo>
                                <a:lnTo>
                                  <a:pt x="3325" y="3726"/>
                                </a:lnTo>
                                <a:lnTo>
                                  <a:pt x="3365" y="3740"/>
                                </a:lnTo>
                                <a:lnTo>
                                  <a:pt x="3411" y="3756"/>
                                </a:lnTo>
                                <a:lnTo>
                                  <a:pt x="3449" y="3716"/>
                                </a:lnTo>
                                <a:lnTo>
                                  <a:pt x="3482" y="3682"/>
                                </a:lnTo>
                                <a:lnTo>
                                  <a:pt x="3509" y="3655"/>
                                </a:lnTo>
                                <a:lnTo>
                                  <a:pt x="3531" y="3634"/>
                                </a:lnTo>
                                <a:lnTo>
                                  <a:pt x="3556" y="3608"/>
                                </a:lnTo>
                                <a:lnTo>
                                  <a:pt x="3584" y="3581"/>
                                </a:lnTo>
                                <a:lnTo>
                                  <a:pt x="3615" y="3551"/>
                                </a:lnTo>
                                <a:lnTo>
                                  <a:pt x="3648" y="3519"/>
                                </a:lnTo>
                                <a:close/>
                                <a:moveTo>
                                  <a:pt x="3773" y="2755"/>
                                </a:moveTo>
                                <a:lnTo>
                                  <a:pt x="3732" y="2712"/>
                                </a:lnTo>
                                <a:lnTo>
                                  <a:pt x="3694" y="2671"/>
                                </a:lnTo>
                                <a:lnTo>
                                  <a:pt x="3660" y="2633"/>
                                </a:lnTo>
                                <a:lnTo>
                                  <a:pt x="3629" y="2597"/>
                                </a:lnTo>
                                <a:lnTo>
                                  <a:pt x="3585" y="2644"/>
                                </a:lnTo>
                                <a:lnTo>
                                  <a:pt x="3543" y="2688"/>
                                </a:lnTo>
                                <a:lnTo>
                                  <a:pt x="3502" y="2730"/>
                                </a:lnTo>
                                <a:lnTo>
                                  <a:pt x="3463" y="2767"/>
                                </a:lnTo>
                                <a:lnTo>
                                  <a:pt x="3426" y="2806"/>
                                </a:lnTo>
                                <a:lnTo>
                                  <a:pt x="3385" y="2847"/>
                                </a:lnTo>
                                <a:lnTo>
                                  <a:pt x="3341" y="2889"/>
                                </a:lnTo>
                                <a:lnTo>
                                  <a:pt x="3293" y="2933"/>
                                </a:lnTo>
                                <a:lnTo>
                                  <a:pt x="3332" y="2973"/>
                                </a:lnTo>
                                <a:lnTo>
                                  <a:pt x="3369" y="3012"/>
                                </a:lnTo>
                                <a:lnTo>
                                  <a:pt x="3404" y="3052"/>
                                </a:lnTo>
                                <a:lnTo>
                                  <a:pt x="3437" y="3091"/>
                                </a:lnTo>
                                <a:lnTo>
                                  <a:pt x="3481" y="3043"/>
                                </a:lnTo>
                                <a:lnTo>
                                  <a:pt x="3523" y="2999"/>
                                </a:lnTo>
                                <a:lnTo>
                                  <a:pt x="3563" y="2958"/>
                                </a:lnTo>
                                <a:lnTo>
                                  <a:pt x="3600" y="2921"/>
                                </a:lnTo>
                                <a:lnTo>
                                  <a:pt x="3639" y="2882"/>
                                </a:lnTo>
                                <a:lnTo>
                                  <a:pt x="3681" y="2842"/>
                                </a:lnTo>
                                <a:lnTo>
                                  <a:pt x="3726" y="2799"/>
                                </a:lnTo>
                                <a:lnTo>
                                  <a:pt x="3773" y="2755"/>
                                </a:lnTo>
                                <a:close/>
                                <a:moveTo>
                                  <a:pt x="4577" y="2460"/>
                                </a:moveTo>
                                <a:lnTo>
                                  <a:pt x="4575" y="2418"/>
                                </a:lnTo>
                                <a:lnTo>
                                  <a:pt x="4568" y="2378"/>
                                </a:lnTo>
                                <a:lnTo>
                                  <a:pt x="4555" y="2338"/>
                                </a:lnTo>
                                <a:lnTo>
                                  <a:pt x="4538" y="2299"/>
                                </a:lnTo>
                                <a:lnTo>
                                  <a:pt x="4517" y="2262"/>
                                </a:lnTo>
                                <a:lnTo>
                                  <a:pt x="4492" y="2227"/>
                                </a:lnTo>
                                <a:lnTo>
                                  <a:pt x="4462" y="2194"/>
                                </a:lnTo>
                                <a:lnTo>
                                  <a:pt x="4449" y="2181"/>
                                </a:lnTo>
                                <a:lnTo>
                                  <a:pt x="4435" y="2169"/>
                                </a:lnTo>
                                <a:lnTo>
                                  <a:pt x="4421" y="2158"/>
                                </a:lnTo>
                                <a:lnTo>
                                  <a:pt x="4407" y="2148"/>
                                </a:lnTo>
                                <a:lnTo>
                                  <a:pt x="4392" y="2138"/>
                                </a:lnTo>
                                <a:lnTo>
                                  <a:pt x="4376" y="2130"/>
                                </a:lnTo>
                                <a:lnTo>
                                  <a:pt x="4360" y="2122"/>
                                </a:lnTo>
                                <a:lnTo>
                                  <a:pt x="4344" y="2115"/>
                                </a:lnTo>
                                <a:lnTo>
                                  <a:pt x="4327" y="2108"/>
                                </a:lnTo>
                                <a:lnTo>
                                  <a:pt x="4309" y="2103"/>
                                </a:lnTo>
                                <a:lnTo>
                                  <a:pt x="4290" y="2098"/>
                                </a:lnTo>
                                <a:lnTo>
                                  <a:pt x="4270" y="2093"/>
                                </a:lnTo>
                                <a:lnTo>
                                  <a:pt x="4248" y="2089"/>
                                </a:lnTo>
                                <a:lnTo>
                                  <a:pt x="4225" y="2086"/>
                                </a:lnTo>
                                <a:lnTo>
                                  <a:pt x="4200" y="2083"/>
                                </a:lnTo>
                                <a:lnTo>
                                  <a:pt x="4174" y="2081"/>
                                </a:lnTo>
                                <a:lnTo>
                                  <a:pt x="4148" y="2080"/>
                                </a:lnTo>
                                <a:lnTo>
                                  <a:pt x="4120" y="2079"/>
                                </a:lnTo>
                                <a:lnTo>
                                  <a:pt x="4092" y="2079"/>
                                </a:lnTo>
                                <a:lnTo>
                                  <a:pt x="4022" y="2079"/>
                                </a:lnTo>
                                <a:lnTo>
                                  <a:pt x="3982" y="2078"/>
                                </a:lnTo>
                                <a:lnTo>
                                  <a:pt x="3941" y="2078"/>
                                </a:lnTo>
                                <a:lnTo>
                                  <a:pt x="3900" y="2076"/>
                                </a:lnTo>
                                <a:lnTo>
                                  <a:pt x="3881" y="2078"/>
                                </a:lnTo>
                                <a:lnTo>
                                  <a:pt x="3859" y="2079"/>
                                </a:lnTo>
                                <a:lnTo>
                                  <a:pt x="3835" y="2081"/>
                                </a:lnTo>
                                <a:lnTo>
                                  <a:pt x="3809" y="2081"/>
                                </a:lnTo>
                                <a:lnTo>
                                  <a:pt x="3783" y="2081"/>
                                </a:lnTo>
                                <a:lnTo>
                                  <a:pt x="3760" y="2080"/>
                                </a:lnTo>
                                <a:lnTo>
                                  <a:pt x="3739" y="2079"/>
                                </a:lnTo>
                                <a:lnTo>
                                  <a:pt x="3720" y="2076"/>
                                </a:lnTo>
                                <a:lnTo>
                                  <a:pt x="3705" y="2074"/>
                                </a:lnTo>
                                <a:lnTo>
                                  <a:pt x="3690" y="2071"/>
                                </a:lnTo>
                                <a:lnTo>
                                  <a:pt x="3678" y="2068"/>
                                </a:lnTo>
                                <a:lnTo>
                                  <a:pt x="3667" y="2064"/>
                                </a:lnTo>
                                <a:lnTo>
                                  <a:pt x="3655" y="2059"/>
                                </a:lnTo>
                                <a:lnTo>
                                  <a:pt x="3646" y="2055"/>
                                </a:lnTo>
                                <a:lnTo>
                                  <a:pt x="3634" y="2047"/>
                                </a:lnTo>
                                <a:lnTo>
                                  <a:pt x="3615" y="2033"/>
                                </a:lnTo>
                                <a:lnTo>
                                  <a:pt x="3607" y="2026"/>
                                </a:lnTo>
                                <a:lnTo>
                                  <a:pt x="3589" y="2002"/>
                                </a:lnTo>
                                <a:lnTo>
                                  <a:pt x="3577" y="1974"/>
                                </a:lnTo>
                                <a:lnTo>
                                  <a:pt x="3570" y="1943"/>
                                </a:lnTo>
                                <a:lnTo>
                                  <a:pt x="3569" y="1908"/>
                                </a:lnTo>
                                <a:lnTo>
                                  <a:pt x="3576" y="1872"/>
                                </a:lnTo>
                                <a:lnTo>
                                  <a:pt x="3591" y="1837"/>
                                </a:lnTo>
                                <a:lnTo>
                                  <a:pt x="3612" y="1803"/>
                                </a:lnTo>
                                <a:lnTo>
                                  <a:pt x="3641" y="1771"/>
                                </a:lnTo>
                                <a:lnTo>
                                  <a:pt x="3688" y="1730"/>
                                </a:lnTo>
                                <a:lnTo>
                                  <a:pt x="3742" y="1692"/>
                                </a:lnTo>
                                <a:lnTo>
                                  <a:pt x="3803" y="1659"/>
                                </a:lnTo>
                                <a:lnTo>
                                  <a:pt x="3871" y="1630"/>
                                </a:lnTo>
                                <a:lnTo>
                                  <a:pt x="3819" y="1586"/>
                                </a:lnTo>
                                <a:lnTo>
                                  <a:pt x="3769" y="1543"/>
                                </a:lnTo>
                                <a:lnTo>
                                  <a:pt x="3724" y="1503"/>
                                </a:lnTo>
                                <a:lnTo>
                                  <a:pt x="3682" y="1464"/>
                                </a:lnTo>
                                <a:lnTo>
                                  <a:pt x="3614" y="1510"/>
                                </a:lnTo>
                                <a:lnTo>
                                  <a:pt x="3553" y="1555"/>
                                </a:lnTo>
                                <a:lnTo>
                                  <a:pt x="3497" y="1601"/>
                                </a:lnTo>
                                <a:lnTo>
                                  <a:pt x="3447" y="1647"/>
                                </a:lnTo>
                                <a:lnTo>
                                  <a:pt x="3399" y="1698"/>
                                </a:lnTo>
                                <a:lnTo>
                                  <a:pt x="3360" y="1749"/>
                                </a:lnTo>
                                <a:lnTo>
                                  <a:pt x="3331" y="1800"/>
                                </a:lnTo>
                                <a:lnTo>
                                  <a:pt x="3310" y="1851"/>
                                </a:lnTo>
                                <a:lnTo>
                                  <a:pt x="3297" y="1902"/>
                                </a:lnTo>
                                <a:lnTo>
                                  <a:pt x="3292" y="1952"/>
                                </a:lnTo>
                                <a:lnTo>
                                  <a:pt x="3295" y="2001"/>
                                </a:lnTo>
                                <a:lnTo>
                                  <a:pt x="3305" y="2050"/>
                                </a:lnTo>
                                <a:lnTo>
                                  <a:pt x="3322" y="2096"/>
                                </a:lnTo>
                                <a:lnTo>
                                  <a:pt x="3343" y="2139"/>
                                </a:lnTo>
                                <a:lnTo>
                                  <a:pt x="3370" y="2179"/>
                                </a:lnTo>
                                <a:lnTo>
                                  <a:pt x="3403" y="2215"/>
                                </a:lnTo>
                                <a:lnTo>
                                  <a:pt x="3422" y="2234"/>
                                </a:lnTo>
                                <a:lnTo>
                                  <a:pt x="3442" y="2250"/>
                                </a:lnTo>
                                <a:lnTo>
                                  <a:pt x="3462" y="2265"/>
                                </a:lnTo>
                                <a:lnTo>
                                  <a:pt x="3483" y="2278"/>
                                </a:lnTo>
                                <a:lnTo>
                                  <a:pt x="3505" y="2290"/>
                                </a:lnTo>
                                <a:lnTo>
                                  <a:pt x="3529" y="2300"/>
                                </a:lnTo>
                                <a:lnTo>
                                  <a:pt x="3554" y="2309"/>
                                </a:lnTo>
                                <a:lnTo>
                                  <a:pt x="3581" y="2316"/>
                                </a:lnTo>
                                <a:lnTo>
                                  <a:pt x="3610" y="2323"/>
                                </a:lnTo>
                                <a:lnTo>
                                  <a:pt x="3642" y="2327"/>
                                </a:lnTo>
                                <a:lnTo>
                                  <a:pt x="3678" y="2331"/>
                                </a:lnTo>
                                <a:lnTo>
                                  <a:pt x="3718" y="2333"/>
                                </a:lnTo>
                                <a:lnTo>
                                  <a:pt x="3739" y="2334"/>
                                </a:lnTo>
                                <a:lnTo>
                                  <a:pt x="3767" y="2335"/>
                                </a:lnTo>
                                <a:lnTo>
                                  <a:pt x="3802" y="2335"/>
                                </a:lnTo>
                                <a:lnTo>
                                  <a:pt x="3932" y="2335"/>
                                </a:lnTo>
                                <a:lnTo>
                                  <a:pt x="4005" y="2336"/>
                                </a:lnTo>
                                <a:lnTo>
                                  <a:pt x="4065" y="2336"/>
                                </a:lnTo>
                                <a:lnTo>
                                  <a:pt x="4111" y="2338"/>
                                </a:lnTo>
                                <a:lnTo>
                                  <a:pt x="4140" y="2340"/>
                                </a:lnTo>
                                <a:lnTo>
                                  <a:pt x="4166" y="2343"/>
                                </a:lnTo>
                                <a:lnTo>
                                  <a:pt x="4189" y="2348"/>
                                </a:lnTo>
                                <a:lnTo>
                                  <a:pt x="4210" y="2355"/>
                                </a:lnTo>
                                <a:lnTo>
                                  <a:pt x="4224" y="2361"/>
                                </a:lnTo>
                                <a:lnTo>
                                  <a:pt x="4238" y="2369"/>
                                </a:lnTo>
                                <a:lnTo>
                                  <a:pt x="4252" y="2380"/>
                                </a:lnTo>
                                <a:lnTo>
                                  <a:pt x="4265" y="2393"/>
                                </a:lnTo>
                                <a:lnTo>
                                  <a:pt x="4280" y="2410"/>
                                </a:lnTo>
                                <a:lnTo>
                                  <a:pt x="4292" y="2427"/>
                                </a:lnTo>
                                <a:lnTo>
                                  <a:pt x="4300" y="2447"/>
                                </a:lnTo>
                                <a:lnTo>
                                  <a:pt x="4306" y="2467"/>
                                </a:lnTo>
                                <a:lnTo>
                                  <a:pt x="4309" y="2489"/>
                                </a:lnTo>
                                <a:lnTo>
                                  <a:pt x="4308" y="2512"/>
                                </a:lnTo>
                                <a:lnTo>
                                  <a:pt x="4303" y="2536"/>
                                </a:lnTo>
                                <a:lnTo>
                                  <a:pt x="4294" y="2561"/>
                                </a:lnTo>
                                <a:lnTo>
                                  <a:pt x="4282" y="2586"/>
                                </a:lnTo>
                                <a:lnTo>
                                  <a:pt x="4268" y="2610"/>
                                </a:lnTo>
                                <a:lnTo>
                                  <a:pt x="4251" y="2633"/>
                                </a:lnTo>
                                <a:lnTo>
                                  <a:pt x="4231" y="2655"/>
                                </a:lnTo>
                                <a:lnTo>
                                  <a:pt x="4174" y="2704"/>
                                </a:lnTo>
                                <a:lnTo>
                                  <a:pt x="4105" y="2748"/>
                                </a:lnTo>
                                <a:lnTo>
                                  <a:pt x="4025" y="2786"/>
                                </a:lnTo>
                                <a:lnTo>
                                  <a:pt x="3934" y="2818"/>
                                </a:lnTo>
                                <a:lnTo>
                                  <a:pt x="3977" y="2853"/>
                                </a:lnTo>
                                <a:lnTo>
                                  <a:pt x="4024" y="2893"/>
                                </a:lnTo>
                                <a:lnTo>
                                  <a:pt x="4076" y="2939"/>
                                </a:lnTo>
                                <a:lnTo>
                                  <a:pt x="4133" y="2991"/>
                                </a:lnTo>
                                <a:lnTo>
                                  <a:pt x="4187" y="2958"/>
                                </a:lnTo>
                                <a:lnTo>
                                  <a:pt x="4234" y="2928"/>
                                </a:lnTo>
                                <a:lnTo>
                                  <a:pt x="4275" y="2901"/>
                                </a:lnTo>
                                <a:lnTo>
                                  <a:pt x="4311" y="2875"/>
                                </a:lnTo>
                                <a:lnTo>
                                  <a:pt x="4340" y="2852"/>
                                </a:lnTo>
                                <a:lnTo>
                                  <a:pt x="4368" y="2830"/>
                                </a:lnTo>
                                <a:lnTo>
                                  <a:pt x="4392" y="2809"/>
                                </a:lnTo>
                                <a:lnTo>
                                  <a:pt x="4414" y="2789"/>
                                </a:lnTo>
                                <a:lnTo>
                                  <a:pt x="4444" y="2757"/>
                                </a:lnTo>
                                <a:lnTo>
                                  <a:pt x="4472" y="2724"/>
                                </a:lnTo>
                                <a:lnTo>
                                  <a:pt x="4497" y="2690"/>
                                </a:lnTo>
                                <a:lnTo>
                                  <a:pt x="4519" y="2655"/>
                                </a:lnTo>
                                <a:lnTo>
                                  <a:pt x="4539" y="2619"/>
                                </a:lnTo>
                                <a:lnTo>
                                  <a:pt x="4555" y="2582"/>
                                </a:lnTo>
                                <a:lnTo>
                                  <a:pt x="4567" y="2543"/>
                                </a:lnTo>
                                <a:lnTo>
                                  <a:pt x="4575" y="2501"/>
                                </a:lnTo>
                                <a:lnTo>
                                  <a:pt x="4577" y="2460"/>
                                </a:lnTo>
                                <a:close/>
                                <a:moveTo>
                                  <a:pt x="5067" y="2100"/>
                                </a:moveTo>
                                <a:lnTo>
                                  <a:pt x="4999" y="2030"/>
                                </a:lnTo>
                                <a:lnTo>
                                  <a:pt x="4932" y="1962"/>
                                </a:lnTo>
                                <a:lnTo>
                                  <a:pt x="4867" y="1895"/>
                                </a:lnTo>
                                <a:lnTo>
                                  <a:pt x="4804" y="1829"/>
                                </a:lnTo>
                                <a:lnTo>
                                  <a:pt x="4742" y="1765"/>
                                </a:lnTo>
                                <a:lnTo>
                                  <a:pt x="4682" y="1702"/>
                                </a:lnTo>
                                <a:lnTo>
                                  <a:pt x="4624" y="1640"/>
                                </a:lnTo>
                                <a:lnTo>
                                  <a:pt x="4567" y="1579"/>
                                </a:lnTo>
                                <a:lnTo>
                                  <a:pt x="4512" y="1520"/>
                                </a:lnTo>
                                <a:lnTo>
                                  <a:pt x="4458" y="1462"/>
                                </a:lnTo>
                                <a:lnTo>
                                  <a:pt x="4406" y="1406"/>
                                </a:lnTo>
                                <a:lnTo>
                                  <a:pt x="4355" y="1351"/>
                                </a:lnTo>
                                <a:lnTo>
                                  <a:pt x="4306" y="1297"/>
                                </a:lnTo>
                                <a:lnTo>
                                  <a:pt x="4258" y="1244"/>
                                </a:lnTo>
                                <a:lnTo>
                                  <a:pt x="4212" y="1193"/>
                                </a:lnTo>
                                <a:lnTo>
                                  <a:pt x="4167" y="1143"/>
                                </a:lnTo>
                                <a:lnTo>
                                  <a:pt x="4124" y="1094"/>
                                </a:lnTo>
                                <a:lnTo>
                                  <a:pt x="4083" y="1047"/>
                                </a:lnTo>
                                <a:lnTo>
                                  <a:pt x="4043" y="1088"/>
                                </a:lnTo>
                                <a:lnTo>
                                  <a:pt x="4013" y="1119"/>
                                </a:lnTo>
                                <a:lnTo>
                                  <a:pt x="3993" y="1138"/>
                                </a:lnTo>
                                <a:lnTo>
                                  <a:pt x="3984" y="1147"/>
                                </a:lnTo>
                                <a:lnTo>
                                  <a:pt x="3957" y="1174"/>
                                </a:lnTo>
                                <a:lnTo>
                                  <a:pt x="3901" y="1228"/>
                                </a:lnTo>
                                <a:lnTo>
                                  <a:pt x="3874" y="1255"/>
                                </a:lnTo>
                                <a:lnTo>
                                  <a:pt x="3894" y="1275"/>
                                </a:lnTo>
                                <a:lnTo>
                                  <a:pt x="3935" y="1315"/>
                                </a:lnTo>
                                <a:lnTo>
                                  <a:pt x="3955" y="1335"/>
                                </a:lnTo>
                                <a:lnTo>
                                  <a:pt x="3998" y="1378"/>
                                </a:lnTo>
                                <a:lnTo>
                                  <a:pt x="4046" y="1427"/>
                                </a:lnTo>
                                <a:lnTo>
                                  <a:pt x="4098" y="1481"/>
                                </a:lnTo>
                                <a:lnTo>
                                  <a:pt x="4155" y="1542"/>
                                </a:lnTo>
                                <a:lnTo>
                                  <a:pt x="4218" y="1608"/>
                                </a:lnTo>
                                <a:lnTo>
                                  <a:pt x="4285" y="1680"/>
                                </a:lnTo>
                                <a:lnTo>
                                  <a:pt x="4356" y="1757"/>
                                </a:lnTo>
                                <a:lnTo>
                                  <a:pt x="4414" y="1819"/>
                                </a:lnTo>
                                <a:lnTo>
                                  <a:pt x="4472" y="1880"/>
                                </a:lnTo>
                                <a:lnTo>
                                  <a:pt x="4528" y="1942"/>
                                </a:lnTo>
                                <a:lnTo>
                                  <a:pt x="4585" y="2003"/>
                                </a:lnTo>
                                <a:lnTo>
                                  <a:pt x="4641" y="2064"/>
                                </a:lnTo>
                                <a:lnTo>
                                  <a:pt x="4696" y="2125"/>
                                </a:lnTo>
                                <a:lnTo>
                                  <a:pt x="4860" y="2307"/>
                                </a:lnTo>
                                <a:lnTo>
                                  <a:pt x="4899" y="2267"/>
                                </a:lnTo>
                                <a:lnTo>
                                  <a:pt x="4931" y="2235"/>
                                </a:lnTo>
                                <a:lnTo>
                                  <a:pt x="4954" y="2210"/>
                                </a:lnTo>
                                <a:lnTo>
                                  <a:pt x="4971" y="2194"/>
                                </a:lnTo>
                                <a:lnTo>
                                  <a:pt x="4994" y="2170"/>
                                </a:lnTo>
                                <a:lnTo>
                                  <a:pt x="5043" y="2124"/>
                                </a:lnTo>
                                <a:lnTo>
                                  <a:pt x="5067" y="2100"/>
                                </a:lnTo>
                                <a:close/>
                                <a:moveTo>
                                  <a:pt x="6103" y="1063"/>
                                </a:moveTo>
                                <a:lnTo>
                                  <a:pt x="6050" y="1006"/>
                                </a:lnTo>
                                <a:lnTo>
                                  <a:pt x="5997" y="949"/>
                                </a:lnTo>
                                <a:lnTo>
                                  <a:pt x="5944" y="892"/>
                                </a:lnTo>
                                <a:lnTo>
                                  <a:pt x="5890" y="835"/>
                                </a:lnTo>
                                <a:lnTo>
                                  <a:pt x="5837" y="778"/>
                                </a:lnTo>
                                <a:lnTo>
                                  <a:pt x="5780" y="717"/>
                                </a:lnTo>
                                <a:lnTo>
                                  <a:pt x="5724" y="657"/>
                                </a:lnTo>
                                <a:lnTo>
                                  <a:pt x="5668" y="596"/>
                                </a:lnTo>
                                <a:lnTo>
                                  <a:pt x="5612" y="535"/>
                                </a:lnTo>
                                <a:lnTo>
                                  <a:pt x="5556" y="474"/>
                                </a:lnTo>
                                <a:lnTo>
                                  <a:pt x="5500" y="413"/>
                                </a:lnTo>
                                <a:lnTo>
                                  <a:pt x="5388" y="291"/>
                                </a:lnTo>
                                <a:lnTo>
                                  <a:pt x="5336" y="233"/>
                                </a:lnTo>
                                <a:lnTo>
                                  <a:pt x="5285" y="175"/>
                                </a:lnTo>
                                <a:lnTo>
                                  <a:pt x="5233" y="116"/>
                                </a:lnTo>
                                <a:lnTo>
                                  <a:pt x="5181" y="58"/>
                                </a:lnTo>
                                <a:lnTo>
                                  <a:pt x="5129" y="0"/>
                                </a:lnTo>
                                <a:lnTo>
                                  <a:pt x="5095" y="36"/>
                                </a:lnTo>
                                <a:lnTo>
                                  <a:pt x="5068" y="63"/>
                                </a:lnTo>
                                <a:lnTo>
                                  <a:pt x="5050" y="83"/>
                                </a:lnTo>
                                <a:lnTo>
                                  <a:pt x="5040" y="94"/>
                                </a:lnTo>
                                <a:lnTo>
                                  <a:pt x="5022" y="110"/>
                                </a:lnTo>
                                <a:lnTo>
                                  <a:pt x="5001" y="131"/>
                                </a:lnTo>
                                <a:lnTo>
                                  <a:pt x="4975" y="155"/>
                                </a:lnTo>
                                <a:lnTo>
                                  <a:pt x="4947" y="183"/>
                                </a:lnTo>
                                <a:lnTo>
                                  <a:pt x="4974" y="211"/>
                                </a:lnTo>
                                <a:lnTo>
                                  <a:pt x="5015" y="252"/>
                                </a:lnTo>
                                <a:lnTo>
                                  <a:pt x="5028" y="267"/>
                                </a:lnTo>
                                <a:lnTo>
                                  <a:pt x="5084" y="326"/>
                                </a:lnTo>
                                <a:lnTo>
                                  <a:pt x="5196" y="445"/>
                                </a:lnTo>
                                <a:lnTo>
                                  <a:pt x="5530" y="803"/>
                                </a:lnTo>
                                <a:lnTo>
                                  <a:pt x="5642" y="922"/>
                                </a:lnTo>
                                <a:lnTo>
                                  <a:pt x="5698" y="982"/>
                                </a:lnTo>
                                <a:lnTo>
                                  <a:pt x="5637" y="963"/>
                                </a:lnTo>
                                <a:lnTo>
                                  <a:pt x="5572" y="942"/>
                                </a:lnTo>
                                <a:lnTo>
                                  <a:pt x="5503" y="922"/>
                                </a:lnTo>
                                <a:lnTo>
                                  <a:pt x="5430" y="900"/>
                                </a:lnTo>
                                <a:lnTo>
                                  <a:pt x="5272" y="852"/>
                                </a:lnTo>
                                <a:lnTo>
                                  <a:pt x="5187" y="827"/>
                                </a:lnTo>
                                <a:lnTo>
                                  <a:pt x="5098" y="799"/>
                                </a:lnTo>
                                <a:lnTo>
                                  <a:pt x="5008" y="773"/>
                                </a:lnTo>
                                <a:lnTo>
                                  <a:pt x="4924" y="748"/>
                                </a:lnTo>
                                <a:lnTo>
                                  <a:pt x="4844" y="723"/>
                                </a:lnTo>
                                <a:lnTo>
                                  <a:pt x="4768" y="700"/>
                                </a:lnTo>
                                <a:lnTo>
                                  <a:pt x="4697" y="678"/>
                                </a:lnTo>
                                <a:lnTo>
                                  <a:pt x="4631" y="658"/>
                                </a:lnTo>
                                <a:lnTo>
                                  <a:pt x="4569" y="638"/>
                                </a:lnTo>
                                <a:lnTo>
                                  <a:pt x="4512" y="619"/>
                                </a:lnTo>
                                <a:lnTo>
                                  <a:pt x="4477" y="655"/>
                                </a:lnTo>
                                <a:lnTo>
                                  <a:pt x="4447" y="686"/>
                                </a:lnTo>
                                <a:lnTo>
                                  <a:pt x="4421" y="712"/>
                                </a:lnTo>
                                <a:lnTo>
                                  <a:pt x="4399" y="732"/>
                                </a:lnTo>
                                <a:lnTo>
                                  <a:pt x="4371" y="760"/>
                                </a:lnTo>
                                <a:lnTo>
                                  <a:pt x="4340" y="790"/>
                                </a:lnTo>
                                <a:lnTo>
                                  <a:pt x="4306" y="823"/>
                                </a:lnTo>
                                <a:lnTo>
                                  <a:pt x="4270" y="859"/>
                                </a:lnTo>
                                <a:lnTo>
                                  <a:pt x="4322" y="912"/>
                                </a:lnTo>
                                <a:lnTo>
                                  <a:pt x="4377" y="968"/>
                                </a:lnTo>
                                <a:lnTo>
                                  <a:pt x="4434" y="1027"/>
                                </a:lnTo>
                                <a:lnTo>
                                  <a:pt x="4492" y="1088"/>
                                </a:lnTo>
                                <a:lnTo>
                                  <a:pt x="4553" y="1152"/>
                                </a:lnTo>
                                <a:lnTo>
                                  <a:pt x="4615" y="1219"/>
                                </a:lnTo>
                                <a:lnTo>
                                  <a:pt x="4674" y="1283"/>
                                </a:lnTo>
                                <a:lnTo>
                                  <a:pt x="4732" y="1347"/>
                                </a:lnTo>
                                <a:lnTo>
                                  <a:pt x="4849" y="1474"/>
                                </a:lnTo>
                                <a:lnTo>
                                  <a:pt x="4907" y="1537"/>
                                </a:lnTo>
                                <a:lnTo>
                                  <a:pt x="4966" y="1601"/>
                                </a:lnTo>
                                <a:lnTo>
                                  <a:pt x="5029" y="1669"/>
                                </a:lnTo>
                                <a:lnTo>
                                  <a:pt x="5089" y="1735"/>
                                </a:lnTo>
                                <a:lnTo>
                                  <a:pt x="5145" y="1798"/>
                                </a:lnTo>
                                <a:lnTo>
                                  <a:pt x="5199" y="1859"/>
                                </a:lnTo>
                                <a:lnTo>
                                  <a:pt x="5249" y="1918"/>
                                </a:lnTo>
                                <a:lnTo>
                                  <a:pt x="5282" y="1885"/>
                                </a:lnTo>
                                <a:lnTo>
                                  <a:pt x="5308" y="1857"/>
                                </a:lnTo>
                                <a:lnTo>
                                  <a:pt x="5329" y="1836"/>
                                </a:lnTo>
                                <a:lnTo>
                                  <a:pt x="5343" y="1822"/>
                                </a:lnTo>
                                <a:lnTo>
                                  <a:pt x="5358" y="1806"/>
                                </a:lnTo>
                                <a:lnTo>
                                  <a:pt x="5378" y="1787"/>
                                </a:lnTo>
                                <a:lnTo>
                                  <a:pt x="5403" y="1763"/>
                                </a:lnTo>
                                <a:lnTo>
                                  <a:pt x="5431" y="1735"/>
                                </a:lnTo>
                                <a:lnTo>
                                  <a:pt x="5373" y="1675"/>
                                </a:lnTo>
                                <a:lnTo>
                                  <a:pt x="5317" y="1617"/>
                                </a:lnTo>
                                <a:lnTo>
                                  <a:pt x="5264" y="1562"/>
                                </a:lnTo>
                                <a:lnTo>
                                  <a:pt x="5214" y="1509"/>
                                </a:lnTo>
                                <a:lnTo>
                                  <a:pt x="5166" y="1459"/>
                                </a:lnTo>
                                <a:lnTo>
                                  <a:pt x="5122" y="1411"/>
                                </a:lnTo>
                                <a:lnTo>
                                  <a:pt x="5046" y="1330"/>
                                </a:lnTo>
                                <a:lnTo>
                                  <a:pt x="4976" y="1256"/>
                                </a:lnTo>
                                <a:lnTo>
                                  <a:pt x="4913" y="1188"/>
                                </a:lnTo>
                                <a:lnTo>
                                  <a:pt x="4761" y="1024"/>
                                </a:lnTo>
                                <a:lnTo>
                                  <a:pt x="4722" y="983"/>
                                </a:lnTo>
                                <a:lnTo>
                                  <a:pt x="4690" y="948"/>
                                </a:lnTo>
                                <a:lnTo>
                                  <a:pt x="4759" y="970"/>
                                </a:lnTo>
                                <a:lnTo>
                                  <a:pt x="4915" y="1017"/>
                                </a:lnTo>
                                <a:lnTo>
                                  <a:pt x="5002" y="1044"/>
                                </a:lnTo>
                                <a:lnTo>
                                  <a:pt x="5095" y="1072"/>
                                </a:lnTo>
                                <a:lnTo>
                                  <a:pt x="5182" y="1097"/>
                                </a:lnTo>
                                <a:lnTo>
                                  <a:pt x="5262" y="1120"/>
                                </a:lnTo>
                                <a:lnTo>
                                  <a:pt x="5336" y="1141"/>
                                </a:lnTo>
                                <a:lnTo>
                                  <a:pt x="5403" y="1159"/>
                                </a:lnTo>
                                <a:lnTo>
                                  <a:pt x="5513" y="1192"/>
                                </a:lnTo>
                                <a:lnTo>
                                  <a:pt x="5671" y="1236"/>
                                </a:lnTo>
                                <a:lnTo>
                                  <a:pt x="5719" y="1251"/>
                                </a:lnTo>
                                <a:lnTo>
                                  <a:pt x="5748" y="1259"/>
                                </a:lnTo>
                                <a:lnTo>
                                  <a:pt x="5782" y="1270"/>
                                </a:lnTo>
                                <a:lnTo>
                                  <a:pt x="5822" y="1283"/>
                                </a:lnTo>
                                <a:lnTo>
                                  <a:pt x="5868" y="1299"/>
                                </a:lnTo>
                                <a:lnTo>
                                  <a:pt x="5907" y="1259"/>
                                </a:lnTo>
                                <a:lnTo>
                                  <a:pt x="5939" y="1225"/>
                                </a:lnTo>
                                <a:lnTo>
                                  <a:pt x="5966" y="1197"/>
                                </a:lnTo>
                                <a:lnTo>
                                  <a:pt x="5988" y="1176"/>
                                </a:lnTo>
                                <a:lnTo>
                                  <a:pt x="6013" y="1151"/>
                                </a:lnTo>
                                <a:lnTo>
                                  <a:pt x="6040" y="1124"/>
                                </a:lnTo>
                                <a:lnTo>
                                  <a:pt x="6071" y="1095"/>
                                </a:lnTo>
                                <a:lnTo>
                                  <a:pt x="6103" y="1063"/>
                                </a:lnTo>
                                <a:close/>
                              </a:path>
                            </a:pathLst>
                          </a:custGeom>
                          <a:solidFill>
                            <a:srgbClr val="F2F2F2"/>
                          </a:solidFill>
                          <a:ln>
                            <a:noFill/>
                          </a:ln>
                        </wps:spPr>
                        <wps:bodyPr upright="1"/>
                      </wps:wsp>
                      <wps:wsp>
                        <wps:cNvPr id="389" name="任意多边形 389"/>
                        <wps:cNvSpPr/>
                        <wps:spPr>
                          <a:xfrm>
                            <a:off x="2899" y="4269"/>
                            <a:ext cx="7769" cy="6480"/>
                          </a:xfrm>
                          <a:custGeom>
                            <a:avLst/>
                            <a:gdLst/>
                            <a:ahLst/>
                            <a:cxnLst/>
                            <a:pathLst>
                              <a:path w="7769" h="6480">
                                <a:moveTo>
                                  <a:pt x="1255" y="6242"/>
                                </a:moveTo>
                                <a:lnTo>
                                  <a:pt x="0" y="6242"/>
                                </a:lnTo>
                                <a:lnTo>
                                  <a:pt x="0" y="6480"/>
                                </a:lnTo>
                                <a:lnTo>
                                  <a:pt x="1255" y="6480"/>
                                </a:lnTo>
                                <a:lnTo>
                                  <a:pt x="1255" y="6242"/>
                                </a:lnTo>
                                <a:close/>
                                <a:moveTo>
                                  <a:pt x="1255" y="5992"/>
                                </a:moveTo>
                                <a:lnTo>
                                  <a:pt x="0" y="5992"/>
                                </a:lnTo>
                                <a:lnTo>
                                  <a:pt x="0" y="6232"/>
                                </a:lnTo>
                                <a:lnTo>
                                  <a:pt x="1255" y="6232"/>
                                </a:lnTo>
                                <a:lnTo>
                                  <a:pt x="1255" y="5992"/>
                                </a:lnTo>
                                <a:close/>
                                <a:moveTo>
                                  <a:pt x="1255" y="5745"/>
                                </a:moveTo>
                                <a:lnTo>
                                  <a:pt x="0" y="5745"/>
                                </a:lnTo>
                                <a:lnTo>
                                  <a:pt x="0" y="5983"/>
                                </a:lnTo>
                                <a:lnTo>
                                  <a:pt x="1255" y="5983"/>
                                </a:lnTo>
                                <a:lnTo>
                                  <a:pt x="1255" y="5745"/>
                                </a:lnTo>
                                <a:close/>
                                <a:moveTo>
                                  <a:pt x="1255" y="5493"/>
                                </a:moveTo>
                                <a:lnTo>
                                  <a:pt x="0" y="5493"/>
                                </a:lnTo>
                                <a:lnTo>
                                  <a:pt x="0" y="5731"/>
                                </a:lnTo>
                                <a:lnTo>
                                  <a:pt x="1255" y="5731"/>
                                </a:lnTo>
                                <a:lnTo>
                                  <a:pt x="1255" y="5493"/>
                                </a:lnTo>
                                <a:close/>
                                <a:moveTo>
                                  <a:pt x="1255" y="5241"/>
                                </a:moveTo>
                                <a:lnTo>
                                  <a:pt x="0" y="5241"/>
                                </a:lnTo>
                                <a:lnTo>
                                  <a:pt x="0" y="5479"/>
                                </a:lnTo>
                                <a:lnTo>
                                  <a:pt x="1255" y="5479"/>
                                </a:lnTo>
                                <a:lnTo>
                                  <a:pt x="1255" y="5241"/>
                                </a:lnTo>
                                <a:close/>
                                <a:moveTo>
                                  <a:pt x="1255" y="4968"/>
                                </a:moveTo>
                                <a:lnTo>
                                  <a:pt x="0" y="4968"/>
                                </a:lnTo>
                                <a:lnTo>
                                  <a:pt x="0" y="5227"/>
                                </a:lnTo>
                                <a:lnTo>
                                  <a:pt x="1255" y="5227"/>
                                </a:lnTo>
                                <a:lnTo>
                                  <a:pt x="1255" y="4968"/>
                                </a:lnTo>
                                <a:close/>
                                <a:moveTo>
                                  <a:pt x="1255" y="4694"/>
                                </a:moveTo>
                                <a:lnTo>
                                  <a:pt x="0" y="4694"/>
                                </a:lnTo>
                                <a:lnTo>
                                  <a:pt x="0" y="4953"/>
                                </a:lnTo>
                                <a:lnTo>
                                  <a:pt x="1255" y="4953"/>
                                </a:lnTo>
                                <a:lnTo>
                                  <a:pt x="1255" y="4694"/>
                                </a:lnTo>
                                <a:close/>
                                <a:moveTo>
                                  <a:pt x="1935" y="6242"/>
                                </a:moveTo>
                                <a:lnTo>
                                  <a:pt x="1270" y="6242"/>
                                </a:lnTo>
                                <a:lnTo>
                                  <a:pt x="1270" y="6480"/>
                                </a:lnTo>
                                <a:lnTo>
                                  <a:pt x="1935" y="6480"/>
                                </a:lnTo>
                                <a:lnTo>
                                  <a:pt x="1935" y="6242"/>
                                </a:lnTo>
                                <a:close/>
                                <a:moveTo>
                                  <a:pt x="1935" y="5992"/>
                                </a:moveTo>
                                <a:lnTo>
                                  <a:pt x="1270" y="5992"/>
                                </a:lnTo>
                                <a:lnTo>
                                  <a:pt x="1270" y="6232"/>
                                </a:lnTo>
                                <a:lnTo>
                                  <a:pt x="1935" y="6232"/>
                                </a:lnTo>
                                <a:lnTo>
                                  <a:pt x="1935" y="5992"/>
                                </a:lnTo>
                                <a:close/>
                                <a:moveTo>
                                  <a:pt x="1935" y="5745"/>
                                </a:moveTo>
                                <a:lnTo>
                                  <a:pt x="1270" y="5745"/>
                                </a:lnTo>
                                <a:lnTo>
                                  <a:pt x="1270" y="5983"/>
                                </a:lnTo>
                                <a:lnTo>
                                  <a:pt x="1935" y="5983"/>
                                </a:lnTo>
                                <a:lnTo>
                                  <a:pt x="1935" y="5745"/>
                                </a:lnTo>
                                <a:close/>
                                <a:moveTo>
                                  <a:pt x="1935" y="5493"/>
                                </a:moveTo>
                                <a:lnTo>
                                  <a:pt x="1270" y="5493"/>
                                </a:lnTo>
                                <a:lnTo>
                                  <a:pt x="1270" y="5731"/>
                                </a:lnTo>
                                <a:lnTo>
                                  <a:pt x="1935" y="5731"/>
                                </a:lnTo>
                                <a:lnTo>
                                  <a:pt x="1935" y="5493"/>
                                </a:lnTo>
                                <a:close/>
                                <a:moveTo>
                                  <a:pt x="1935" y="5241"/>
                                </a:moveTo>
                                <a:lnTo>
                                  <a:pt x="1270" y="5241"/>
                                </a:lnTo>
                                <a:lnTo>
                                  <a:pt x="1270" y="5479"/>
                                </a:lnTo>
                                <a:lnTo>
                                  <a:pt x="1935" y="5479"/>
                                </a:lnTo>
                                <a:lnTo>
                                  <a:pt x="1935" y="5241"/>
                                </a:lnTo>
                                <a:close/>
                                <a:moveTo>
                                  <a:pt x="1935" y="4968"/>
                                </a:moveTo>
                                <a:lnTo>
                                  <a:pt x="1270" y="4968"/>
                                </a:lnTo>
                                <a:lnTo>
                                  <a:pt x="1270" y="5227"/>
                                </a:lnTo>
                                <a:lnTo>
                                  <a:pt x="1935" y="5227"/>
                                </a:lnTo>
                                <a:lnTo>
                                  <a:pt x="1935" y="4968"/>
                                </a:lnTo>
                                <a:close/>
                                <a:moveTo>
                                  <a:pt x="1935" y="4694"/>
                                </a:moveTo>
                                <a:lnTo>
                                  <a:pt x="1270" y="4694"/>
                                </a:lnTo>
                                <a:lnTo>
                                  <a:pt x="1270" y="4953"/>
                                </a:lnTo>
                                <a:lnTo>
                                  <a:pt x="1935" y="4953"/>
                                </a:lnTo>
                                <a:lnTo>
                                  <a:pt x="1935" y="4694"/>
                                </a:lnTo>
                                <a:close/>
                                <a:moveTo>
                                  <a:pt x="1935" y="4440"/>
                                </a:moveTo>
                                <a:lnTo>
                                  <a:pt x="1270" y="4440"/>
                                </a:lnTo>
                                <a:lnTo>
                                  <a:pt x="1270" y="4680"/>
                                </a:lnTo>
                                <a:lnTo>
                                  <a:pt x="1935" y="4680"/>
                                </a:lnTo>
                                <a:lnTo>
                                  <a:pt x="1935" y="4440"/>
                                </a:lnTo>
                                <a:close/>
                                <a:moveTo>
                                  <a:pt x="1935" y="4166"/>
                                </a:moveTo>
                                <a:lnTo>
                                  <a:pt x="1270" y="4166"/>
                                </a:lnTo>
                                <a:lnTo>
                                  <a:pt x="1270" y="4428"/>
                                </a:lnTo>
                                <a:lnTo>
                                  <a:pt x="1935" y="4428"/>
                                </a:lnTo>
                                <a:lnTo>
                                  <a:pt x="1935" y="4166"/>
                                </a:lnTo>
                                <a:close/>
                                <a:moveTo>
                                  <a:pt x="1935" y="3914"/>
                                </a:moveTo>
                                <a:lnTo>
                                  <a:pt x="1270" y="3914"/>
                                </a:lnTo>
                                <a:lnTo>
                                  <a:pt x="1270" y="4154"/>
                                </a:lnTo>
                                <a:lnTo>
                                  <a:pt x="1935" y="4154"/>
                                </a:lnTo>
                                <a:lnTo>
                                  <a:pt x="1935" y="3914"/>
                                </a:lnTo>
                                <a:close/>
                                <a:moveTo>
                                  <a:pt x="1935" y="3662"/>
                                </a:moveTo>
                                <a:lnTo>
                                  <a:pt x="1270" y="3662"/>
                                </a:lnTo>
                                <a:lnTo>
                                  <a:pt x="1270" y="3900"/>
                                </a:lnTo>
                                <a:lnTo>
                                  <a:pt x="1935" y="3900"/>
                                </a:lnTo>
                                <a:lnTo>
                                  <a:pt x="1935" y="3662"/>
                                </a:lnTo>
                                <a:close/>
                                <a:moveTo>
                                  <a:pt x="7769" y="5241"/>
                                </a:moveTo>
                                <a:lnTo>
                                  <a:pt x="1947" y="5241"/>
                                </a:lnTo>
                                <a:lnTo>
                                  <a:pt x="1947" y="5479"/>
                                </a:lnTo>
                                <a:lnTo>
                                  <a:pt x="7769" y="5479"/>
                                </a:lnTo>
                                <a:lnTo>
                                  <a:pt x="7769" y="5241"/>
                                </a:lnTo>
                                <a:close/>
                                <a:moveTo>
                                  <a:pt x="7769" y="4968"/>
                                </a:moveTo>
                                <a:lnTo>
                                  <a:pt x="1947" y="4968"/>
                                </a:lnTo>
                                <a:lnTo>
                                  <a:pt x="1947" y="5227"/>
                                </a:lnTo>
                                <a:lnTo>
                                  <a:pt x="7769" y="5227"/>
                                </a:lnTo>
                                <a:lnTo>
                                  <a:pt x="7769" y="4968"/>
                                </a:lnTo>
                                <a:close/>
                                <a:moveTo>
                                  <a:pt x="7769" y="4694"/>
                                </a:moveTo>
                                <a:lnTo>
                                  <a:pt x="1947" y="4694"/>
                                </a:lnTo>
                                <a:lnTo>
                                  <a:pt x="1947" y="4953"/>
                                </a:lnTo>
                                <a:lnTo>
                                  <a:pt x="7769" y="4953"/>
                                </a:lnTo>
                                <a:lnTo>
                                  <a:pt x="7769" y="4694"/>
                                </a:lnTo>
                                <a:close/>
                                <a:moveTo>
                                  <a:pt x="7769" y="4440"/>
                                </a:moveTo>
                                <a:lnTo>
                                  <a:pt x="1947" y="4440"/>
                                </a:lnTo>
                                <a:lnTo>
                                  <a:pt x="1947" y="4680"/>
                                </a:lnTo>
                                <a:lnTo>
                                  <a:pt x="7769" y="4680"/>
                                </a:lnTo>
                                <a:lnTo>
                                  <a:pt x="7769" y="4440"/>
                                </a:lnTo>
                                <a:close/>
                                <a:moveTo>
                                  <a:pt x="7769" y="4166"/>
                                </a:moveTo>
                                <a:lnTo>
                                  <a:pt x="1947" y="4166"/>
                                </a:lnTo>
                                <a:lnTo>
                                  <a:pt x="1947" y="4428"/>
                                </a:lnTo>
                                <a:lnTo>
                                  <a:pt x="7769" y="4428"/>
                                </a:lnTo>
                                <a:lnTo>
                                  <a:pt x="7769" y="4166"/>
                                </a:lnTo>
                                <a:close/>
                                <a:moveTo>
                                  <a:pt x="7769" y="3914"/>
                                </a:moveTo>
                                <a:lnTo>
                                  <a:pt x="1947" y="3914"/>
                                </a:lnTo>
                                <a:lnTo>
                                  <a:pt x="1947" y="4154"/>
                                </a:lnTo>
                                <a:lnTo>
                                  <a:pt x="7769" y="4154"/>
                                </a:lnTo>
                                <a:lnTo>
                                  <a:pt x="7769" y="3914"/>
                                </a:lnTo>
                                <a:close/>
                                <a:moveTo>
                                  <a:pt x="7769" y="3662"/>
                                </a:moveTo>
                                <a:lnTo>
                                  <a:pt x="1947" y="3662"/>
                                </a:lnTo>
                                <a:lnTo>
                                  <a:pt x="1947" y="3900"/>
                                </a:lnTo>
                                <a:lnTo>
                                  <a:pt x="7769" y="3900"/>
                                </a:lnTo>
                                <a:lnTo>
                                  <a:pt x="7769" y="3662"/>
                                </a:lnTo>
                                <a:close/>
                                <a:moveTo>
                                  <a:pt x="7769" y="3410"/>
                                </a:moveTo>
                                <a:lnTo>
                                  <a:pt x="1947" y="3410"/>
                                </a:lnTo>
                                <a:lnTo>
                                  <a:pt x="1947" y="3648"/>
                                </a:lnTo>
                                <a:lnTo>
                                  <a:pt x="7769" y="3648"/>
                                </a:lnTo>
                                <a:lnTo>
                                  <a:pt x="7769" y="3410"/>
                                </a:lnTo>
                                <a:close/>
                                <a:moveTo>
                                  <a:pt x="7769" y="3156"/>
                                </a:moveTo>
                                <a:lnTo>
                                  <a:pt x="1947" y="3156"/>
                                </a:lnTo>
                                <a:lnTo>
                                  <a:pt x="1947" y="3396"/>
                                </a:lnTo>
                                <a:lnTo>
                                  <a:pt x="7769" y="3396"/>
                                </a:lnTo>
                                <a:lnTo>
                                  <a:pt x="7769" y="3156"/>
                                </a:lnTo>
                                <a:close/>
                                <a:moveTo>
                                  <a:pt x="7769" y="2906"/>
                                </a:moveTo>
                                <a:lnTo>
                                  <a:pt x="1947" y="2906"/>
                                </a:lnTo>
                                <a:lnTo>
                                  <a:pt x="1947" y="3144"/>
                                </a:lnTo>
                                <a:lnTo>
                                  <a:pt x="7769" y="3144"/>
                                </a:lnTo>
                                <a:lnTo>
                                  <a:pt x="7769" y="2906"/>
                                </a:lnTo>
                                <a:close/>
                                <a:moveTo>
                                  <a:pt x="7769" y="2632"/>
                                </a:moveTo>
                                <a:lnTo>
                                  <a:pt x="1947" y="2632"/>
                                </a:lnTo>
                                <a:lnTo>
                                  <a:pt x="1947" y="2892"/>
                                </a:lnTo>
                                <a:lnTo>
                                  <a:pt x="7769" y="2892"/>
                                </a:lnTo>
                                <a:lnTo>
                                  <a:pt x="7769" y="2632"/>
                                </a:lnTo>
                                <a:close/>
                                <a:moveTo>
                                  <a:pt x="7769" y="2356"/>
                                </a:moveTo>
                                <a:lnTo>
                                  <a:pt x="1947" y="2356"/>
                                </a:lnTo>
                                <a:lnTo>
                                  <a:pt x="1947" y="2616"/>
                                </a:lnTo>
                                <a:lnTo>
                                  <a:pt x="7769" y="2616"/>
                                </a:lnTo>
                                <a:lnTo>
                                  <a:pt x="7769" y="2356"/>
                                </a:lnTo>
                                <a:close/>
                                <a:moveTo>
                                  <a:pt x="7769" y="2083"/>
                                </a:moveTo>
                                <a:lnTo>
                                  <a:pt x="1947" y="2083"/>
                                </a:lnTo>
                                <a:lnTo>
                                  <a:pt x="1947" y="2342"/>
                                </a:lnTo>
                                <a:lnTo>
                                  <a:pt x="7769" y="2342"/>
                                </a:lnTo>
                                <a:lnTo>
                                  <a:pt x="7769" y="2083"/>
                                </a:lnTo>
                                <a:close/>
                                <a:moveTo>
                                  <a:pt x="7769" y="1831"/>
                                </a:moveTo>
                                <a:lnTo>
                                  <a:pt x="1947" y="1831"/>
                                </a:lnTo>
                                <a:lnTo>
                                  <a:pt x="1947" y="2068"/>
                                </a:lnTo>
                                <a:lnTo>
                                  <a:pt x="7769" y="2068"/>
                                </a:lnTo>
                                <a:lnTo>
                                  <a:pt x="7769" y="1831"/>
                                </a:lnTo>
                                <a:close/>
                                <a:moveTo>
                                  <a:pt x="7769" y="1557"/>
                                </a:moveTo>
                                <a:lnTo>
                                  <a:pt x="1947" y="1557"/>
                                </a:lnTo>
                                <a:lnTo>
                                  <a:pt x="1947" y="1816"/>
                                </a:lnTo>
                                <a:lnTo>
                                  <a:pt x="7769" y="1816"/>
                                </a:lnTo>
                                <a:lnTo>
                                  <a:pt x="7769" y="1557"/>
                                </a:lnTo>
                                <a:close/>
                                <a:moveTo>
                                  <a:pt x="7769" y="1303"/>
                                </a:moveTo>
                                <a:lnTo>
                                  <a:pt x="1947" y="1303"/>
                                </a:lnTo>
                                <a:lnTo>
                                  <a:pt x="1947" y="1543"/>
                                </a:lnTo>
                                <a:lnTo>
                                  <a:pt x="7769" y="1543"/>
                                </a:lnTo>
                                <a:lnTo>
                                  <a:pt x="7769" y="1303"/>
                                </a:lnTo>
                                <a:close/>
                                <a:moveTo>
                                  <a:pt x="7769" y="1053"/>
                                </a:moveTo>
                                <a:lnTo>
                                  <a:pt x="1947" y="1053"/>
                                </a:lnTo>
                                <a:lnTo>
                                  <a:pt x="1947" y="1291"/>
                                </a:lnTo>
                                <a:lnTo>
                                  <a:pt x="7769" y="1291"/>
                                </a:lnTo>
                                <a:lnTo>
                                  <a:pt x="7769" y="1053"/>
                                </a:lnTo>
                                <a:close/>
                                <a:moveTo>
                                  <a:pt x="7769" y="799"/>
                                </a:moveTo>
                                <a:lnTo>
                                  <a:pt x="1947" y="799"/>
                                </a:lnTo>
                                <a:lnTo>
                                  <a:pt x="1947" y="1039"/>
                                </a:lnTo>
                                <a:lnTo>
                                  <a:pt x="7769" y="1039"/>
                                </a:lnTo>
                                <a:lnTo>
                                  <a:pt x="7769" y="799"/>
                                </a:lnTo>
                                <a:close/>
                                <a:moveTo>
                                  <a:pt x="7769" y="525"/>
                                </a:moveTo>
                                <a:lnTo>
                                  <a:pt x="1947" y="525"/>
                                </a:lnTo>
                                <a:lnTo>
                                  <a:pt x="1947" y="787"/>
                                </a:lnTo>
                                <a:lnTo>
                                  <a:pt x="7769" y="787"/>
                                </a:lnTo>
                                <a:lnTo>
                                  <a:pt x="7769" y="525"/>
                                </a:lnTo>
                                <a:close/>
                                <a:moveTo>
                                  <a:pt x="7769" y="252"/>
                                </a:moveTo>
                                <a:lnTo>
                                  <a:pt x="1947" y="252"/>
                                </a:lnTo>
                                <a:lnTo>
                                  <a:pt x="1947" y="513"/>
                                </a:lnTo>
                                <a:lnTo>
                                  <a:pt x="7769" y="513"/>
                                </a:lnTo>
                                <a:lnTo>
                                  <a:pt x="7769" y="252"/>
                                </a:lnTo>
                                <a:close/>
                                <a:moveTo>
                                  <a:pt x="7769" y="0"/>
                                </a:moveTo>
                                <a:lnTo>
                                  <a:pt x="1947" y="0"/>
                                </a:lnTo>
                                <a:lnTo>
                                  <a:pt x="1947" y="237"/>
                                </a:lnTo>
                                <a:lnTo>
                                  <a:pt x="7769" y="237"/>
                                </a:lnTo>
                                <a:lnTo>
                                  <a:pt x="7769" y="0"/>
                                </a:lnTo>
                                <a:close/>
                              </a:path>
                            </a:pathLst>
                          </a:custGeom>
                          <a:solidFill>
                            <a:srgbClr val="FFFFFF"/>
                          </a:solidFill>
                          <a:ln>
                            <a:noFill/>
                          </a:ln>
                        </wps:spPr>
                        <wps:bodyPr upright="1"/>
                      </wps:wsp>
                    </wpg:wgp>
                  </a:graphicData>
                </a:graphic>
              </wp:anchor>
            </w:drawing>
          </mc:Choice>
          <mc:Fallback>
            <w:pict>
              <v:group id="_x0000_s1026" o:spid="_x0000_s1026" o:spt="203" style="position:absolute;left:0pt;margin-left:144.95pt;margin-top:213.45pt;height:324pt;width:388.45pt;mso-position-horizontal-relative:page;mso-position-vertical-relative:page;z-index:-251611136;mso-width-relative:page;mso-height-relative:page;" coordorigin="2899,4270" coordsize="7769,6480" o:gfxdata="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">
                <o:lock v:ext="edit" aspectratio="f"/>
                <v:shape id="_x0000_s1026" o:spid="_x0000_s1026" o:spt="100" style="position:absolute;left:3247;top:4483;height:6188;width:6104;" fillcolor="#F2F2F2" filled="t" stroked="f" coordsize="6104,6188" o:gfxdata="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wivivQAA&#10;ANwAAAAPAAAAAAAAAAEAIAAAACIAAABkcnMvZG93bnJldi54bWxQSwECFAAUAAAACACHTuJAMy8F&#10;njsAAAA5AAAAEAAAAAAAAAABACAAAAAMAQAAZHJzL3NoYXBleG1sLnhtbFBLBQYAAAAABgAGAFsB&#10;AAC2AwAAAAA=&#10;" path="m1584,5343l1580,5267,1566,5190,1542,5113,1507,5035,1466,4961,1418,4890,1363,4821,1330,4786,1315,4770,1315,5381,1315,5416,1311,5448,1304,5477,1294,5503,1282,5529,1267,5556,1249,5584,1229,5611,1206,5640,1182,5669,1155,5699,1126,5729,1100,5754,1074,5779,1046,5805,1018,5830,567,5343,341,5098,385,5051,428,5006,469,4965,507,4927,561,4877,613,4838,661,4810,706,4793,750,4786,796,4786,845,4794,895,4810,948,4834,1003,4867,1058,4910,1114,4961,1143,4992,1171,5024,1196,5058,1222,5093,1243,5129,1262,5165,1278,5200,1291,5235,1302,5271,1310,5307,1314,5344,1315,5381,1315,4770,1301,4755,1268,4722,1233,4691,1197,4662,1159,4635,1120,4609,1082,4587,1044,4568,1006,4551,968,4538,930,4528,891,4521,852,4515,813,4513,773,4514,734,4519,696,4527,657,4539,619,4556,580,4576,543,4601,505,4631,467,4662,429,4697,391,4733,362,4763,330,4796,259,4870,162,4970,137,4997,104,5028,36,5095,0,5129,41,5171,73,5203,111,5242,206,5343,425,5573,580,5742,737,5911,786,5966,931,6132,979,6187,1060,6103,1086,6077,1102,6063,1323,5844,1336,5830,1379,5785,1429,5727,1473,5669,1512,5611,1544,5552,1566,5487,1580,5417,1584,5343xm2626,4541l2588,4500,2550,4458,2510,4414,2470,4368,2448,4393,2426,4419,2404,4444,2381,4469,2244,4613,2194,4664,2154,4705,2123,4736,2103,4757,2085,4775,2049,4809,2031,4827,1924,4711,1762,4536,1815,4479,1864,4428,1909,4382,1949,4342,1971,4320,2072,4222,2151,4145,2106,4098,2066,4053,2029,4012,1997,3975,1929,4045,1826,4152,1791,4188,1745,4234,1699,4279,1608,4366,1558,4311,1507,4256,1456,4200,1405,4145,1354,4090,1404,4036,1424,4015,1440,3999,1595,3844,1618,3821,1640,3799,1663,3778,1685,3756,1705,3738,1721,3722,1735,3708,1800,3651,1762,3609,1724,3567,1686,3524,1647,3483,1459,3670,1429,3702,1368,3765,1337,3797,1280,3854,1223,3911,1166,3966,1111,4021,1055,4075,1001,4128,1026,4153,1052,4179,1078,4204,1104,4229,1162,4291,1220,4353,1279,4415,1337,4477,1395,4539,1500,4654,1553,4711,1606,4768,1659,4825,1711,4882,1820,5005,1980,5187,2012,5154,2075,5089,2107,5057,2161,5004,2214,4951,2267,4897,2321,4843,2376,4789,2434,4731,2495,4671,2559,4607,2626,4541xm3648,3519l3594,3462,3540,3405,3486,3349,3433,3292,3379,3235,3323,3174,3266,3113,3210,3052,3154,2991,3098,2929,3042,2868,2931,2746,2879,2688,2827,2631,2776,2573,2724,2515,2674,2458,2639,2493,2612,2520,2593,2539,2583,2549,2566,2567,2545,2587,2519,2612,2489,2640,2516,2667,2539,2690,2557,2709,2571,2724,2626,2784,2738,2903,3073,3261,3184,3380,3240,3439,3180,3419,3115,3399,3046,3377,2973,3355,2895,3332,2729,3283,2640,3257,2551,3230,2387,3180,2311,3157,2240,3135,2174,3114,2112,3094,2055,3075,2020,3110,1990,3141,1964,3168,1942,3190,1915,3218,1885,3248,1851,3281,1815,3317,1866,3370,1920,3426,1976,3484,2035,3546,2095,3610,2158,3677,2511,4059,2573,4127,2632,4192,2688,4256,2741,4317,2791,4375,2824,4341,2851,4314,2871,4293,2885,4279,2901,4263,2921,4243,2945,4220,2974,4193,2915,4132,2859,4074,2807,4018,2757,3966,2710,3916,2667,3869,2591,3788,2521,3713,2457,3645,2305,3481,2267,3440,2235,3406,2303,3426,2377,3449,2457,3473,2544,3499,2639,3528,2726,3554,2807,3577,2881,3598,2947,3617,3057,3648,3146,3673,3216,3692,3264,3706,3291,3715,3325,3726,3365,3740,3411,3756,3449,3716,3482,3682,3509,3655,3531,3634,3556,3608,3584,3581,3615,3551,3648,3519xm3773,2755l3732,2712,3694,2671,3660,2633,3629,2597,3585,2644,3543,2688,3502,2730,3463,2767,3426,2806,3385,2847,3341,2889,3293,2933,3332,2973,3369,3012,3404,3052,3437,3091,3481,3043,3523,2999,3563,2958,3600,2921,3639,2882,3681,2842,3726,2799,3773,2755xm4577,2460l4575,2418,4568,2378,4555,2338,4538,2299,4517,2262,4492,2227,4462,2194,4449,2181,4435,2169,4421,2158,4407,2148,4392,2138,4376,2130,4360,2122,4344,2115,4327,2108,4309,2103,4290,2098,4270,2093,4248,2089,4225,2086,4200,2083,4174,2081,4148,2080,4120,2079,4092,2079,4022,2079,3982,2078,3941,2078,3900,2076,3881,2078,3859,2079,3835,2081,3809,2081,3783,2081,3760,2080,3739,2079,3720,2076,3705,2074,3690,2071,3678,2068,3667,2064,3655,2059,3646,2055,3634,2047,3615,2033,3607,2026,3589,2002,3577,1974,3570,1943,3569,1908,3576,1872,3591,1837,3612,1803,3641,1771,3688,1730,3742,1692,3803,1659,3871,1630,3819,1586,3769,1543,3724,1503,3682,1464,3614,1510,3553,1555,3497,1601,3447,1647,3399,1698,3360,1749,3331,1800,3310,1851,3297,1902,3292,1952,3295,2001,3305,2050,3322,2096,3343,2139,3370,2179,3403,2215,3422,2234,3442,2250,3462,2265,3483,2278,3505,2290,3529,2300,3554,2309,3581,2316,3610,2323,3642,2327,3678,2331,3718,2333,3739,2334,3767,2335,3802,2335,3932,2335,4005,2336,4065,2336,4111,2338,4140,2340,4166,2343,4189,2348,4210,2355,4224,2361,4238,2369,4252,2380,4265,2393,4280,2410,4292,2427,4300,2447,4306,2467,4309,2489,4308,2512,4303,2536,4294,2561,4282,2586,4268,2610,4251,2633,4231,2655,4174,2704,4105,2748,4025,2786,3934,2818,3977,2853,4024,2893,4076,2939,4133,2991,4187,2958,4234,2928,4275,2901,4311,2875,4340,2852,4368,2830,4392,2809,4414,2789,4444,2757,4472,2724,4497,2690,4519,2655,4539,2619,4555,2582,4567,2543,4575,2501,4577,2460xm5067,2100l4999,2030,4932,1962,4867,1895,4804,1829,4742,1765,4682,1702,4624,1640,4567,1579,4512,1520,4458,1462,4406,1406,4355,1351,4306,1297,4258,1244,4212,1193,4167,1143,4124,1094,4083,1047,4043,1088,4013,1119,3993,1138,3984,1147,3957,1174,3901,1228,3874,1255,3894,1275,3935,1315,3955,1335,3998,1378,4046,1427,4098,1481,4155,1542,4218,1608,4285,1680,4356,1757,4414,1819,4472,1880,4528,1942,4585,2003,4641,2064,4696,2125,4860,2307,4899,2267,4931,2235,4954,2210,4971,2194,4994,2170,5043,2124,5067,2100xm6103,1063l6050,1006,5997,949,5944,892,5890,835,5837,778,5780,717,5724,657,5668,596,5612,535,5556,474,5500,413,5388,291,5336,233,5285,175,5233,116,5181,58,5129,0,5095,36,5068,63,5050,83,5040,94,5022,110,5001,131,4975,155,4947,183,4974,211,5015,252,5028,267,5084,326,5196,445,5530,803,5642,922,5698,982,5637,963,5572,942,5503,922,5430,900,5272,852,5187,827,5098,799,5008,773,4924,748,4844,723,4768,700,4697,678,4631,658,4569,638,4512,619,4477,655,4447,686,4421,712,4399,732,4371,760,4340,790,4306,823,4270,859,4322,912,4377,968,4434,1027,4492,1088,4553,1152,4615,1219,4674,1283,4732,1347,4849,1474,4907,1537,4966,1601,5029,1669,5089,1735,5145,1798,5199,1859,5249,1918,5282,1885,5308,1857,5329,1836,5343,1822,5358,1806,5378,1787,5403,1763,5431,1735,5373,1675,5317,1617,5264,1562,5214,1509,5166,1459,5122,1411,5046,1330,4976,1256,4913,1188,4761,1024,4722,983,4690,948,4759,970,4915,1017,5002,1044,5095,1072,5182,1097,5262,1120,5336,1141,5403,1159,5513,1192,5671,1236,5719,1251,5748,1259,5782,1270,5822,1283,5868,1299,5907,1259,5939,1225,5966,1197,5988,1176,6013,1151,6040,1124,6071,1095,6103,1063xe">
                  <v:fill on="t" focussize="0,0"/>
                  <v:stroke on="f"/>
                  <v:imagedata o:title=""/>
                  <o:lock v:ext="edit" aspectratio="f"/>
                </v:shape>
                <v:shape id="_x0000_s1026" o:spid="_x0000_s1026" o:spt="100" style="position:absolute;left:2899;top:4269;height:6480;width:7769;" fillcolor="#FFFFFF" filled="t" stroked="f" coordsize="7769,6480" o:gfxdata="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h1i68AAAA&#10;3AAAAA8AAAAAAAAAAQAgAAAAIgAAAGRycy9kb3ducmV2LnhtbFBLAQIUABQAAAAIAIdO4kAzLwWe&#10;OwAAADkAAAAQAAAAAAAAAAEAIAAAAAsBAABkcnMvc2hhcGV4bWwueG1sUEsFBgAAAAAGAAYAWwEA&#10;ALUDAAAAAA==&#10;" path="m1255,6242l0,6242,0,6480,1255,6480,1255,6242xm1255,5992l0,5992,0,6232,1255,6232,1255,5992xm1255,5745l0,5745,0,5983,1255,5983,1255,5745xm1255,5493l0,5493,0,5731,1255,5731,1255,5493xm1255,5241l0,5241,0,5479,1255,5479,1255,5241xm1255,4968l0,4968,0,5227,1255,5227,1255,4968xm1255,4694l0,4694,0,4953,1255,4953,1255,4694xm1935,6242l1270,6242,1270,6480,1935,6480,1935,6242xm1935,5992l1270,5992,1270,6232,1935,6232,1935,5992xm1935,5745l1270,5745,1270,5983,1935,5983,1935,5745xm1935,5493l1270,5493,1270,5731,1935,5731,1935,5493xm1935,5241l1270,5241,1270,5479,1935,5479,1935,5241xm1935,4968l1270,4968,1270,5227,1935,5227,1935,4968xm1935,4694l1270,4694,1270,4953,1935,4953,1935,4694xm1935,4440l1270,4440,1270,4680,1935,4680,1935,4440xm1935,4166l1270,4166,1270,4428,1935,4428,1935,4166xm1935,3914l1270,3914,1270,4154,1935,4154,1935,3914xm1935,3662l1270,3662,1270,3900,1935,3900,1935,3662xm7769,5241l1947,5241,1947,5479,7769,5479,7769,5241xm7769,4968l1947,4968,1947,5227,7769,5227,7769,4968xm7769,4694l1947,4694,1947,4953,7769,4953,7769,4694xm7769,4440l1947,4440,1947,4680,7769,4680,7769,4440xm7769,4166l1947,4166,1947,4428,7769,4428,7769,4166xm7769,3914l1947,3914,1947,4154,7769,4154,7769,3914xm7769,3662l1947,3662,1947,3900,7769,3900,7769,3662xm7769,3410l1947,3410,1947,3648,7769,3648,7769,3410xm7769,3156l1947,3156,1947,3396,7769,3396,7769,3156xm7769,2906l1947,2906,1947,3144,7769,3144,7769,2906xm7769,2632l1947,2632,1947,2892,7769,2892,7769,2632xm7769,2356l1947,2356,1947,2616,7769,2616,7769,2356xm7769,2083l1947,2083,1947,2342,7769,2342,7769,2083xm7769,1831l1947,1831,1947,2068,7769,2068,7769,1831xm7769,1557l1947,1557,1947,1816,7769,1816,7769,1557xm7769,1303l1947,1303,1947,1543,7769,1543,7769,1303xm7769,1053l1947,1053,1947,1291,7769,1291,7769,1053xm7769,799l1947,799,1947,1039,7769,1039,7769,799xm7769,525l1947,525,1947,787,7769,787,7769,525xm7769,252l1947,252,1947,513,7769,513,7769,252xm7769,0l1947,0,1947,237,7769,237,7769,0xe">
                  <v:fill on="t" focussize="0,0"/>
                  <v:stroke on="f"/>
                  <v:imagedata o:title=""/>
                  <o:lock v:ext="edit" aspectratio="f"/>
                </v:shape>
              </v:group>
            </w:pict>
          </mc:Fallback>
        </mc:AlternateContent>
      </w:r>
    </w:p>
    <w:tbl>
      <w:tblPr>
        <w:tblStyle w:val="13"/>
        <w:tblpPr w:leftFromText="180" w:rightFromText="180" w:vertAnchor="text" w:horzAnchor="page" w:tblpX="1232" w:tblpY="314"/>
        <w:tblOverlap w:val="never"/>
        <w:tblW w:w="9457"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98"/>
        <w:gridCol w:w="1531"/>
        <w:gridCol w:w="5530"/>
        <w:gridCol w:w="11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S/N</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PARTS #</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 xml:space="preserve">APRTS NAME </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QTY</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590201006</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Hexagon socket head screw</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500010001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BM-G3/8 plug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590101021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501102020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back cover</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590101196</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501102030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connecting rod assembly</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7</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501102040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plunger pin</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590206001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Circlip for shaft</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501102140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ST20 plunger rod</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501102150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ST20 crankcase</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11</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501102160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ST14-N24 crankshaft</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12</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500011002</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Flat key</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13</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590303004</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Tapered Roller Bearings</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14</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501002080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DS clearance adjusting gasket</w:t>
            </w:r>
          </w:p>
        </w:tc>
        <w:tc>
          <w:tcPr>
            <w:tcW w:w="11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590101102</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501002030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DS extension flange</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17</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590108003</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TC skeleton oil seal</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18</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590204103</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double sided tooth pad</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19</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501102090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crankcase bottom cover</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590101068</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21</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590107002</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TC4 skeleton oil seal</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22</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500602080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TK22 support frame</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23</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501102060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water barrier</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24</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501102130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ST20 ceramic tube</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25</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590101113</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26</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501102080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ceramic tube locking bolt</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27</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501101120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ST20 auxiliary water seal flat gasket</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28</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590105004</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 pairs of water seals</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29</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501101101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HZT20 rear guide 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590101073</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31</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590104067</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Main water seal three-piece set</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32</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500010002</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BM-G1/2 plug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33</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590101035</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34</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590101223</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35</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501101040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water inlet check valve</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36</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590101040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37</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501101061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water inlet check valve screw</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38</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590201046</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Hexagon socket head screw</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39</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501101070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outlet check valve screw</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40</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501101240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HZT20 pump head</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41</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590101015</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42</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501101060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water outlet check valve</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43</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501101171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ST outlet hole check valve screw</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44</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301041001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DS side cover assembly</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45</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101702010</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oil plug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46</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590101019</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O-ring</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47</w:t>
            </w:r>
          </w:p>
        </w:tc>
        <w:tc>
          <w:tcPr>
            <w:tcW w:w="153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301150101</w:t>
            </w:r>
          </w:p>
        </w:tc>
        <w:tc>
          <w:tcPr>
            <w:tcW w:w="55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BM oil standard components</w:t>
            </w:r>
          </w:p>
        </w:tc>
        <w:tc>
          <w:tcPr>
            <w:tcW w:w="11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r>
    </w:tbl>
    <w:p>
      <w:pPr>
        <w:pStyle w:val="2"/>
        <w:spacing w:before="50"/>
        <w:ind w:left="1366"/>
        <w:rPr>
          <w:rFonts w:ascii="Calibri"/>
        </w:rPr>
      </w:pPr>
    </w:p>
    <w:p>
      <w:pPr>
        <w:pStyle w:val="2"/>
        <w:spacing w:before="50"/>
        <w:ind w:left="1366"/>
        <w:rPr>
          <w:rFonts w:ascii="Calibri"/>
        </w:rPr>
      </w:pPr>
    </w:p>
    <w:p>
      <w:pPr>
        <w:pStyle w:val="2"/>
        <w:spacing w:before="50"/>
        <w:ind w:left="1366"/>
        <w:rPr>
          <w:rFonts w:ascii="Calibri"/>
        </w:rPr>
      </w:pPr>
    </w:p>
    <w:p>
      <w:pPr>
        <w:pStyle w:val="2"/>
        <w:spacing w:before="50"/>
        <w:ind w:left="1366"/>
        <w:rPr>
          <w:rFonts w:ascii="Calibri"/>
        </w:rPr>
      </w:pPr>
    </w:p>
    <w:p>
      <w:pPr>
        <w:pStyle w:val="2"/>
        <w:spacing w:before="50"/>
        <w:ind w:left="1366"/>
        <w:rPr>
          <w:rFonts w:ascii="Calibri"/>
        </w:rPr>
      </w:pPr>
    </w:p>
    <w:p>
      <w:pPr>
        <w:pStyle w:val="2"/>
        <w:spacing w:before="50"/>
        <w:ind w:left="1366"/>
        <w:rPr>
          <w:rFonts w:ascii="Calibri"/>
        </w:rPr>
      </w:pPr>
    </w:p>
    <w:p>
      <w:pPr>
        <w:pStyle w:val="2"/>
        <w:spacing w:before="50"/>
        <w:ind w:left="1366"/>
        <w:rPr>
          <w:rFonts w:ascii="Calibri"/>
        </w:rPr>
      </w:pPr>
    </w:p>
    <w:p>
      <w:pPr>
        <w:pStyle w:val="2"/>
        <w:spacing w:before="50"/>
        <w:ind w:left="1366"/>
        <w:rPr>
          <w:rFonts w:ascii="Calibri"/>
        </w:rPr>
      </w:pPr>
      <w:r>
        <w:rPr>
          <w:rFonts w:ascii="Calibri"/>
        </w:rPr>
        <w:t>Pump</w:t>
      </w:r>
      <w:r>
        <w:rPr>
          <w:rFonts w:ascii="Calibri"/>
          <w:spacing w:val="11"/>
        </w:rPr>
        <w:t xml:space="preserve"> </w:t>
      </w:r>
      <w:r>
        <w:rPr>
          <w:rFonts w:ascii="Calibri"/>
        </w:rPr>
        <w:t>assembly</w:t>
      </w:r>
      <w:r>
        <w:rPr>
          <w:rFonts w:ascii="Calibri"/>
          <w:spacing w:val="6"/>
        </w:rPr>
        <w:t xml:space="preserve"> </w:t>
      </w:r>
      <w:r>
        <w:rPr>
          <w:rFonts w:ascii="Calibri"/>
        </w:rPr>
        <w:t>spare-parts</w:t>
      </w:r>
      <w:r>
        <w:rPr>
          <w:rFonts w:ascii="Calibri"/>
          <w:spacing w:val="9"/>
        </w:rPr>
        <w:t xml:space="preserve"> </w:t>
      </w:r>
      <w:r>
        <w:rPr>
          <w:rFonts w:ascii="Calibri"/>
        </w:rPr>
        <w:t>list</w:t>
      </w:r>
    </w:p>
    <w:p>
      <w:pPr>
        <w:rPr>
          <w:rFonts w:ascii="Calibri"/>
        </w:rPr>
      </w:pPr>
    </w:p>
    <w:p>
      <w:pPr>
        <w:pStyle w:val="2"/>
        <w:spacing w:before="50"/>
        <w:ind w:left="1366"/>
        <w:rPr>
          <w:rFonts w:hint="eastAsia" w:eastAsia="宋体"/>
          <w:w w:val="105"/>
          <w:sz w:val="20"/>
          <w:lang w:val="en-US" w:eastAsia="zh-CN"/>
        </w:rPr>
      </w:pPr>
      <w:r>
        <w:rPr>
          <w:rFonts w:hint="eastAsia" w:ascii="Calibri" w:eastAsia="宋体"/>
          <w:lang w:val="en-US" w:eastAsia="zh-CN"/>
        </w:rPr>
        <w:t>(</w:t>
      </w:r>
      <w:r>
        <w:rPr>
          <w:w w:val="105"/>
          <w:sz w:val="20"/>
        </w:rPr>
        <w:t>1</w:t>
      </w:r>
      <w:r>
        <w:rPr>
          <w:spacing w:val="-7"/>
          <w:w w:val="105"/>
          <w:sz w:val="20"/>
        </w:rPr>
        <w:t xml:space="preserve"> </w:t>
      </w:r>
      <w:r>
        <w:rPr>
          <w:w w:val="105"/>
          <w:sz w:val="20"/>
        </w:rPr>
        <w:t>Kit</w:t>
      </w:r>
      <w:r>
        <w:rPr>
          <w:spacing w:val="-10"/>
          <w:w w:val="105"/>
          <w:sz w:val="20"/>
        </w:rPr>
        <w:t xml:space="preserve"> </w:t>
      </w:r>
      <w:r>
        <w:rPr>
          <w:w w:val="105"/>
          <w:sz w:val="20"/>
        </w:rPr>
        <w:t>for</w:t>
      </w:r>
      <w:r>
        <w:rPr>
          <w:spacing w:val="-11"/>
          <w:w w:val="105"/>
          <w:sz w:val="20"/>
        </w:rPr>
        <w:t xml:space="preserve"> </w:t>
      </w:r>
      <w:r>
        <w:rPr>
          <w:w w:val="105"/>
          <w:sz w:val="20"/>
        </w:rPr>
        <w:t>Complete</w:t>
      </w:r>
      <w:r>
        <w:rPr>
          <w:spacing w:val="-9"/>
          <w:w w:val="105"/>
          <w:sz w:val="20"/>
        </w:rPr>
        <w:t xml:space="preserve"> </w:t>
      </w:r>
      <w:r>
        <w:rPr>
          <w:w w:val="105"/>
          <w:sz w:val="20"/>
        </w:rPr>
        <w:t>Pump</w:t>
      </w:r>
      <w:r>
        <w:rPr>
          <w:spacing w:val="-8"/>
          <w:w w:val="105"/>
          <w:sz w:val="20"/>
        </w:rPr>
        <w:t xml:space="preserve"> </w:t>
      </w:r>
      <w:r>
        <w:rPr>
          <w:w w:val="105"/>
          <w:sz w:val="20"/>
        </w:rPr>
        <w:t>Repair</w:t>
      </w:r>
      <w:r>
        <w:rPr>
          <w:rFonts w:hint="eastAsia" w:eastAsia="宋体"/>
          <w:w w:val="105"/>
          <w:sz w:val="20"/>
          <w:lang w:val="en-US" w:eastAsia="zh-CN"/>
        </w:rPr>
        <w:t>)</w:t>
      </w:r>
    </w:p>
    <w:tbl>
      <w:tblPr>
        <w:tblStyle w:val="13"/>
        <w:tblpPr w:leftFromText="180" w:rightFromText="180" w:vertAnchor="text" w:horzAnchor="page" w:tblpX="2097" w:tblpY="55"/>
        <w:tblOverlap w:val="never"/>
        <w:tblW w:w="891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96"/>
        <w:gridCol w:w="1080"/>
        <w:gridCol w:w="5919"/>
        <w:gridCol w:w="6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8916" w:type="dxa"/>
            <w:gridSpan w:val="4"/>
            <w:tcBorders>
              <w:top w:val="nil"/>
              <w:left w:val="nil"/>
              <w:bottom w:val="nil"/>
              <w:right w:val="nil"/>
            </w:tcBorders>
            <w:shd w:val="clear" w:color="auto" w:fill="auto"/>
            <w:noWrap/>
            <w:vAlign w:val="center"/>
          </w:tcPr>
          <w:p>
            <w:pP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Checking valve Kit (▲) – 301191004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621" w:type="dxa"/>
          <w:trHeight w:val="270" w:hRule="atLeast"/>
        </w:trPr>
        <w:tc>
          <w:tcPr>
            <w:tcW w:w="1296"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Pos:</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20"/>
                <w:szCs w:val="20"/>
                <w:u w:val="none"/>
              </w:rPr>
            </w:pPr>
            <w:r>
              <w:rPr>
                <w:rFonts w:hint="eastAsia" w:eastAsia="宋体" w:cs="Times New Roman"/>
                <w:i w:val="0"/>
                <w:iCs w:val="0"/>
                <w:color w:val="000000"/>
                <w:kern w:val="0"/>
                <w:sz w:val="20"/>
                <w:szCs w:val="20"/>
                <w:u w:val="none"/>
                <w:lang w:val="en-US" w:eastAsia="zh-CN" w:bidi="ar"/>
              </w:rPr>
              <w:t>SET</w:t>
            </w:r>
            <w:r>
              <w:rPr>
                <w:rFonts w:hint="default" w:ascii="Times New Roman" w:hAnsi="Times New Roman" w:eastAsia="宋体" w:cs="Times New Roman"/>
                <w:i w:val="0"/>
                <w:iCs w:val="0"/>
                <w:color w:val="000000"/>
                <w:kern w:val="0"/>
                <w:sz w:val="20"/>
                <w:szCs w:val="20"/>
                <w:u w:val="none"/>
                <w:lang w:val="en-US" w:eastAsia="zh-CN" w:bidi="ar"/>
              </w:rPr>
              <w:t>.:</w:t>
            </w:r>
          </w:p>
        </w:tc>
        <w:tc>
          <w:tcPr>
            <w:tcW w:w="5919" w:type="dxa"/>
            <w:tcBorders>
              <w:top w:val="single" w:color="000000" w:sz="4" w:space="0"/>
              <w:left w:val="single" w:color="000000" w:sz="4" w:space="0"/>
              <w:bottom w:val="single" w:color="000000" w:sz="4" w:space="0"/>
              <w:right w:val="single" w:color="000000" w:sz="4" w:space="0"/>
            </w:tcBorders>
            <w:shd w:val="clear" w:color="auto" w:fill="auto"/>
            <w:vAlign w:val="top"/>
          </w:tcPr>
          <w:p>
            <w:pPr>
              <w:keepNext w:val="0"/>
              <w:keepLines w:val="0"/>
              <w:widowControl/>
              <w:suppressLineNumbers w:val="0"/>
              <w:jc w:val="center"/>
              <w:textAlignment w:val="top"/>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lang w:val="en-US" w:eastAsia="zh-CN" w:bidi="ar"/>
              </w:rPr>
              <w:t>Individual Components Description</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621" w:type="dxa"/>
          <w:trHeight w:val="345" w:hRule="atLeast"/>
        </w:trPr>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301191101</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both"/>
              <w:textAlignment w:val="bottom"/>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1</w:t>
            </w:r>
          </w:p>
        </w:tc>
        <w:tc>
          <w:tcPr>
            <w:tcW w:w="59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eastAsia" w:ascii="Arial Unicode MS" w:hAnsi="Arial Unicode MS" w:eastAsia="Arial Unicode MS" w:cs="Arial Unicode MS"/>
                <w:i w:val="0"/>
                <w:iCs w:val="0"/>
                <w:color w:val="212121"/>
                <w:sz w:val="24"/>
                <w:szCs w:val="24"/>
                <w:u w:val="none"/>
                <w:lang w:val="en-US" w:eastAsia="zh-CN"/>
              </w:rPr>
            </w:pPr>
            <w:r>
              <w:rPr>
                <w:rFonts w:hint="eastAsia" w:ascii="Arial Unicode MS" w:hAnsi="Arial Unicode MS" w:eastAsia="Arial Unicode MS" w:cs="Arial Unicode MS"/>
                <w:i w:val="0"/>
                <w:iCs w:val="0"/>
                <w:color w:val="212121"/>
                <w:sz w:val="24"/>
                <w:szCs w:val="24"/>
                <w:u w:val="none"/>
                <w:lang w:val="en-US" w:eastAsia="zh-CN"/>
              </w:rPr>
              <w:t>Water inlet checking vlave &amp;o-ring</w:t>
            </w:r>
          </w:p>
          <w:p>
            <w:pPr>
              <w:keepNext w:val="0"/>
              <w:keepLines w:val="0"/>
              <w:widowControl/>
              <w:suppressLineNumbers w:val="0"/>
              <w:jc w:val="both"/>
              <w:textAlignment w:val="center"/>
              <w:rPr>
                <w:rFonts w:hint="default" w:ascii="Arial Unicode MS" w:hAnsi="Arial Unicode MS" w:eastAsia="Arial Unicode MS" w:cs="Arial Unicode MS"/>
                <w:i w:val="0"/>
                <w:iCs w:val="0"/>
                <w:color w:val="212121"/>
                <w:sz w:val="24"/>
                <w:szCs w:val="24"/>
                <w:u w:val="none"/>
                <w:lang w:val="en-US" w:eastAsia="zh-CN"/>
              </w:rPr>
            </w:pPr>
            <w:r>
              <w:rPr>
                <w:rFonts w:hint="eastAsia" w:ascii="Arial Unicode MS" w:hAnsi="Arial Unicode MS" w:eastAsia="Arial Unicode MS" w:cs="Arial Unicode MS"/>
                <w:i w:val="0"/>
                <w:iCs w:val="0"/>
                <w:color w:val="212121"/>
                <w:sz w:val="24"/>
                <w:szCs w:val="24"/>
                <w:u w:val="none"/>
                <w:lang w:val="en-US" w:eastAsia="zh-CN"/>
              </w:rPr>
              <w:t>Water outlet chekcing valve&amp;o-ring</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621" w:type="dxa"/>
          <w:trHeight w:val="345" w:hRule="atLeast"/>
        </w:trPr>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301221101</w:t>
            </w: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1</w:t>
            </w:r>
          </w:p>
        </w:tc>
        <w:tc>
          <w:tcPr>
            <w:tcW w:w="59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Unicode MS" w:hAnsi="Arial Unicode MS" w:eastAsia="Arial Unicode MS" w:cs="Arial Unicode MS"/>
                <w:i w:val="0"/>
                <w:iCs w:val="0"/>
                <w:color w:val="212121"/>
                <w:sz w:val="24"/>
                <w:szCs w:val="24"/>
                <w:u w:val="none"/>
                <w:lang w:val="en-US" w:eastAsia="zh-CN"/>
              </w:rPr>
            </w:pPr>
            <w:r>
              <w:rPr>
                <w:rFonts w:hint="eastAsia" w:ascii="Arial Unicode MS" w:hAnsi="Arial Unicode MS" w:eastAsia="Arial Unicode MS" w:cs="Arial Unicode MS"/>
                <w:i w:val="0"/>
                <w:iCs w:val="0"/>
                <w:color w:val="212121"/>
                <w:sz w:val="24"/>
                <w:szCs w:val="24"/>
                <w:u w:val="none"/>
                <w:lang w:val="en-US" w:eastAsia="zh-CN"/>
              </w:rPr>
              <w:t>Main water seal &amp;vice water seal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gridAfter w:val="1"/>
          <w:wAfter w:w="621" w:type="dxa"/>
          <w:trHeight w:val="345" w:hRule="atLeast"/>
        </w:trPr>
        <w:tc>
          <w:tcPr>
            <w:tcW w:w="12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p>
        </w:tc>
        <w:tc>
          <w:tcPr>
            <w:tcW w:w="10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jc w:val="center"/>
              <w:textAlignment w:val="bottom"/>
              <w:rPr>
                <w:rFonts w:hint="eastAsia" w:ascii="宋体" w:hAnsi="宋体" w:eastAsia="宋体" w:cs="宋体"/>
                <w:i w:val="0"/>
                <w:iCs w:val="0"/>
                <w:color w:val="000000"/>
                <w:sz w:val="24"/>
                <w:szCs w:val="24"/>
                <w:u w:val="none"/>
              </w:rPr>
            </w:pPr>
          </w:p>
        </w:tc>
        <w:tc>
          <w:tcPr>
            <w:tcW w:w="59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Arial Unicode MS" w:hAnsi="Arial Unicode MS" w:eastAsia="Arial Unicode MS" w:cs="Arial Unicode MS"/>
                <w:i w:val="0"/>
                <w:iCs w:val="0"/>
                <w:color w:val="212121"/>
                <w:sz w:val="24"/>
                <w:szCs w:val="24"/>
                <w:u w:val="none"/>
              </w:rPr>
            </w:pPr>
          </w:p>
        </w:tc>
      </w:tr>
    </w:tbl>
    <w:p>
      <w:pPr>
        <w:rPr>
          <w:w w:val="105"/>
          <w:sz w:val="20"/>
        </w:rPr>
      </w:pPr>
    </w:p>
    <w:p>
      <w:pPr>
        <w:rPr>
          <w:w w:val="105"/>
          <w:sz w:val="20"/>
        </w:rPr>
      </w:pPr>
    </w:p>
    <w:p>
      <w:pPr>
        <w:rPr>
          <w:w w:val="105"/>
          <w:sz w:val="20"/>
        </w:rPr>
      </w:pPr>
    </w:p>
    <w:p>
      <w:pPr>
        <w:rPr>
          <w:w w:val="105"/>
          <w:sz w:val="20"/>
        </w:rPr>
      </w:pPr>
    </w:p>
    <w:p>
      <w:pPr>
        <w:rPr>
          <w:w w:val="105"/>
          <w:sz w:val="20"/>
        </w:rPr>
      </w:pPr>
    </w:p>
    <w:p>
      <w:pPr>
        <w:rPr>
          <w:w w:val="105"/>
          <w:sz w:val="20"/>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hint="eastAsia" w:ascii="Calibri" w:eastAsia="宋体"/>
          <w:lang w:eastAsia="zh-CN"/>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rPr>
          <w:rFonts w:ascii="Calibri"/>
        </w:rPr>
      </w:pPr>
    </w:p>
    <w:p>
      <w:pPr>
        <w:pStyle w:val="6"/>
        <w:spacing w:before="8"/>
        <w:rPr>
          <w:rFonts w:ascii="Calibri"/>
          <w:sz w:val="20"/>
        </w:rPr>
        <w:sectPr>
          <w:headerReference r:id="rId35" w:type="default"/>
          <w:footerReference r:id="rId36" w:type="default"/>
          <w:pgSz w:w="12240" w:h="15840"/>
          <w:pgMar w:top="560" w:right="0" w:bottom="940" w:left="760" w:header="312" w:footer="759" w:gutter="0"/>
          <w:pgNumType w:fmt="decimal"/>
          <w:cols w:space="720" w:num="1"/>
        </w:sectPr>
      </w:pPr>
      <w:r>
        <mc:AlternateContent>
          <mc:Choice Requires="wps">
            <w:drawing>
              <wp:anchor distT="0" distB="0" distL="114300" distR="114300" simplePos="0" relativeHeight="251732992" behindDoc="1" locked="0" layoutInCell="1" allowOverlap="1">
                <wp:simplePos x="0" y="0"/>
                <wp:positionH relativeFrom="page">
                  <wp:posOffset>1333500</wp:posOffset>
                </wp:positionH>
                <wp:positionV relativeFrom="paragraph">
                  <wp:posOffset>184785</wp:posOffset>
                </wp:positionV>
                <wp:extent cx="5467985" cy="5715"/>
                <wp:effectExtent l="0" t="0" r="0" b="0"/>
                <wp:wrapTopAndBottom/>
                <wp:docPr id="385" name="矩形 385"/>
                <wp:cNvGraphicFramePr/>
                <a:graphic xmlns:a="http://schemas.openxmlformats.org/drawingml/2006/main">
                  <a:graphicData uri="http://schemas.microsoft.com/office/word/2010/wordprocessingShape">
                    <wps:wsp>
                      <wps:cNvSpPr/>
                      <wps:spPr>
                        <a:xfrm>
                          <a:off x="0" y="0"/>
                          <a:ext cx="5467985"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pt;margin-top:14.55pt;height:0.45pt;width:430.55pt;mso-position-horizontal-relative:page;mso-wrap-distance-bottom:0pt;mso-wrap-distance-top:0pt;z-index:-251583488;mso-width-relative:page;mso-height-relative:page;" fillcolor="#000000" filled="t" stroked="f" coordsize="21600,21600" o:gfxdata="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c+&#10;mjXYAAAACgEAAA8AAAAAAAAAAQAgAAAAIgAAAGRycy9kb3ducmV2LnhtbFBLAQIUABQAAAAIAIdO&#10;4kDUN460sQEAAGEDAAAOAAAAAAAAAAEAIAAAACcBAABkcnMvZTJvRG9jLnhtbFBLBQYAAAAABgAG&#10;AFkBAABKBQAAAAA=&#10;">
                <v:fill on="t" focussize="0,0"/>
                <v:stroke on="f"/>
                <v:imagedata o:title=""/>
                <o:lock v:ext="edit" aspectratio="f"/>
                <w10:wrap type="topAndBottom"/>
              </v:rect>
            </w:pict>
          </mc:Fallback>
        </mc:AlternateContent>
      </w:r>
    </w:p>
    <w:p>
      <w:pPr>
        <w:pStyle w:val="6"/>
        <w:spacing w:before="9"/>
        <w:rPr>
          <w:rFonts w:ascii="Calibri"/>
          <w:b/>
        </w:rPr>
      </w:pPr>
    </w:p>
    <w:p>
      <w:pPr>
        <w:pStyle w:val="2"/>
        <w:spacing w:before="51"/>
        <w:ind w:left="1368"/>
        <w:rPr>
          <w:rFonts w:ascii="Calibri"/>
        </w:rPr>
      </w:pPr>
      <w:bookmarkStart w:id="21" w:name="_TOC_250011"/>
      <w:r>
        <w:rPr>
          <w:rFonts w:ascii="Calibri"/>
        </w:rPr>
        <w:t>Un-loader</w:t>
      </w:r>
      <w:r>
        <w:rPr>
          <w:rFonts w:ascii="Calibri"/>
          <w:spacing w:val="10"/>
        </w:rPr>
        <w:t xml:space="preserve"> </w:t>
      </w:r>
      <w:r>
        <w:rPr>
          <w:rFonts w:ascii="Calibri"/>
        </w:rPr>
        <w:t>valve</w:t>
      </w:r>
      <w:r>
        <w:rPr>
          <w:rFonts w:ascii="Calibri"/>
          <w:spacing w:val="10"/>
        </w:rPr>
        <w:t xml:space="preserve"> </w:t>
      </w:r>
      <w:bookmarkEnd w:id="21"/>
      <w:r>
        <w:rPr>
          <w:rFonts w:ascii="Calibri"/>
        </w:rPr>
        <w:t>assembly</w:t>
      </w:r>
    </w:p>
    <w:p>
      <w:pPr>
        <w:pStyle w:val="6"/>
        <w:spacing w:before="2"/>
        <w:rPr>
          <w:rFonts w:ascii="Calibri"/>
          <w:b/>
          <w:sz w:val="19"/>
        </w:rPr>
      </w:pPr>
      <w:r>
        <w:rPr>
          <w:rFonts w:ascii="宋体" w:hAnsi="宋体" w:eastAsia="宋体" w:cs="宋体"/>
          <w:sz w:val="24"/>
          <w:szCs w:val="24"/>
        </w:rPr>
        <w:drawing>
          <wp:anchor distT="0" distB="0" distL="114300" distR="114300" simplePos="0" relativeHeight="251840512" behindDoc="1" locked="0" layoutInCell="1" allowOverlap="1">
            <wp:simplePos x="0" y="0"/>
            <wp:positionH relativeFrom="column">
              <wp:posOffset>1943100</wp:posOffset>
            </wp:positionH>
            <wp:positionV relativeFrom="paragraph">
              <wp:posOffset>92710</wp:posOffset>
            </wp:positionV>
            <wp:extent cx="3839210" cy="7990205"/>
            <wp:effectExtent l="0" t="0" r="8890" b="10795"/>
            <wp:wrapNone/>
            <wp:docPr id="21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 descr="IMG_256"/>
                    <pic:cNvPicPr>
                      <a:picLocks noChangeAspect="1"/>
                    </pic:cNvPicPr>
                  </pic:nvPicPr>
                  <pic:blipFill>
                    <a:blip r:embed="rId160"/>
                    <a:srcRect l="31687" t="5855" r="30279" b="51404"/>
                    <a:stretch>
                      <a:fillRect/>
                    </a:stretch>
                  </pic:blipFill>
                  <pic:spPr>
                    <a:xfrm>
                      <a:off x="0" y="0"/>
                      <a:ext cx="3839210" cy="7990205"/>
                    </a:xfrm>
                    <a:prstGeom prst="rect">
                      <a:avLst/>
                    </a:prstGeom>
                    <a:noFill/>
                    <a:ln w="9525">
                      <a:noFill/>
                    </a:ln>
                  </pic:spPr>
                </pic:pic>
              </a:graphicData>
            </a:graphic>
          </wp:anchor>
        </w:drawing>
      </w: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bookmarkStart w:id="28" w:name="_GoBack"/>
      <w:bookmarkEnd w:id="28"/>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spacing w:before="11"/>
        <w:rPr>
          <w:rFonts w:ascii="Calibri"/>
          <w:b/>
          <w:sz w:val="10"/>
        </w:rPr>
      </w:pPr>
    </w:p>
    <w:p>
      <w:pPr>
        <w:pStyle w:val="6"/>
        <w:spacing w:before="11"/>
        <w:rPr>
          <w:rFonts w:ascii="Calibri"/>
          <w:b/>
          <w:sz w:val="10"/>
        </w:rPr>
      </w:pPr>
    </w:p>
    <w:p>
      <w:pPr>
        <w:pStyle w:val="6"/>
        <w:spacing w:before="11"/>
        <w:rPr>
          <w:rFonts w:ascii="Calibri"/>
          <w:b/>
          <w:sz w:val="10"/>
        </w:rPr>
      </w:pPr>
    </w:p>
    <w:p>
      <w:pPr>
        <w:pStyle w:val="6"/>
        <w:spacing w:before="11"/>
        <w:rPr>
          <w:rFonts w:ascii="Calibri"/>
          <w:b/>
          <w:sz w:val="10"/>
        </w:rPr>
      </w:pPr>
    </w:p>
    <w:p>
      <w:pPr>
        <w:pStyle w:val="6"/>
        <w:spacing w:before="11"/>
        <w:rPr>
          <w:rFonts w:ascii="Calibri"/>
          <w:b/>
          <w:sz w:val="10"/>
        </w:rPr>
      </w:pPr>
    </w:p>
    <w:p>
      <w:pPr>
        <w:tabs>
          <w:tab w:val="left" w:pos="9808"/>
        </w:tabs>
        <w:bidi w:val="0"/>
        <w:jc w:val="left"/>
        <w:rPr>
          <w:rFonts w:hint="eastAsia" w:eastAsia="宋体"/>
          <w:lang w:val="en-US" w:eastAsia="zh-CN"/>
        </w:rPr>
        <w:sectPr>
          <w:headerReference r:id="rId37" w:type="default"/>
          <w:footerReference r:id="rId38" w:type="default"/>
          <w:pgSz w:w="12240" w:h="15840"/>
          <w:pgMar w:top="620" w:right="0" w:bottom="940" w:left="760" w:header="315" w:footer="759" w:gutter="0"/>
          <w:pgNumType w:fmt="decimal"/>
          <w:cols w:space="720" w:num="1"/>
        </w:sectPr>
      </w:pPr>
    </w:p>
    <w:p>
      <w:pPr>
        <w:pStyle w:val="2"/>
        <w:spacing w:before="4"/>
        <w:ind w:left="0" w:leftChars="0" w:firstLine="0" w:firstLineChars="0"/>
        <w:rPr>
          <w:rFonts w:ascii="Calibri"/>
        </w:rPr>
      </w:pPr>
      <w:bookmarkStart w:id="22" w:name="_TOC_250010"/>
      <w:r>
        <w:rPr>
          <w:rFonts w:ascii="Calibri"/>
        </w:rPr>
        <w:t>Un-loader</w:t>
      </w:r>
      <w:r>
        <w:rPr>
          <w:rFonts w:ascii="Calibri"/>
          <w:spacing w:val="12"/>
        </w:rPr>
        <w:t xml:space="preserve"> </w:t>
      </w:r>
      <w:r>
        <w:rPr>
          <w:rFonts w:ascii="Calibri"/>
        </w:rPr>
        <w:t>valve</w:t>
      </w:r>
      <w:r>
        <w:rPr>
          <w:rFonts w:ascii="Calibri"/>
          <w:spacing w:val="9"/>
        </w:rPr>
        <w:t xml:space="preserve"> </w:t>
      </w:r>
      <w:r>
        <w:rPr>
          <w:rFonts w:ascii="Calibri"/>
        </w:rPr>
        <w:t>assembly</w:t>
      </w:r>
      <w:r>
        <w:rPr>
          <w:rFonts w:ascii="Calibri"/>
          <w:spacing w:val="6"/>
        </w:rPr>
        <w:t xml:space="preserve"> </w:t>
      </w:r>
      <w:r>
        <w:rPr>
          <w:rFonts w:ascii="Calibri"/>
        </w:rPr>
        <w:t>spare-parts</w:t>
      </w:r>
      <w:r>
        <w:rPr>
          <w:rFonts w:ascii="Calibri"/>
          <w:spacing w:val="10"/>
        </w:rPr>
        <w:t xml:space="preserve"> </w:t>
      </w:r>
      <w:bookmarkEnd w:id="22"/>
      <w:r>
        <w:rPr>
          <w:rFonts w:ascii="Calibri"/>
        </w:rPr>
        <w:t>list</w:t>
      </w:r>
    </w:p>
    <w:p>
      <w:pPr>
        <w:pStyle w:val="6"/>
        <w:spacing w:before="12"/>
        <w:rPr>
          <w:rFonts w:ascii="Calibri"/>
          <w:b/>
          <w:sz w:val="24"/>
        </w:rPr>
      </w:pPr>
    </w:p>
    <w:p>
      <w:pPr>
        <w:pStyle w:val="6"/>
        <w:rPr>
          <w:rFonts w:ascii="Calibri"/>
          <w:b/>
          <w:sz w:val="20"/>
        </w:rPr>
      </w:pPr>
    </w:p>
    <w:tbl>
      <w:tblPr>
        <w:tblStyle w:val="13"/>
        <w:tblpPr w:leftFromText="180" w:rightFromText="180" w:vertAnchor="text" w:horzAnchor="page" w:tblpX="1337" w:tblpY="227"/>
        <w:tblOverlap w:val="never"/>
        <w:tblW w:w="971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17"/>
        <w:gridCol w:w="2579"/>
        <w:gridCol w:w="4911"/>
        <w:gridCol w:w="10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4"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S/N</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APRTS#</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PARTS NAME</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QTY</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502503140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Pressure regulating hand wheel</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502503130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Regulator nut</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3</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502503090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Regulator spring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44</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502503070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fasten the screw nut</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590207002</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set screw</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6</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502503040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spring holder</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7</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502503100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Regulator stem</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8</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590103001</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retaining 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9</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590101004</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10</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502503120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Regulator Seat</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11</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590101050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12</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590102007</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retaining 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13</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590101116</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14</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502503050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Seal guide gasket</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15</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590101034</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16</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502503150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Cone valve</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17</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502503060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Gasket</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18</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590101029</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19</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502503110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Regulator body</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20</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590101099</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21</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502503010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outlet valve</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22</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502503020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outlet valve spring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23</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590101032</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O-ring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9"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24</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502503030</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Outlet connector</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 w:hRule="atLeast"/>
        </w:trPr>
        <w:tc>
          <w:tcPr>
            <w:tcW w:w="1217"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25</w:t>
            </w:r>
          </w:p>
        </w:tc>
        <w:tc>
          <w:tcPr>
            <w:tcW w:w="2579"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500010008</w:t>
            </w:r>
          </w:p>
        </w:tc>
        <w:tc>
          <w:tcPr>
            <w:tcW w:w="49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Plug</w:t>
            </w:r>
          </w:p>
        </w:tc>
        <w:tc>
          <w:tcPr>
            <w:tcW w:w="10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left"/>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1</w:t>
            </w:r>
          </w:p>
        </w:tc>
      </w:tr>
    </w:tbl>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6"/>
        <w:rPr>
          <w:rFonts w:ascii="Calibri"/>
          <w:b/>
          <w:sz w:val="20"/>
        </w:rPr>
      </w:pPr>
    </w:p>
    <w:p>
      <w:pPr>
        <w:pStyle w:val="2"/>
        <w:spacing w:before="7"/>
        <w:ind w:firstLine="1044" w:firstLineChars="400"/>
        <w:rPr>
          <w:rFonts w:hint="eastAsia" w:ascii="Calibri" w:eastAsia="宋体"/>
          <w:lang w:val="en-US" w:eastAsia="zh-CN"/>
        </w:rPr>
      </w:pPr>
      <w:r>
        <w:rPr>
          <w:rFonts w:hint="eastAsia" w:ascii="Calibri" w:eastAsia="宋体"/>
          <w:lang w:val="en-US" w:eastAsia="zh-CN"/>
        </w:rPr>
        <w:t xml:space="preserve">        </w:t>
      </w: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4" w:firstLineChars="400"/>
        <w:rPr>
          <w:rFonts w:hint="eastAsia" w:ascii="Calibri" w:eastAsia="宋体"/>
          <w:lang w:val="en-US" w:eastAsia="zh-CN"/>
        </w:rPr>
      </w:pPr>
    </w:p>
    <w:p>
      <w:pPr>
        <w:pStyle w:val="2"/>
        <w:spacing w:before="7"/>
        <w:ind w:firstLine="1041" w:firstLineChars="400"/>
        <w:rPr>
          <w:rFonts w:ascii="Calibri"/>
          <w:b/>
          <w:sz w:val="26"/>
        </w:rPr>
      </w:pPr>
      <w:r>
        <w:rPr>
          <w:rFonts w:ascii="Calibri"/>
        </w:rPr>
        <w:t>El-box</w:t>
      </w:r>
      <w:r>
        <w:rPr>
          <w:rFonts w:ascii="Calibri"/>
          <w:spacing w:val="11"/>
        </w:rPr>
        <w:t xml:space="preserve"> </w:t>
      </w:r>
      <w:r>
        <w:rPr>
          <w:rFonts w:ascii="Calibri"/>
        </w:rPr>
        <w:t>assembly</w:t>
      </w:r>
      <w:r>
        <w:rPr>
          <w:rFonts w:ascii="Calibri"/>
          <w:spacing w:val="10"/>
        </w:rPr>
        <w:t xml:space="preserve"> </w:t>
      </w:r>
      <w:r>
        <w:rPr>
          <w:rFonts w:ascii="Calibri"/>
        </w:rPr>
        <w:t>(</w:t>
      </w:r>
      <w:r>
        <w:rPr>
          <w:rFonts w:hint="eastAsia" w:ascii="Calibri" w:eastAsia="宋体"/>
          <w:lang w:val="en-US" w:eastAsia="zh-CN"/>
        </w:rPr>
        <w:t>380</w:t>
      </w:r>
      <w:r>
        <w:rPr>
          <w:rFonts w:ascii="Calibri"/>
        </w:rPr>
        <w:t>V,</w:t>
      </w:r>
      <w:r>
        <w:rPr>
          <w:rFonts w:ascii="Calibri"/>
          <w:spacing w:val="10"/>
        </w:rPr>
        <w:t xml:space="preserve"> </w:t>
      </w:r>
      <w:r>
        <w:rPr>
          <w:rFonts w:hint="eastAsia" w:ascii="Calibri" w:eastAsia="宋体"/>
          <w:lang w:val="en-US" w:eastAsia="zh-CN"/>
        </w:rPr>
        <w:t>50</w:t>
      </w:r>
      <w:r>
        <w:rPr>
          <w:rFonts w:ascii="Calibri"/>
        </w:rPr>
        <w:t>Hz)</w:t>
      </w:r>
    </w:p>
    <w:p>
      <w:pPr>
        <w:pStyle w:val="6"/>
        <w:spacing w:before="3"/>
        <w:rPr>
          <w:rFonts w:ascii="Calibri"/>
          <w:b/>
          <w:sz w:val="20"/>
        </w:rPr>
      </w:pPr>
    </w:p>
    <w:p>
      <w:pPr>
        <w:spacing w:before="0"/>
        <w:ind w:left="859" w:right="0" w:firstLine="0"/>
        <w:jc w:val="left"/>
        <w:rPr>
          <w:b/>
          <w:color w:val="4B4B4B"/>
          <w:sz w:val="22"/>
          <w:u w:val="thick" w:color="4B4B4B"/>
        </w:rPr>
      </w:pPr>
      <w:r>
        <w:rPr>
          <w:b/>
          <w:color w:val="4B4B4B"/>
          <w:sz w:val="22"/>
          <w:u w:val="thick" w:color="4B4B4B"/>
        </w:rPr>
        <w:t>CAUTION</w:t>
      </w:r>
      <w:r>
        <w:rPr>
          <w:b/>
          <w:color w:val="4B4B4B"/>
          <w:spacing w:val="14"/>
          <w:sz w:val="22"/>
          <w:u w:val="thick" w:color="4B4B4B"/>
        </w:rPr>
        <w:t xml:space="preserve"> </w:t>
      </w:r>
      <w:r>
        <w:rPr>
          <w:b/>
          <w:color w:val="4B4B4B"/>
          <w:sz w:val="22"/>
          <w:u w:val="thick" w:color="4B4B4B"/>
        </w:rPr>
        <w:t>!!!!</w:t>
      </w:r>
      <w:r>
        <w:rPr>
          <w:b/>
          <w:color w:val="4B4B4B"/>
          <w:spacing w:val="16"/>
          <w:sz w:val="22"/>
          <w:u w:val="thick" w:color="4B4B4B"/>
        </w:rPr>
        <w:t xml:space="preserve"> </w:t>
      </w:r>
      <w:r>
        <w:rPr>
          <w:b/>
          <w:color w:val="4B4B4B"/>
          <w:sz w:val="22"/>
          <w:u w:val="thick" w:color="4B4B4B"/>
        </w:rPr>
        <w:t>:</w:t>
      </w:r>
      <w:r>
        <w:rPr>
          <w:b/>
          <w:color w:val="4B4B4B"/>
          <w:spacing w:val="16"/>
          <w:sz w:val="22"/>
          <w:u w:val="thick" w:color="4B4B4B"/>
        </w:rPr>
        <w:t xml:space="preserve"> </w:t>
      </w:r>
      <w:r>
        <w:rPr>
          <w:b/>
          <w:color w:val="4B4B4B"/>
          <w:sz w:val="22"/>
          <w:u w:val="thick" w:color="4B4B4B"/>
        </w:rPr>
        <w:t>When</w:t>
      </w:r>
      <w:r>
        <w:rPr>
          <w:b/>
          <w:color w:val="4B4B4B"/>
          <w:spacing w:val="16"/>
          <w:sz w:val="22"/>
          <w:u w:val="thick" w:color="4B4B4B"/>
        </w:rPr>
        <w:t xml:space="preserve"> </w:t>
      </w:r>
      <w:r>
        <w:rPr>
          <w:b/>
          <w:color w:val="4B4B4B"/>
          <w:sz w:val="22"/>
          <w:u w:val="thick" w:color="4B4B4B"/>
        </w:rPr>
        <w:t>servicing</w:t>
      </w:r>
      <w:r>
        <w:rPr>
          <w:b/>
          <w:color w:val="4B4B4B"/>
          <w:spacing w:val="15"/>
          <w:sz w:val="22"/>
          <w:u w:val="thick" w:color="4B4B4B"/>
        </w:rPr>
        <w:t xml:space="preserve"> </w:t>
      </w:r>
      <w:r>
        <w:rPr>
          <w:b/>
          <w:color w:val="4B4B4B"/>
          <w:sz w:val="22"/>
          <w:u w:val="thick" w:color="4B4B4B"/>
        </w:rPr>
        <w:t>the</w:t>
      </w:r>
      <w:r>
        <w:rPr>
          <w:b/>
          <w:color w:val="4B4B4B"/>
          <w:spacing w:val="18"/>
          <w:sz w:val="22"/>
          <w:u w:val="thick" w:color="4B4B4B"/>
        </w:rPr>
        <w:t xml:space="preserve"> </w:t>
      </w:r>
      <w:r>
        <w:rPr>
          <w:b/>
          <w:color w:val="4B4B4B"/>
          <w:sz w:val="22"/>
          <w:u w:val="thick" w:color="4B4B4B"/>
        </w:rPr>
        <w:t>Electrical</w:t>
      </w:r>
      <w:r>
        <w:rPr>
          <w:b/>
          <w:color w:val="4B4B4B"/>
          <w:spacing w:val="14"/>
          <w:sz w:val="22"/>
          <w:u w:val="thick" w:color="4B4B4B"/>
        </w:rPr>
        <w:t xml:space="preserve"> </w:t>
      </w:r>
      <w:r>
        <w:rPr>
          <w:b/>
          <w:color w:val="4B4B4B"/>
          <w:sz w:val="22"/>
          <w:u w:val="thick" w:color="4B4B4B"/>
        </w:rPr>
        <w:t xml:space="preserve">Components </w:t>
      </w:r>
    </w:p>
    <w:p>
      <w:pPr>
        <w:pStyle w:val="6"/>
        <w:ind w:firstLine="2429" w:firstLineChars="1100"/>
        <w:jc w:val="both"/>
        <w:rPr>
          <w:b/>
          <w:sz w:val="20"/>
        </w:rPr>
      </w:pPr>
      <w:r>
        <w:rPr>
          <w:rFonts w:hint="eastAsia" w:eastAsia="宋体"/>
          <w:b/>
          <w:bCs/>
          <w:sz w:val="22"/>
          <w:szCs w:val="22"/>
          <w:lang w:val="en-US" w:eastAsia="zh-CN"/>
        </w:rPr>
        <w:t>U</w:t>
      </w:r>
      <w:r>
        <w:rPr>
          <w:rFonts w:hint="eastAsia"/>
          <w:b/>
          <w:bCs/>
          <w:sz w:val="22"/>
          <w:szCs w:val="22"/>
        </w:rPr>
        <w:t>nauthorized usage</w:t>
      </w:r>
      <w:r>
        <w:rPr>
          <w:rFonts w:hint="eastAsia" w:eastAsia="宋体"/>
          <w:b/>
          <w:bCs/>
          <w:sz w:val="22"/>
          <w:szCs w:val="22"/>
          <w:lang w:val="en-US" w:eastAsia="zh-CN"/>
        </w:rPr>
        <w:t xml:space="preserve"> </w:t>
      </w:r>
      <w:r>
        <w:rPr>
          <w:rFonts w:hint="eastAsia"/>
          <w:b/>
          <w:bCs/>
          <w:sz w:val="22"/>
          <w:szCs w:val="22"/>
        </w:rPr>
        <w:t>or sabotage</w:t>
      </w:r>
    </w:p>
    <w:p>
      <w:pPr>
        <w:pStyle w:val="6"/>
        <w:spacing w:before="11"/>
        <w:rPr>
          <w:b/>
          <w:sz w:val="18"/>
        </w:rPr>
      </w:pPr>
    </w:p>
    <w:p>
      <w:pPr>
        <w:spacing w:before="0" w:line="247" w:lineRule="auto"/>
        <w:ind w:left="4469" w:right="1817" w:firstLine="0"/>
        <w:jc w:val="left"/>
        <w:rPr>
          <w:b/>
          <w:i/>
          <w:sz w:val="22"/>
        </w:rPr>
      </w:pPr>
      <w:r>
        <w:rPr>
          <w:b/>
          <w:i/>
          <w:color w:val="4B4B4B"/>
          <w:spacing w:val="-1"/>
          <w:w w:val="105"/>
          <w:sz w:val="22"/>
        </w:rPr>
        <w:t>Only</w:t>
      </w:r>
      <w:r>
        <w:rPr>
          <w:b/>
          <w:i/>
          <w:color w:val="4B4B4B"/>
          <w:spacing w:val="-12"/>
          <w:w w:val="105"/>
          <w:sz w:val="22"/>
        </w:rPr>
        <w:t xml:space="preserve"> </w:t>
      </w:r>
      <w:r>
        <w:rPr>
          <w:b/>
          <w:i/>
          <w:color w:val="4B4B4B"/>
          <w:spacing w:val="-1"/>
          <w:w w:val="105"/>
          <w:sz w:val="22"/>
        </w:rPr>
        <w:t>a</w:t>
      </w:r>
      <w:r>
        <w:rPr>
          <w:b/>
          <w:i/>
          <w:color w:val="4B4B4B"/>
          <w:spacing w:val="-13"/>
          <w:w w:val="105"/>
          <w:sz w:val="22"/>
        </w:rPr>
        <w:t xml:space="preserve"> </w:t>
      </w:r>
      <w:r>
        <w:rPr>
          <w:b/>
          <w:i/>
          <w:color w:val="4B4B4B"/>
          <w:spacing w:val="-1"/>
          <w:w w:val="105"/>
          <w:sz w:val="22"/>
        </w:rPr>
        <w:t>qualified</w:t>
      </w:r>
      <w:r>
        <w:rPr>
          <w:b/>
          <w:i/>
          <w:color w:val="4B4B4B"/>
          <w:spacing w:val="-13"/>
          <w:w w:val="105"/>
          <w:sz w:val="22"/>
        </w:rPr>
        <w:t xml:space="preserve"> </w:t>
      </w:r>
      <w:r>
        <w:rPr>
          <w:b/>
          <w:i/>
          <w:color w:val="4B4B4B"/>
          <w:spacing w:val="-1"/>
          <w:w w:val="105"/>
          <w:sz w:val="22"/>
        </w:rPr>
        <w:t>electrical</w:t>
      </w:r>
      <w:r>
        <w:rPr>
          <w:b/>
          <w:i/>
          <w:color w:val="4B4B4B"/>
          <w:spacing w:val="-13"/>
          <w:w w:val="105"/>
          <w:sz w:val="22"/>
        </w:rPr>
        <w:t xml:space="preserve"> </w:t>
      </w:r>
      <w:r>
        <w:rPr>
          <w:b/>
          <w:i/>
          <w:color w:val="4B4B4B"/>
          <w:w w:val="105"/>
          <w:sz w:val="22"/>
        </w:rPr>
        <w:t>trained</w:t>
      </w:r>
      <w:r>
        <w:rPr>
          <w:b/>
          <w:i/>
          <w:color w:val="4B4B4B"/>
          <w:spacing w:val="-12"/>
          <w:w w:val="105"/>
          <w:sz w:val="22"/>
        </w:rPr>
        <w:t xml:space="preserve"> </w:t>
      </w:r>
      <w:r>
        <w:rPr>
          <w:b/>
          <w:i/>
          <w:color w:val="4B4B4B"/>
          <w:w w:val="105"/>
          <w:sz w:val="22"/>
        </w:rPr>
        <w:t>personal</w:t>
      </w:r>
      <w:r>
        <w:rPr>
          <w:b/>
          <w:i/>
          <w:color w:val="4B4B4B"/>
          <w:spacing w:val="-13"/>
          <w:w w:val="105"/>
          <w:sz w:val="22"/>
        </w:rPr>
        <w:t xml:space="preserve"> </w:t>
      </w:r>
      <w:r>
        <w:rPr>
          <w:b/>
          <w:i/>
          <w:color w:val="4B4B4B"/>
          <w:w w:val="105"/>
          <w:sz w:val="22"/>
        </w:rPr>
        <w:t>to</w:t>
      </w:r>
      <w:r>
        <w:rPr>
          <w:b/>
          <w:i/>
          <w:color w:val="4B4B4B"/>
          <w:spacing w:val="-14"/>
          <w:w w:val="105"/>
          <w:sz w:val="22"/>
        </w:rPr>
        <w:t xml:space="preserve"> </w:t>
      </w:r>
      <w:r>
        <w:rPr>
          <w:b/>
          <w:i/>
          <w:color w:val="4B4B4B"/>
          <w:w w:val="105"/>
          <w:sz w:val="22"/>
        </w:rPr>
        <w:t>service</w:t>
      </w:r>
      <w:r>
        <w:rPr>
          <w:b/>
          <w:i/>
          <w:color w:val="4B4B4B"/>
          <w:spacing w:val="-12"/>
          <w:w w:val="105"/>
          <w:sz w:val="22"/>
        </w:rPr>
        <w:t xml:space="preserve"> </w:t>
      </w:r>
      <w:r>
        <w:rPr>
          <w:b/>
          <w:i/>
          <w:color w:val="4B4B4B"/>
          <w:w w:val="105"/>
          <w:sz w:val="22"/>
        </w:rPr>
        <w:t>or</w:t>
      </w:r>
      <w:r>
        <w:rPr>
          <w:b/>
          <w:i/>
          <w:color w:val="4B4B4B"/>
          <w:spacing w:val="-55"/>
          <w:w w:val="105"/>
          <w:sz w:val="22"/>
        </w:rPr>
        <w:t xml:space="preserve"> </w:t>
      </w:r>
      <w:r>
        <w:rPr>
          <w:b/>
          <w:i/>
          <w:color w:val="4B4B4B"/>
          <w:spacing w:val="-1"/>
          <w:w w:val="105"/>
          <w:sz w:val="22"/>
        </w:rPr>
        <w:t xml:space="preserve">perform </w:t>
      </w:r>
      <w:r>
        <w:rPr>
          <w:b/>
          <w:i/>
          <w:color w:val="4B4B4B"/>
          <w:w w:val="105"/>
          <w:sz w:val="22"/>
        </w:rPr>
        <w:t>any troubleshooting on the electrical control</w:t>
      </w:r>
      <w:r>
        <w:rPr>
          <w:b/>
          <w:i/>
          <w:color w:val="4B4B4B"/>
          <w:spacing w:val="1"/>
          <w:w w:val="105"/>
          <w:sz w:val="22"/>
        </w:rPr>
        <w:t xml:space="preserve"> </w:t>
      </w:r>
      <w:r>
        <w:rPr>
          <w:b/>
          <w:i/>
          <w:color w:val="4B4B4B"/>
          <w:w w:val="105"/>
          <w:sz w:val="22"/>
        </w:rPr>
        <w:t>box. Improper connection may cause damage to the</w:t>
      </w:r>
      <w:r>
        <w:rPr>
          <w:b/>
          <w:i/>
          <w:color w:val="4B4B4B"/>
          <w:spacing w:val="1"/>
          <w:w w:val="105"/>
          <w:sz w:val="22"/>
        </w:rPr>
        <w:t xml:space="preserve"> </w:t>
      </w:r>
      <w:r>
        <w:rPr>
          <w:b/>
          <w:i/>
          <w:color w:val="4B4B4B"/>
          <w:w w:val="105"/>
          <w:sz w:val="22"/>
        </w:rPr>
        <w:t>equipment</w:t>
      </w:r>
      <w:r>
        <w:rPr>
          <w:b/>
          <w:i/>
          <w:color w:val="4B4B4B"/>
          <w:spacing w:val="-4"/>
          <w:w w:val="105"/>
          <w:sz w:val="22"/>
        </w:rPr>
        <w:t xml:space="preserve"> </w:t>
      </w:r>
      <w:r>
        <w:rPr>
          <w:b/>
          <w:i/>
          <w:color w:val="4B4B4B"/>
          <w:w w:val="105"/>
          <w:sz w:val="22"/>
        </w:rPr>
        <w:t>or</w:t>
      </w:r>
      <w:r>
        <w:rPr>
          <w:b/>
          <w:i/>
          <w:color w:val="4B4B4B"/>
          <w:spacing w:val="-3"/>
          <w:w w:val="105"/>
          <w:sz w:val="22"/>
        </w:rPr>
        <w:t xml:space="preserve"> </w:t>
      </w:r>
      <w:r>
        <w:rPr>
          <w:b/>
          <w:i/>
          <w:color w:val="4B4B4B"/>
          <w:w w:val="105"/>
          <w:sz w:val="22"/>
        </w:rPr>
        <w:t>person</w:t>
      </w:r>
      <w:r>
        <w:rPr>
          <w:b/>
          <w:i/>
          <w:color w:val="4B4B4B"/>
          <w:spacing w:val="-6"/>
          <w:w w:val="105"/>
          <w:sz w:val="22"/>
        </w:rPr>
        <w:t xml:space="preserve"> </w:t>
      </w:r>
      <w:r>
        <w:rPr>
          <w:b/>
          <w:i/>
          <w:color w:val="4B4B4B"/>
          <w:w w:val="105"/>
          <w:sz w:val="22"/>
        </w:rPr>
        <w:t>using</w:t>
      </w:r>
      <w:r>
        <w:rPr>
          <w:b/>
          <w:i/>
          <w:color w:val="4B4B4B"/>
          <w:spacing w:val="-5"/>
          <w:w w:val="105"/>
          <w:sz w:val="22"/>
        </w:rPr>
        <w:t xml:space="preserve"> </w:t>
      </w:r>
      <w:r>
        <w:rPr>
          <w:b/>
          <w:i/>
          <w:color w:val="4B4B4B"/>
          <w:w w:val="105"/>
          <w:sz w:val="22"/>
        </w:rPr>
        <w:t>the</w:t>
      </w:r>
      <w:r>
        <w:rPr>
          <w:b/>
          <w:i/>
          <w:color w:val="4B4B4B"/>
          <w:spacing w:val="-6"/>
          <w:w w:val="105"/>
          <w:sz w:val="22"/>
        </w:rPr>
        <w:t xml:space="preserve"> </w:t>
      </w:r>
      <w:r>
        <w:rPr>
          <w:b/>
          <w:i/>
          <w:color w:val="4B4B4B"/>
          <w:w w:val="105"/>
          <w:sz w:val="22"/>
        </w:rPr>
        <w:t>machine.</w:t>
      </w:r>
    </w:p>
    <w:p>
      <w:pPr>
        <w:pStyle w:val="6"/>
        <w:spacing w:before="3"/>
        <w:rPr>
          <w:b/>
          <w:i/>
          <w:sz w:val="10"/>
        </w:rPr>
      </w:pPr>
      <w:r>
        <mc:AlternateContent>
          <mc:Choice Requires="wps">
            <w:drawing>
              <wp:anchor distT="0" distB="0" distL="114300" distR="114300" simplePos="0" relativeHeight="251770880" behindDoc="1" locked="0" layoutInCell="1" allowOverlap="1">
                <wp:simplePos x="0" y="0"/>
                <wp:positionH relativeFrom="page">
                  <wp:posOffset>1011555</wp:posOffset>
                </wp:positionH>
                <wp:positionV relativeFrom="paragraph">
                  <wp:posOffset>99060</wp:posOffset>
                </wp:positionV>
                <wp:extent cx="5739130" cy="5715"/>
                <wp:effectExtent l="0" t="0" r="0" b="0"/>
                <wp:wrapTopAndBottom/>
                <wp:docPr id="133" name="矩形 133"/>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8pt;height:0.45pt;width:451.9pt;mso-position-horizontal-relative:page;mso-wrap-distance-bottom:0pt;mso-wrap-distance-top:0pt;z-index:-251545600;mso-width-relative:page;mso-height-relative:page;" fillcolor="#000000" filled="t" stroked="f" coordsize="21600,21600" o:gfxdata="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9VCDDX&#10;AAAACgEAAA8AAAAAAAAAAQAgAAAAIgAAAGRycy9kb3ducmV2LnhtbFBLAQIUABQAAAAIAIdO4kB+&#10;uyA4rwEAAGEDAAAOAAAAAAAAAAEAIAAAACYBAABkcnMvZTJvRG9jLnhtbFBLBQYAAAAABgAGAFkB&#10;AABHBQAAAAA=&#10;">
                <v:fill on="t" focussize="0,0"/>
                <v:stroke on="f"/>
                <v:imagedata o:title=""/>
                <o:lock v:ext="edit" aspectratio="f"/>
                <w10:wrap type="topAndBottom"/>
              </v:rect>
            </w:pict>
          </mc:Fallback>
        </mc:AlternateContent>
      </w:r>
    </w:p>
    <w:p>
      <w:pPr>
        <w:pStyle w:val="5"/>
      </w:pPr>
      <w:r>
        <w:rPr>
          <w:u w:val="thick"/>
        </w:rPr>
        <w:t>Electrical</w:t>
      </w:r>
      <w:r>
        <w:rPr>
          <w:spacing w:val="21"/>
          <w:u w:val="thick"/>
        </w:rPr>
        <w:t xml:space="preserve"> </w:t>
      </w:r>
      <w:r>
        <w:rPr>
          <w:u w:val="thick"/>
        </w:rPr>
        <w:t>Components</w:t>
      </w:r>
    </w:p>
    <w:p>
      <w:pPr>
        <w:pStyle w:val="6"/>
        <w:spacing w:before="5"/>
        <w:rPr>
          <w:b/>
          <w:i/>
          <w:sz w:val="16"/>
        </w:rPr>
      </w:pPr>
    </w:p>
    <w:p>
      <w:pPr>
        <w:pStyle w:val="6"/>
        <w:rPr>
          <w:sz w:val="15"/>
        </w:rPr>
      </w:pPr>
    </w:p>
    <w:p>
      <w:pPr>
        <w:pStyle w:val="6"/>
        <w:rPr>
          <w:rFonts w:hint="eastAsia" w:eastAsia="宋体"/>
          <w:sz w:val="20"/>
          <w:lang w:eastAsia="zh-CN"/>
        </w:rPr>
      </w:pPr>
    </w:p>
    <w:p>
      <w:pPr>
        <w:pStyle w:val="6"/>
        <w:rPr>
          <w:sz w:val="20"/>
        </w:rPr>
      </w:pPr>
    </w:p>
    <w:p>
      <w:pPr>
        <w:pStyle w:val="6"/>
        <w:rPr>
          <w:sz w:val="20"/>
        </w:rPr>
      </w:pPr>
      <w:r>
        <w:rPr>
          <w:sz w:val="20"/>
        </w:rPr>
        <mc:AlternateContent>
          <mc:Choice Requires="wps">
            <w:drawing>
              <wp:anchor distT="0" distB="0" distL="114300" distR="114300" simplePos="0" relativeHeight="251772928" behindDoc="0" locked="0" layoutInCell="1" allowOverlap="1">
                <wp:simplePos x="0" y="0"/>
                <wp:positionH relativeFrom="column">
                  <wp:posOffset>3193415</wp:posOffset>
                </wp:positionH>
                <wp:positionV relativeFrom="paragraph">
                  <wp:posOffset>116205</wp:posOffset>
                </wp:positionV>
                <wp:extent cx="676275" cy="561975"/>
                <wp:effectExtent l="4445" t="4445" r="5080" b="5080"/>
                <wp:wrapNone/>
                <wp:docPr id="173" name="文本框 173"/>
                <wp:cNvGraphicFramePr/>
                <a:graphic xmlns:a="http://schemas.openxmlformats.org/drawingml/2006/main">
                  <a:graphicData uri="http://schemas.microsoft.com/office/word/2010/wordprocessingShape">
                    <wps:wsp>
                      <wps:cNvSpPr txBox="1"/>
                      <wps:spPr>
                        <a:xfrm>
                          <a:off x="3653155" y="8842375"/>
                          <a:ext cx="676275" cy="5619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numPr>
                                <w:ilvl w:val="0"/>
                                <w:numId w:val="0"/>
                              </w:numPr>
                              <w:ind w:right="0" w:rightChars="0"/>
                              <w:jc w:val="center"/>
                              <w:rPr>
                                <w:rFonts w:ascii="微软雅黑" w:hAnsi="微软雅黑" w:eastAsia="微软雅黑" w:cs="微软雅黑"/>
                                <w:b/>
                                <w:bCs/>
                                <w:i w:val="0"/>
                                <w:iCs w:val="0"/>
                                <w:caps w:val="0"/>
                                <w:color w:val="171A1D"/>
                                <w:spacing w:val="0"/>
                                <w:sz w:val="21"/>
                                <w:szCs w:val="21"/>
                                <w:shd w:val="clear" w:fill="FFFFFF"/>
                              </w:rPr>
                            </w:pPr>
                            <w:r>
                              <w:rPr>
                                <w:rFonts w:ascii="微软雅黑" w:hAnsi="微软雅黑" w:eastAsia="微软雅黑" w:cs="微软雅黑"/>
                                <w:b/>
                                <w:bCs/>
                                <w:i w:val="0"/>
                                <w:iCs w:val="0"/>
                                <w:caps w:val="0"/>
                                <w:color w:val="171A1D"/>
                                <w:spacing w:val="0"/>
                                <w:sz w:val="21"/>
                                <w:szCs w:val="21"/>
                                <w:shd w:val="clear" w:fill="FFFFFF"/>
                              </w:rPr>
                              <w:t xml:space="preserve">Timer </w:t>
                            </w:r>
                          </w:p>
                          <w:p>
                            <w:pPr>
                              <w:numPr>
                                <w:ilvl w:val="0"/>
                                <w:numId w:val="0"/>
                              </w:numPr>
                              <w:ind w:right="0" w:rightChars="0"/>
                              <w:jc w:val="center"/>
                              <w:rPr>
                                <w:b/>
                                <w:bCs/>
                              </w:rPr>
                            </w:pPr>
                            <w:r>
                              <w:rPr>
                                <w:rFonts w:ascii="微软雅黑" w:hAnsi="微软雅黑" w:eastAsia="微软雅黑" w:cs="微软雅黑"/>
                                <w:b/>
                                <w:bCs/>
                                <w:i w:val="0"/>
                                <w:iCs w:val="0"/>
                                <w:caps w:val="0"/>
                                <w:color w:val="171A1D"/>
                                <w:spacing w:val="0"/>
                                <w:sz w:val="21"/>
                                <w:szCs w:val="21"/>
                                <w:shd w:val="clear" w:fill="FFFFFF"/>
                              </w:rPr>
                              <w:t>Relay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45pt;margin-top:9.15pt;height:44.25pt;width:53.25pt;z-index:251772928;mso-width-relative:page;mso-height-relative:page;" fillcolor="#FFFFFF [3201]" filled="t" stroked="t" coordsize="21600,21600" o:gfxdata="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RU9vdNYAAAAKAQAADwAAAAAAAAABACAAAAAiAAAAZHJzL2Rvd25yZXYueG1sUEsBAhQA&#10;FAAAAAgAh07iQCPlDvRmAgAAxgQAAA4AAAAAAAAAAQAgAAAAJQEAAGRycy9lMm9Eb2MueG1sUEsF&#10;BgAAAAAGAAYAWQEAAP0FAAAAAA==&#10;">
                <v:fill on="t" focussize="0,0"/>
                <v:stroke weight="0.5pt" color="#000000 [3204]" joinstyle="round"/>
                <v:imagedata o:title=""/>
                <o:lock v:ext="edit" aspectratio="f"/>
                <v:textbox>
                  <w:txbxContent>
                    <w:p>
                      <w:pPr>
                        <w:numPr>
                          <w:ilvl w:val="0"/>
                          <w:numId w:val="0"/>
                        </w:numPr>
                        <w:ind w:right="0" w:rightChars="0"/>
                        <w:jc w:val="center"/>
                        <w:rPr>
                          <w:rFonts w:ascii="微软雅黑" w:hAnsi="微软雅黑" w:eastAsia="微软雅黑" w:cs="微软雅黑"/>
                          <w:b/>
                          <w:bCs/>
                          <w:i w:val="0"/>
                          <w:iCs w:val="0"/>
                          <w:caps w:val="0"/>
                          <w:color w:val="171A1D"/>
                          <w:spacing w:val="0"/>
                          <w:sz w:val="21"/>
                          <w:szCs w:val="21"/>
                          <w:shd w:val="clear" w:fill="FFFFFF"/>
                        </w:rPr>
                      </w:pPr>
                      <w:r>
                        <w:rPr>
                          <w:rFonts w:ascii="微软雅黑" w:hAnsi="微软雅黑" w:eastAsia="微软雅黑" w:cs="微软雅黑"/>
                          <w:b/>
                          <w:bCs/>
                          <w:i w:val="0"/>
                          <w:iCs w:val="0"/>
                          <w:caps w:val="0"/>
                          <w:color w:val="171A1D"/>
                          <w:spacing w:val="0"/>
                          <w:sz w:val="21"/>
                          <w:szCs w:val="21"/>
                          <w:shd w:val="clear" w:fill="FFFFFF"/>
                        </w:rPr>
                        <w:t xml:space="preserve">Timer </w:t>
                      </w:r>
                    </w:p>
                    <w:p>
                      <w:pPr>
                        <w:numPr>
                          <w:ilvl w:val="0"/>
                          <w:numId w:val="0"/>
                        </w:numPr>
                        <w:ind w:right="0" w:rightChars="0"/>
                        <w:jc w:val="center"/>
                        <w:rPr>
                          <w:b/>
                          <w:bCs/>
                        </w:rPr>
                      </w:pPr>
                      <w:r>
                        <w:rPr>
                          <w:rFonts w:ascii="微软雅黑" w:hAnsi="微软雅黑" w:eastAsia="微软雅黑" w:cs="微软雅黑"/>
                          <w:b/>
                          <w:bCs/>
                          <w:i w:val="0"/>
                          <w:iCs w:val="0"/>
                          <w:caps w:val="0"/>
                          <w:color w:val="171A1D"/>
                          <w:spacing w:val="0"/>
                          <w:sz w:val="21"/>
                          <w:szCs w:val="21"/>
                          <w:shd w:val="clear" w:fill="FFFFFF"/>
                        </w:rPr>
                        <w:t>Relay</w:t>
                      </w:r>
                    </w:p>
                  </w:txbxContent>
                </v:textbox>
              </v:shape>
            </w:pict>
          </mc:Fallback>
        </mc:AlternateContent>
      </w:r>
    </w:p>
    <w:p>
      <w:pPr>
        <w:pStyle w:val="6"/>
        <w:rPr>
          <w:sz w:val="20"/>
        </w:rPr>
      </w:pPr>
      <w:r>
        <w:rPr>
          <w:sz w:val="20"/>
        </w:rPr>
        <mc:AlternateContent>
          <mc:Choice Requires="wps">
            <w:drawing>
              <wp:anchor distT="0" distB="0" distL="114300" distR="114300" simplePos="0" relativeHeight="251774976" behindDoc="0" locked="0" layoutInCell="1" allowOverlap="1">
                <wp:simplePos x="0" y="0"/>
                <wp:positionH relativeFrom="column">
                  <wp:posOffset>701675</wp:posOffset>
                </wp:positionH>
                <wp:positionV relativeFrom="paragraph">
                  <wp:posOffset>6985</wp:posOffset>
                </wp:positionV>
                <wp:extent cx="1508125" cy="617855"/>
                <wp:effectExtent l="4445" t="4445" r="11430" b="6350"/>
                <wp:wrapNone/>
                <wp:docPr id="183" name="文本框 183"/>
                <wp:cNvGraphicFramePr/>
                <a:graphic xmlns:a="http://schemas.openxmlformats.org/drawingml/2006/main">
                  <a:graphicData uri="http://schemas.microsoft.com/office/word/2010/wordprocessingShape">
                    <wps:wsp>
                      <wps:cNvSpPr txBox="1"/>
                      <wps:spPr>
                        <a:xfrm>
                          <a:off x="1119505" y="1718945"/>
                          <a:ext cx="1508125" cy="6178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bCs/>
                                <w:i w:val="0"/>
                                <w:iCs w:val="0"/>
                                <w:caps w:val="0"/>
                                <w:color w:val="171A1D"/>
                                <w:spacing w:val="0"/>
                                <w:sz w:val="21"/>
                                <w:szCs w:val="21"/>
                                <w:shd w:val="clear" w:fill="FFFFFF"/>
                              </w:rPr>
                            </w:pPr>
                            <w:r>
                              <w:rPr>
                                <w:rFonts w:hint="eastAsia" w:ascii="微软雅黑" w:hAnsi="微软雅黑" w:eastAsia="微软雅黑" w:cs="微软雅黑"/>
                                <w:b/>
                                <w:bCs/>
                                <w:i w:val="0"/>
                                <w:iCs w:val="0"/>
                                <w:caps w:val="0"/>
                                <w:color w:val="171A1D"/>
                                <w:spacing w:val="0"/>
                                <w:sz w:val="21"/>
                                <w:szCs w:val="21"/>
                                <w:shd w:val="clear" w:fill="FFFFFF"/>
                                <w:lang w:val="en-US" w:eastAsia="zh-CN"/>
                              </w:rPr>
                              <w:t>380V earth leakage circuit breaker</w:t>
                            </w:r>
                            <w:r>
                              <w:rPr>
                                <w:rFonts w:hint="eastAsia" w:ascii="微软雅黑" w:hAnsi="微软雅黑" w:eastAsia="微软雅黑" w:cs="微软雅黑"/>
                                <w:b/>
                                <w:bCs/>
                                <w:i w:val="0"/>
                                <w:iCs w:val="0"/>
                                <w:caps w:val="0"/>
                                <w:color w:val="171A1D"/>
                                <w:spacing w:val="0"/>
                                <w:sz w:val="21"/>
                                <w:szCs w:val="21"/>
                                <w:shd w:val="clear" w:fill="FFFFFF"/>
                              </w:rPr>
                              <w:t>r</w:t>
                            </w:r>
                          </w:p>
                          <w:p>
                            <w:pPr>
                              <w:rPr>
                                <w:rFonts w:hint="eastAsia" w:ascii="微软雅黑" w:hAnsi="微软雅黑" w:eastAsia="微软雅黑" w:cs="微软雅黑"/>
                                <w:b/>
                                <w:bCs/>
                                <w:i w:val="0"/>
                                <w:iCs w:val="0"/>
                                <w:caps w:val="0"/>
                                <w:color w:val="171A1D"/>
                                <w:spacing w:val="0"/>
                                <w:sz w:val="21"/>
                                <w:szCs w:val="21"/>
                                <w:shd w:val="clear" w:fill="FFFFFF"/>
                              </w:rPr>
                            </w:pPr>
                          </w:p>
                          <w:p>
                            <w:pPr>
                              <w:rPr>
                                <w:rFonts w:hint="eastAsia" w:ascii="微软雅黑" w:hAnsi="微软雅黑" w:eastAsia="微软雅黑" w:cs="微软雅黑"/>
                                <w:b/>
                                <w:bCs/>
                                <w:i w:val="0"/>
                                <w:iCs w:val="0"/>
                                <w:caps w:val="0"/>
                                <w:color w:val="171A1D"/>
                                <w:spacing w:val="0"/>
                                <w:sz w:val="21"/>
                                <w:szCs w:val="21"/>
                                <w:shd w:val="clear" w:fill="FFFFFF"/>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25pt;margin-top:0.55pt;height:48.65pt;width:118.75pt;z-index:251774976;mso-width-relative:page;mso-height-relative:page;" fillcolor="#FFFFFF [3201]" filled="t" stroked="t" coordsize="21600,21600" o:gfxdata="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APX5u1QAAAAgBAAAPAAAAAAAAAAEAIAAAACIAAABkcnMvZG93bnJldi54bWxQSwECFAAU&#10;AAAACACHTuJAn+adrGYCAADHBAAADgAAAAAAAAABACAAAAAkAQAAZHJzL2Uyb0RvYy54bWxQSwUG&#10;AAAAAAYABgBZAQAA/AUAAAAA&#10;">
                <v:fill on="t" focussize="0,0"/>
                <v:stroke weight="0.5pt" color="#000000 [3204]" joinstyle="round"/>
                <v:imagedata o:title=""/>
                <o:lock v:ext="edit" aspectratio="f"/>
                <v:textbox>
                  <w:txbxContent>
                    <w:p>
                      <w:pPr>
                        <w:rPr>
                          <w:rFonts w:hint="eastAsia" w:ascii="微软雅黑" w:hAnsi="微软雅黑" w:eastAsia="微软雅黑" w:cs="微软雅黑"/>
                          <w:b/>
                          <w:bCs/>
                          <w:i w:val="0"/>
                          <w:iCs w:val="0"/>
                          <w:caps w:val="0"/>
                          <w:color w:val="171A1D"/>
                          <w:spacing w:val="0"/>
                          <w:sz w:val="21"/>
                          <w:szCs w:val="21"/>
                          <w:shd w:val="clear" w:fill="FFFFFF"/>
                        </w:rPr>
                      </w:pPr>
                      <w:r>
                        <w:rPr>
                          <w:rFonts w:hint="eastAsia" w:ascii="微软雅黑" w:hAnsi="微软雅黑" w:eastAsia="微软雅黑" w:cs="微软雅黑"/>
                          <w:b/>
                          <w:bCs/>
                          <w:i w:val="0"/>
                          <w:iCs w:val="0"/>
                          <w:caps w:val="0"/>
                          <w:color w:val="171A1D"/>
                          <w:spacing w:val="0"/>
                          <w:sz w:val="21"/>
                          <w:szCs w:val="21"/>
                          <w:shd w:val="clear" w:fill="FFFFFF"/>
                          <w:lang w:val="en-US" w:eastAsia="zh-CN"/>
                        </w:rPr>
                        <w:t>380V earth leakage circuit breaker</w:t>
                      </w:r>
                      <w:r>
                        <w:rPr>
                          <w:rFonts w:hint="eastAsia" w:ascii="微软雅黑" w:hAnsi="微软雅黑" w:eastAsia="微软雅黑" w:cs="微软雅黑"/>
                          <w:b/>
                          <w:bCs/>
                          <w:i w:val="0"/>
                          <w:iCs w:val="0"/>
                          <w:caps w:val="0"/>
                          <w:color w:val="171A1D"/>
                          <w:spacing w:val="0"/>
                          <w:sz w:val="21"/>
                          <w:szCs w:val="21"/>
                          <w:shd w:val="clear" w:fill="FFFFFF"/>
                        </w:rPr>
                        <w:t>r</w:t>
                      </w:r>
                    </w:p>
                    <w:p>
                      <w:pPr>
                        <w:rPr>
                          <w:rFonts w:hint="eastAsia" w:ascii="微软雅黑" w:hAnsi="微软雅黑" w:eastAsia="微软雅黑" w:cs="微软雅黑"/>
                          <w:b/>
                          <w:bCs/>
                          <w:i w:val="0"/>
                          <w:iCs w:val="0"/>
                          <w:caps w:val="0"/>
                          <w:color w:val="171A1D"/>
                          <w:spacing w:val="0"/>
                          <w:sz w:val="21"/>
                          <w:szCs w:val="21"/>
                          <w:shd w:val="clear" w:fill="FFFFFF"/>
                        </w:rPr>
                      </w:pPr>
                    </w:p>
                    <w:p>
                      <w:pPr>
                        <w:rPr>
                          <w:rFonts w:hint="eastAsia" w:ascii="微软雅黑" w:hAnsi="微软雅黑" w:eastAsia="微软雅黑" w:cs="微软雅黑"/>
                          <w:b/>
                          <w:bCs/>
                          <w:i w:val="0"/>
                          <w:iCs w:val="0"/>
                          <w:caps w:val="0"/>
                          <w:color w:val="171A1D"/>
                          <w:spacing w:val="0"/>
                          <w:sz w:val="21"/>
                          <w:szCs w:val="21"/>
                          <w:shd w:val="clear" w:fill="FFFFFF"/>
                        </w:rPr>
                      </w:pPr>
                    </w:p>
                  </w:txbxContent>
                </v:textbox>
              </v:shape>
            </w:pict>
          </mc:Fallback>
        </mc:AlternateContent>
      </w:r>
    </w:p>
    <w:p>
      <w:pPr>
        <w:pStyle w:val="6"/>
        <w:rPr>
          <w:sz w:val="20"/>
        </w:rPr>
      </w:pPr>
    </w:p>
    <w:p>
      <w:pPr>
        <w:pStyle w:val="6"/>
        <w:rPr>
          <w:sz w:val="20"/>
        </w:rPr>
      </w:pPr>
    </w:p>
    <w:p>
      <w:pPr>
        <w:pStyle w:val="6"/>
        <w:rPr>
          <w:sz w:val="20"/>
        </w:rPr>
      </w:pPr>
    </w:p>
    <w:p>
      <w:pPr>
        <w:pStyle w:val="6"/>
        <w:rPr>
          <w:sz w:val="20"/>
        </w:rPr>
      </w:pPr>
      <w:r>
        <w:rPr>
          <w:sz w:val="20"/>
        </w:rPr>
        <mc:AlternateContent>
          <mc:Choice Requires="wps">
            <w:drawing>
              <wp:anchor distT="0" distB="0" distL="114300" distR="114300" simplePos="0" relativeHeight="251773952" behindDoc="0" locked="0" layoutInCell="1" allowOverlap="1">
                <wp:simplePos x="0" y="0"/>
                <wp:positionH relativeFrom="column">
                  <wp:posOffset>1437005</wp:posOffset>
                </wp:positionH>
                <wp:positionV relativeFrom="paragraph">
                  <wp:posOffset>120015</wp:posOffset>
                </wp:positionV>
                <wp:extent cx="17780" cy="1848485"/>
                <wp:effectExtent l="62865" t="0" r="52705" b="18415"/>
                <wp:wrapNone/>
                <wp:docPr id="180" name="直接箭头连接符 180"/>
                <wp:cNvGraphicFramePr/>
                <a:graphic xmlns:a="http://schemas.openxmlformats.org/drawingml/2006/main">
                  <a:graphicData uri="http://schemas.microsoft.com/office/word/2010/wordprocessingShape">
                    <wps:wsp>
                      <wps:cNvCnPr/>
                      <wps:spPr>
                        <a:xfrm flipH="1">
                          <a:off x="0" y="0"/>
                          <a:ext cx="17780" cy="1848485"/>
                        </a:xfrm>
                        <a:prstGeom prst="straightConnector1">
                          <a:avLst/>
                        </a:prstGeom>
                        <a:ln w="28575">
                          <a:gradFill>
                            <a:gsLst>
                              <a:gs pos="0">
                                <a:srgbClr val="FE4444"/>
                              </a:gs>
                              <a:gs pos="100000">
                                <a:srgbClr val="832B2B"/>
                              </a:gs>
                            </a:gsLst>
                          </a:gra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13.15pt;margin-top:9.45pt;height:145.55pt;width:1.4pt;z-index:251773952;mso-width-relative:page;mso-height-relative:page;" filled="f" stroked="t" coordsize="21600,21600" o:gfxdata="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bEZ3HXAAAACgEAAA8AAAAAAAAAAQAgAAAAIgAAAGRycy9kb3ducmV2&#10;LnhtbFBLAQIUABQAAAAIAIdO4kCzBMKsNgIAAEoEAAAOAAAAAAAAAAEAIAAAACYBAABkcnMvZTJv&#10;RG9jLnhtbFBLBQYAAAAABgAGAFkBAADOBQAAAAA=&#10;">
                <v:fill on="f" focussize="0,0"/>
                <v:stroke weight="2.25pt" color="#000000" miterlimit="8" joinstyle="miter" endarrow="open"/>
                <v:imagedata o:title=""/>
                <o:lock v:ext="edit" aspectratio="f"/>
              </v:shape>
            </w:pict>
          </mc:Fallback>
        </mc:AlternateContent>
      </w:r>
      <w:r>
        <w:rPr>
          <w:sz w:val="20"/>
        </w:rPr>
        <mc:AlternateContent>
          <mc:Choice Requires="wps">
            <w:drawing>
              <wp:anchor distT="0" distB="0" distL="114300" distR="114300" simplePos="0" relativeHeight="251776000" behindDoc="0" locked="0" layoutInCell="1" allowOverlap="1">
                <wp:simplePos x="0" y="0"/>
                <wp:positionH relativeFrom="column">
                  <wp:posOffset>3538220</wp:posOffset>
                </wp:positionH>
                <wp:positionV relativeFrom="paragraph">
                  <wp:posOffset>57785</wp:posOffset>
                </wp:positionV>
                <wp:extent cx="3810" cy="1939290"/>
                <wp:effectExtent l="60325" t="0" r="69215" b="3810"/>
                <wp:wrapNone/>
                <wp:docPr id="186" name="直接箭头连接符 186"/>
                <wp:cNvGraphicFramePr/>
                <a:graphic xmlns:a="http://schemas.openxmlformats.org/drawingml/2006/main">
                  <a:graphicData uri="http://schemas.microsoft.com/office/word/2010/wordprocessingShape">
                    <wps:wsp>
                      <wps:cNvCnPr/>
                      <wps:spPr>
                        <a:xfrm>
                          <a:off x="0" y="0"/>
                          <a:ext cx="3810" cy="1939290"/>
                        </a:xfrm>
                        <a:prstGeom prst="straightConnector1">
                          <a:avLst/>
                        </a:prstGeom>
                        <a:ln w="28575">
                          <a:gradFill>
                            <a:gsLst>
                              <a:gs pos="0">
                                <a:srgbClr val="FE4444"/>
                              </a:gs>
                              <a:gs pos="100000">
                                <a:srgbClr val="832B2B"/>
                              </a:gs>
                            </a:gsLst>
                          </a:gra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78.6pt;margin-top:4.55pt;height:152.7pt;width:0.3pt;z-index:251776000;mso-width-relative:page;mso-height-relative:page;" filled="f" stroked="t" coordsize="21600,21600" o:gfxdata="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wZwgcdUAAAAJAQAADwAAAAAAAAABACAAAAAiAAAAZHJzL2Rvd25yZXYueG1sUEsB&#10;AhQAFAAAAAgAh07iQA9BmKkxAgAAPwQAAA4AAAAAAAAAAQAgAAAAJAEAAGRycy9lMm9Eb2MueG1s&#10;UEsFBgAAAAAGAAYAWQEAAMcFAAAAAA==&#10;">
                <v:fill on="f" focussize="0,0"/>
                <v:stroke weight="2.25pt" color="#000000" miterlimit="8" joinstyle="miter" endarrow="open"/>
                <v:imagedata o:title=""/>
                <o:lock v:ext="edit" aspectratio="f"/>
              </v:shape>
            </w:pict>
          </mc:Fallback>
        </mc:AlternateContent>
      </w:r>
    </w:p>
    <w:p>
      <w:pPr>
        <w:pStyle w:val="6"/>
        <w:rPr>
          <w:sz w:val="20"/>
        </w:rPr>
      </w:pPr>
      <w:r>
        <w:rPr>
          <w:sz w:val="20"/>
        </w:rPr>
        <mc:AlternateContent>
          <mc:Choice Requires="wps">
            <w:drawing>
              <wp:anchor distT="0" distB="0" distL="114300" distR="114300" simplePos="0" relativeHeight="251771904" behindDoc="0" locked="0" layoutInCell="1" allowOverlap="1">
                <wp:simplePos x="0" y="0"/>
                <wp:positionH relativeFrom="column">
                  <wp:posOffset>2349500</wp:posOffset>
                </wp:positionH>
                <wp:positionV relativeFrom="paragraph">
                  <wp:posOffset>121285</wp:posOffset>
                </wp:positionV>
                <wp:extent cx="989965" cy="572770"/>
                <wp:effectExtent l="4445" t="4445" r="15240" b="13335"/>
                <wp:wrapNone/>
                <wp:docPr id="168" name="文本框 168"/>
                <wp:cNvGraphicFramePr/>
                <a:graphic xmlns:a="http://schemas.openxmlformats.org/drawingml/2006/main">
                  <a:graphicData uri="http://schemas.microsoft.com/office/word/2010/wordprocessingShape">
                    <wps:wsp>
                      <wps:cNvSpPr txBox="1"/>
                      <wps:spPr>
                        <a:xfrm>
                          <a:off x="0" y="0"/>
                          <a:ext cx="989965" cy="5727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ascii="微软雅黑" w:hAnsi="微软雅黑" w:eastAsia="微软雅黑" w:cs="微软雅黑"/>
                                <w:b/>
                                <w:bCs/>
                                <w:i w:val="0"/>
                                <w:iCs w:val="0"/>
                                <w:caps w:val="0"/>
                                <w:color w:val="171A1D"/>
                                <w:spacing w:val="0"/>
                                <w:sz w:val="21"/>
                                <w:szCs w:val="21"/>
                                <w:shd w:val="clear" w:fill="FFFFFF"/>
                              </w:rPr>
                            </w:pPr>
                            <w:r>
                              <w:rPr>
                                <w:rFonts w:hint="eastAsia" w:ascii="微软雅黑" w:hAnsi="微软雅黑" w:eastAsia="微软雅黑" w:cs="微软雅黑"/>
                                <w:b/>
                                <w:bCs/>
                                <w:i w:val="0"/>
                                <w:iCs w:val="0"/>
                                <w:caps w:val="0"/>
                                <w:color w:val="171A1D"/>
                                <w:spacing w:val="0"/>
                                <w:sz w:val="21"/>
                                <w:szCs w:val="21"/>
                                <w:shd w:val="clear" w:fill="FFFFFF"/>
                              </w:rPr>
                              <w:t>Small relay base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5pt;margin-top:9.55pt;height:45.1pt;width:77.95pt;z-index:251771904;mso-width-relative:page;mso-height-relative:page;" fillcolor="#FFFFFF [3201]" filled="t" stroked="t" coordsize="21600,21600" o:gfxdata="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72tFl&#10;1wAAAAoBAAAPAAAAAAAAAAEAIAAAACIAAABkcnMvZG93bnJldi54bWxQSwECFAAUAAAACACHTuJA&#10;ITe871sCAAC6BAAADgAAAAAAAAABACAAAAAmAQAAZHJzL2Uyb0RvYy54bWxQSwUGAAAAAAYABgBZ&#10;AQAA8wUAAAAA&#10;">
                <v:fill on="t" focussize="0,0"/>
                <v:stroke weight="0.5pt" color="#000000 [3204]" joinstyle="round"/>
                <v:imagedata o:title=""/>
                <o:lock v:ext="edit" aspectratio="f"/>
                <v:textbox>
                  <w:txbxContent>
                    <w:p>
                      <w:pPr>
                        <w:jc w:val="center"/>
                        <w:rPr>
                          <w:rFonts w:ascii="微软雅黑" w:hAnsi="微软雅黑" w:eastAsia="微软雅黑" w:cs="微软雅黑"/>
                          <w:b/>
                          <w:bCs/>
                          <w:i w:val="0"/>
                          <w:iCs w:val="0"/>
                          <w:caps w:val="0"/>
                          <w:color w:val="171A1D"/>
                          <w:spacing w:val="0"/>
                          <w:sz w:val="21"/>
                          <w:szCs w:val="21"/>
                          <w:shd w:val="clear" w:fill="FFFFFF"/>
                        </w:rPr>
                      </w:pPr>
                      <w:r>
                        <w:rPr>
                          <w:rFonts w:hint="eastAsia" w:ascii="微软雅黑" w:hAnsi="微软雅黑" w:eastAsia="微软雅黑" w:cs="微软雅黑"/>
                          <w:b/>
                          <w:bCs/>
                          <w:i w:val="0"/>
                          <w:iCs w:val="0"/>
                          <w:caps w:val="0"/>
                          <w:color w:val="171A1D"/>
                          <w:spacing w:val="0"/>
                          <w:sz w:val="21"/>
                          <w:szCs w:val="21"/>
                          <w:shd w:val="clear" w:fill="FFFFFF"/>
                        </w:rPr>
                        <w:t>Small relay base</w:t>
                      </w:r>
                    </w:p>
                  </w:txbxContent>
                </v:textbox>
              </v:shape>
            </w:pict>
          </mc:Fallback>
        </mc:AlternateContent>
      </w:r>
    </w:p>
    <w:p>
      <w:pPr>
        <w:pStyle w:val="6"/>
        <w:rPr>
          <w:rFonts w:hint="eastAsia" w:eastAsia="宋体"/>
          <w:sz w:val="20"/>
          <w:lang w:eastAsia="zh-CN"/>
        </w:rPr>
      </w:pPr>
      <w:r>
        <w:rPr>
          <w:sz w:val="20"/>
        </w:rPr>
        <mc:AlternateContent>
          <mc:Choice Requires="wps">
            <w:drawing>
              <wp:anchor distT="0" distB="0" distL="114300" distR="114300" simplePos="0" relativeHeight="251820032" behindDoc="0" locked="0" layoutInCell="1" allowOverlap="1">
                <wp:simplePos x="0" y="0"/>
                <wp:positionH relativeFrom="column">
                  <wp:posOffset>1071245</wp:posOffset>
                </wp:positionH>
                <wp:positionV relativeFrom="paragraph">
                  <wp:posOffset>107315</wp:posOffset>
                </wp:positionV>
                <wp:extent cx="226060" cy="237490"/>
                <wp:effectExtent l="4445" t="4445" r="17145" b="5715"/>
                <wp:wrapNone/>
                <wp:docPr id="209" name="文本框 209"/>
                <wp:cNvGraphicFramePr/>
                <a:graphic xmlns:a="http://schemas.openxmlformats.org/drawingml/2006/main">
                  <a:graphicData uri="http://schemas.microsoft.com/office/word/2010/wordprocessingShape">
                    <wps:wsp>
                      <wps:cNvSpPr txBox="1"/>
                      <wps:spPr>
                        <a:xfrm>
                          <a:off x="0" y="0"/>
                          <a:ext cx="226060" cy="237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35pt;margin-top:8.45pt;height:18.7pt;width:17.8pt;z-index:251820032;mso-width-relative:page;mso-height-relative:page;" fillcolor="#FFFFFF [3201]" filled="t" stroked="t" coordsize="21600,21600" o:gfxdata="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EnAtDV&#10;AAAACQEAAA8AAAAAAAAAAQAgAAAAIgAAAGRycy9kb3ducmV2LnhtbFBLAQIUABQAAAAIAIdO4kBJ&#10;EgwCXAIAALoEAAAOAAAAAAAAAAEAIAAAACQBAABkcnMvZTJvRG9jLnhtbFBLBQYAAAAABgAGAFkB&#10;AADyBQ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1</w:t>
                      </w:r>
                    </w:p>
                  </w:txbxContent>
                </v:textbox>
              </v:shape>
            </w:pict>
          </mc:Fallback>
        </mc:AlternateContent>
      </w:r>
      <w:r>
        <w:rPr>
          <w:sz w:val="20"/>
        </w:rPr>
        <mc:AlternateContent>
          <mc:Choice Requires="wps">
            <w:drawing>
              <wp:anchor distT="0" distB="0" distL="114300" distR="114300" simplePos="0" relativeHeight="251829248" behindDoc="0" locked="0" layoutInCell="1" allowOverlap="1">
                <wp:simplePos x="0" y="0"/>
                <wp:positionH relativeFrom="column">
                  <wp:posOffset>3557905</wp:posOffset>
                </wp:positionH>
                <wp:positionV relativeFrom="paragraph">
                  <wp:posOffset>94615</wp:posOffset>
                </wp:positionV>
                <wp:extent cx="226060" cy="254000"/>
                <wp:effectExtent l="4445" t="4445" r="17145" b="8255"/>
                <wp:wrapNone/>
                <wp:docPr id="170" name="文本框 170"/>
                <wp:cNvGraphicFramePr/>
                <a:graphic xmlns:a="http://schemas.openxmlformats.org/drawingml/2006/main">
                  <a:graphicData uri="http://schemas.microsoft.com/office/word/2010/wordprocessingShape">
                    <wps:wsp>
                      <wps:cNvSpPr txBox="1"/>
                      <wps:spPr>
                        <a:xfrm>
                          <a:off x="0" y="0"/>
                          <a:ext cx="226060" cy="254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15pt;margin-top:7.45pt;height:20pt;width:17.8pt;z-index:251829248;mso-width-relative:page;mso-height-relative:page;" fillcolor="#FFFFFF [3201]" filled="t" stroked="t" coordsize="21600,21600" o:gfxdata="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GyeD29QAAAAJ&#10;AQAADwAAAAAAAAABACAAAAAiAAAAZHJzL2Rvd25yZXYueG1sUEsBAhQAFAAAAAgAh07iQO7w5dBZ&#10;AgAAugQAAA4AAAAAAAAAAQAgAAAAIwEAAGRycy9lMm9Eb2MueG1sUEsFBgAAAAAGAAYAWQEAAO4F&#10;A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3</w:t>
                      </w:r>
                    </w:p>
                  </w:txbxContent>
                </v:textbox>
              </v:shape>
            </w:pict>
          </mc:Fallback>
        </mc:AlternateContent>
      </w:r>
    </w:p>
    <w:p>
      <w:pPr>
        <w:pStyle w:val="6"/>
        <w:rPr>
          <w:sz w:val="20"/>
        </w:rPr>
      </w:pPr>
    </w:p>
    <w:p>
      <w:pPr>
        <w:pStyle w:val="6"/>
        <w:rPr>
          <w:sz w:val="20"/>
        </w:rPr>
      </w:pPr>
    </w:p>
    <w:p>
      <w:pPr>
        <w:pStyle w:val="6"/>
        <w:rPr>
          <w:sz w:val="20"/>
        </w:rPr>
      </w:pPr>
      <w:r>
        <w:rPr>
          <w:sz w:val="20"/>
        </w:rPr>
        <mc:AlternateContent>
          <mc:Choice Requires="wps">
            <w:drawing>
              <wp:anchor distT="0" distB="0" distL="114300" distR="114300" simplePos="0" relativeHeight="251856896" behindDoc="0" locked="0" layoutInCell="1" allowOverlap="1">
                <wp:simplePos x="0" y="0"/>
                <wp:positionH relativeFrom="column">
                  <wp:posOffset>2846705</wp:posOffset>
                </wp:positionH>
                <wp:positionV relativeFrom="paragraph">
                  <wp:posOffset>108585</wp:posOffset>
                </wp:positionV>
                <wp:extent cx="24765" cy="1184910"/>
                <wp:effectExtent l="61595" t="0" r="46990" b="15240"/>
                <wp:wrapNone/>
                <wp:docPr id="135" name="直接箭头连接符 135"/>
                <wp:cNvGraphicFramePr/>
                <a:graphic xmlns:a="http://schemas.openxmlformats.org/drawingml/2006/main">
                  <a:graphicData uri="http://schemas.microsoft.com/office/word/2010/wordprocessingShape">
                    <wps:wsp>
                      <wps:cNvCnPr/>
                      <wps:spPr>
                        <a:xfrm flipH="1">
                          <a:off x="0" y="0"/>
                          <a:ext cx="24765" cy="1184910"/>
                        </a:xfrm>
                        <a:prstGeom prst="straightConnector1">
                          <a:avLst/>
                        </a:prstGeom>
                        <a:ln w="28575">
                          <a:gradFill>
                            <a:gsLst>
                              <a:gs pos="0">
                                <a:srgbClr val="FE4444"/>
                              </a:gs>
                              <a:gs pos="100000">
                                <a:srgbClr val="832B2B"/>
                              </a:gs>
                            </a:gsLst>
                          </a:gra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24.15pt;margin-top:8.55pt;height:93.3pt;width:1.95pt;z-index:251856896;mso-width-relative:page;mso-height-relative:page;" filled="f" stroked="t" coordsize="21600,21600" o:gfxdata="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M5UxJ2QAAAAoBAAAPAAAAAAAAAAEAIAAAACIAAABkcnMvZG93&#10;bnJldi54bWxQSwECFAAUAAAACACHTuJAxWPEMzgCAABKBAAADgAAAAAAAAABACAAAAAoAQAAZHJz&#10;L2Uyb0RvYy54bWxQSwUGAAAAAAYABgBZAQAA0gUAAAAA&#10;">
                <v:fill on="f" focussize="0,0"/>
                <v:stroke weight="2.25pt" color="#000000" miterlimit="8" joinstyle="miter" endarrow="open"/>
                <v:imagedata o:title=""/>
                <o:lock v:ext="edit" aspectratio="f"/>
              </v:shape>
            </w:pict>
          </mc:Fallback>
        </mc:AlternateContent>
      </w:r>
    </w:p>
    <w:p>
      <w:pPr>
        <w:pStyle w:val="6"/>
        <w:rPr>
          <w:sz w:val="20"/>
        </w:rPr>
      </w:pPr>
      <w:r>
        <w:rPr>
          <w:rFonts w:hint="eastAsia" w:eastAsia="宋体"/>
          <w:sz w:val="20"/>
          <w:lang w:eastAsia="zh-CN"/>
        </w:rPr>
        <w:drawing>
          <wp:anchor distT="0" distB="0" distL="114300" distR="114300" simplePos="0" relativeHeight="251855872" behindDoc="1" locked="0" layoutInCell="1" allowOverlap="1">
            <wp:simplePos x="0" y="0"/>
            <wp:positionH relativeFrom="column">
              <wp:posOffset>476250</wp:posOffset>
            </wp:positionH>
            <wp:positionV relativeFrom="paragraph">
              <wp:posOffset>130175</wp:posOffset>
            </wp:positionV>
            <wp:extent cx="5126990" cy="3693160"/>
            <wp:effectExtent l="0" t="0" r="16510" b="2540"/>
            <wp:wrapNone/>
            <wp:docPr id="134" name="图片 134" descr="6L7H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6L7H6531"/>
                    <pic:cNvPicPr>
                      <a:picLocks noChangeAspect="1"/>
                    </pic:cNvPicPr>
                  </pic:nvPicPr>
                  <pic:blipFill>
                    <a:blip r:embed="rId161"/>
                    <a:stretch>
                      <a:fillRect/>
                    </a:stretch>
                  </pic:blipFill>
                  <pic:spPr>
                    <a:xfrm>
                      <a:off x="0" y="0"/>
                      <a:ext cx="5126990" cy="3693160"/>
                    </a:xfrm>
                    <a:prstGeom prst="rect">
                      <a:avLst/>
                    </a:prstGeom>
                  </pic:spPr>
                </pic:pic>
              </a:graphicData>
            </a:graphic>
          </wp:anchor>
        </w:drawing>
      </w:r>
    </w:p>
    <w:p>
      <w:pPr>
        <w:pStyle w:val="6"/>
        <w:rPr>
          <w:sz w:val="20"/>
        </w:rPr>
      </w:pPr>
      <w:r>
        <w:rPr>
          <w:sz w:val="20"/>
        </w:rPr>
        <mc:AlternateContent>
          <mc:Choice Requires="wps">
            <w:drawing>
              <wp:anchor distT="0" distB="0" distL="114300" distR="114300" simplePos="0" relativeHeight="251857920" behindDoc="0" locked="0" layoutInCell="1" allowOverlap="1">
                <wp:simplePos x="0" y="0"/>
                <wp:positionH relativeFrom="column">
                  <wp:posOffset>2614295</wp:posOffset>
                </wp:positionH>
                <wp:positionV relativeFrom="paragraph">
                  <wp:posOffset>62865</wp:posOffset>
                </wp:positionV>
                <wp:extent cx="226060" cy="237490"/>
                <wp:effectExtent l="4445" t="4445" r="17145" b="5715"/>
                <wp:wrapNone/>
                <wp:docPr id="137" name="文本框 137"/>
                <wp:cNvGraphicFramePr/>
                <a:graphic xmlns:a="http://schemas.openxmlformats.org/drawingml/2006/main">
                  <a:graphicData uri="http://schemas.microsoft.com/office/word/2010/wordprocessingShape">
                    <wps:wsp>
                      <wps:cNvSpPr txBox="1"/>
                      <wps:spPr>
                        <a:xfrm>
                          <a:off x="0" y="0"/>
                          <a:ext cx="226060" cy="237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85pt;margin-top:4.95pt;height:18.7pt;width:17.8pt;z-index:251857920;mso-width-relative:page;mso-height-relative:page;" fillcolor="#FFFFFF [3201]" filled="t" stroked="t" coordsize="21600,21600" o:gfxdata="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PtiazW&#10;AAAACAEAAA8AAAAAAAAAAQAgAAAAIgAAAGRycy9kb3ducmV2LnhtbFBLAQIUABQAAAAIAIdO4kAE&#10;VHLvWwIAALoEAAAOAAAAAAAAAAEAIAAAACUBAABkcnMvZTJvRG9jLnhtbFBLBQYAAAAABgAGAFkB&#10;AADyBQ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2</w:t>
                      </w:r>
                    </w:p>
                  </w:txbxContent>
                </v:textbox>
              </v:shape>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r>
        <w:rPr>
          <w:sz w:val="20"/>
        </w:rPr>
        <mc:AlternateContent>
          <mc:Choice Requires="wps">
            <w:drawing>
              <wp:anchor distT="0" distB="0" distL="114300" distR="114300" simplePos="0" relativeHeight="251828224" behindDoc="0" locked="0" layoutInCell="1" allowOverlap="1">
                <wp:simplePos x="0" y="0"/>
                <wp:positionH relativeFrom="column">
                  <wp:posOffset>5667375</wp:posOffset>
                </wp:positionH>
                <wp:positionV relativeFrom="paragraph">
                  <wp:posOffset>107950</wp:posOffset>
                </wp:positionV>
                <wp:extent cx="1102360" cy="521970"/>
                <wp:effectExtent l="4445" t="5080" r="17145" b="6350"/>
                <wp:wrapNone/>
                <wp:docPr id="157" name="文本框 157"/>
                <wp:cNvGraphicFramePr/>
                <a:graphic xmlns:a="http://schemas.openxmlformats.org/drawingml/2006/main">
                  <a:graphicData uri="http://schemas.microsoft.com/office/word/2010/wordprocessingShape">
                    <wps:wsp>
                      <wps:cNvSpPr txBox="1"/>
                      <wps:spPr>
                        <a:xfrm>
                          <a:off x="0" y="0"/>
                          <a:ext cx="1102360" cy="5219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ascii="Arial" w:hAnsi="Arial" w:eastAsia="宋体" w:cs="Arial"/>
                                <w:i w:val="0"/>
                                <w:iCs w:val="0"/>
                                <w:color w:val="000000"/>
                                <w:spacing w:val="0"/>
                                <w:sz w:val="26"/>
                                <w:szCs w:val="26"/>
                                <w:shd w:val="clear" w:fill="FFFFFF"/>
                              </w:rPr>
                            </w:pPr>
                            <w:r>
                              <w:rPr>
                                <w:rFonts w:hint="eastAsia" w:ascii="Arial" w:hAnsi="Arial" w:eastAsia="宋体" w:cs="Arial"/>
                                <w:i w:val="0"/>
                                <w:iCs w:val="0"/>
                                <w:color w:val="000000"/>
                                <w:spacing w:val="0"/>
                                <w:sz w:val="26"/>
                                <w:szCs w:val="26"/>
                                <w:shd w:val="clear" w:fill="FFFFFF"/>
                              </w:rPr>
                              <w:t>380V AC contactor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6.25pt;margin-top:8.5pt;height:41.1pt;width:86.8pt;z-index:251828224;mso-width-relative:page;mso-height-relative:page;" fillcolor="#FFFFFF [3201]" filled="t" stroked="t" coordsize="21600,21600" o:gfxdata="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nu1vW&#10;AAAACgEAAA8AAAAAAAAAAQAgAAAAIgAAAGRycy9kb3ducmV2LnhtbFBLAQIUABQAAAAIAIdO4kCp&#10;fAToWwIAALsEAAAOAAAAAAAAAAEAIAAAACUBAABkcnMvZTJvRG9jLnhtbFBLBQYAAAAABgAGAFkB&#10;AADyBQAAAAA=&#10;">
                <v:fill on="t" focussize="0,0"/>
                <v:stroke weight="0.5pt" color="#000000 [3204]" joinstyle="round"/>
                <v:imagedata o:title=""/>
                <o:lock v:ext="edit" aspectratio="f"/>
                <v:textbox>
                  <w:txbxContent>
                    <w:p>
                      <w:pPr>
                        <w:rPr>
                          <w:rFonts w:ascii="Arial" w:hAnsi="Arial" w:eastAsia="宋体" w:cs="Arial"/>
                          <w:i w:val="0"/>
                          <w:iCs w:val="0"/>
                          <w:color w:val="000000"/>
                          <w:spacing w:val="0"/>
                          <w:sz w:val="26"/>
                          <w:szCs w:val="26"/>
                          <w:shd w:val="clear" w:fill="FFFFFF"/>
                        </w:rPr>
                      </w:pPr>
                      <w:r>
                        <w:rPr>
                          <w:rFonts w:hint="eastAsia" w:ascii="Arial" w:hAnsi="Arial" w:eastAsia="宋体" w:cs="Arial"/>
                          <w:i w:val="0"/>
                          <w:iCs w:val="0"/>
                          <w:color w:val="000000"/>
                          <w:spacing w:val="0"/>
                          <w:sz w:val="26"/>
                          <w:szCs w:val="26"/>
                          <w:shd w:val="clear" w:fill="FFFFFF"/>
                        </w:rPr>
                        <w:t>380V AC contactor</w:t>
                      </w:r>
                    </w:p>
                  </w:txbxContent>
                </v:textbox>
              </v:shape>
            </w:pict>
          </mc:Fallback>
        </mc:AlternateContent>
      </w:r>
    </w:p>
    <w:p>
      <w:pPr>
        <w:pStyle w:val="6"/>
        <w:rPr>
          <w:rFonts w:hint="eastAsia" w:eastAsia="宋体"/>
          <w:sz w:val="20"/>
          <w:lang w:eastAsia="zh-CN"/>
        </w:rPr>
      </w:pPr>
      <w:r>
        <w:rPr>
          <w:sz w:val="20"/>
        </w:rPr>
        <mc:AlternateContent>
          <mc:Choice Requires="wps">
            <w:drawing>
              <wp:anchor distT="0" distB="0" distL="114300" distR="114300" simplePos="0" relativeHeight="251819008" behindDoc="0" locked="0" layoutInCell="1" allowOverlap="1">
                <wp:simplePos x="0" y="0"/>
                <wp:positionH relativeFrom="column">
                  <wp:posOffset>5027930</wp:posOffset>
                </wp:positionH>
                <wp:positionV relativeFrom="paragraph">
                  <wp:posOffset>72390</wp:posOffset>
                </wp:positionV>
                <wp:extent cx="226060" cy="254000"/>
                <wp:effectExtent l="4445" t="4445" r="17145" b="8255"/>
                <wp:wrapNone/>
                <wp:docPr id="201" name="文本框 201"/>
                <wp:cNvGraphicFramePr/>
                <a:graphic xmlns:a="http://schemas.openxmlformats.org/drawingml/2006/main">
                  <a:graphicData uri="http://schemas.microsoft.com/office/word/2010/wordprocessingShape">
                    <wps:wsp>
                      <wps:cNvSpPr txBox="1"/>
                      <wps:spPr>
                        <a:xfrm>
                          <a:off x="2383155" y="3746500"/>
                          <a:ext cx="226060" cy="2540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9pt;margin-top:5.7pt;height:20pt;width:17.8pt;z-index:251819008;mso-width-relative:page;mso-height-relative:page;" fillcolor="#FFFFFF [3201]" filled="t" stroked="t" coordsize="21600,21600" o:gfxdata="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c/663WAAAACQEAAA8AAAAAAAAAAQAgAAAAIgAAAGRycy9kb3ducmV2LnhtbFBLAQIUABQA&#10;AAAIAIdO4kAj75y1ZAIAAMYEAAAOAAAAAAAAAAEAIAAAACUBAABkcnMvZTJvRG9jLnhtbFBLBQYA&#10;AAAABgAGAFkBAAD7BQ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4</w:t>
                      </w:r>
                    </w:p>
                  </w:txbxContent>
                </v:textbox>
              </v:shape>
            </w:pict>
          </mc:Fallback>
        </mc:AlternateContent>
      </w:r>
    </w:p>
    <w:p>
      <w:pPr>
        <w:pStyle w:val="6"/>
        <w:rPr>
          <w:sz w:val="20"/>
        </w:rPr>
      </w:pPr>
    </w:p>
    <w:p>
      <w:pPr>
        <w:pStyle w:val="6"/>
        <w:rPr>
          <w:sz w:val="20"/>
        </w:rPr>
      </w:pPr>
      <w:r>
        <w:rPr>
          <w:sz w:val="20"/>
        </w:rPr>
        <mc:AlternateContent>
          <mc:Choice Requires="wps">
            <w:drawing>
              <wp:anchor distT="0" distB="0" distL="114300" distR="114300" simplePos="0" relativeHeight="251830272" behindDoc="0" locked="0" layoutInCell="1" allowOverlap="1">
                <wp:simplePos x="0" y="0"/>
                <wp:positionH relativeFrom="column">
                  <wp:posOffset>5075555</wp:posOffset>
                </wp:positionH>
                <wp:positionV relativeFrom="paragraph">
                  <wp:posOffset>132080</wp:posOffset>
                </wp:positionV>
                <wp:extent cx="525145" cy="635"/>
                <wp:effectExtent l="0" t="64135" r="8255" b="68580"/>
                <wp:wrapNone/>
                <wp:docPr id="172" name="直接箭头连接符 172"/>
                <wp:cNvGraphicFramePr/>
                <a:graphic xmlns:a="http://schemas.openxmlformats.org/drawingml/2006/main">
                  <a:graphicData uri="http://schemas.microsoft.com/office/word/2010/wordprocessingShape">
                    <wps:wsp>
                      <wps:cNvCnPr/>
                      <wps:spPr>
                        <a:xfrm flipH="1" flipV="1">
                          <a:off x="0" y="0"/>
                          <a:ext cx="525145" cy="635"/>
                        </a:xfrm>
                        <a:prstGeom prst="straightConnector1">
                          <a:avLst/>
                        </a:prstGeom>
                        <a:ln w="28575">
                          <a:gradFill>
                            <a:gsLst>
                              <a:gs pos="0">
                                <a:srgbClr val="FE4444"/>
                              </a:gs>
                              <a:gs pos="100000">
                                <a:srgbClr val="832B2B"/>
                              </a:gs>
                            </a:gsLst>
                          </a:gra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99.65pt;margin-top:10.4pt;height:0.05pt;width:41.35pt;z-index:251830272;mso-width-relative:page;mso-height-relative:page;" filled="f" stroked="t" coordsize="21600,21600" o:gfxdata="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iPlrY2AAAAAkBAAAPAAAAAAAAAAEAIAAAACIAAABkcnMvZG93&#10;bnJldi54bWxQSwECFAAUAAAACACHTuJAhT7KyTkCAABRBAAADgAAAAAAAAABACAAAAAnAQAAZHJz&#10;L2Uyb0RvYy54bWxQSwUGAAAAAAYABgBZAQAA0gUAAAAA&#10;">
                <v:fill on="f" focussize="0,0"/>
                <v:stroke weight="2.25pt" color="#000000" miterlimit="8" joinstyle="miter" endarrow="open"/>
                <v:imagedata o:title=""/>
                <o:lock v:ext="edit" aspectratio="f"/>
              </v:shape>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r>
        <w:rPr>
          <w:sz w:val="20"/>
        </w:rPr>
        <mc:AlternateContent>
          <mc:Choice Requires="wps">
            <w:drawing>
              <wp:anchor distT="0" distB="0" distL="114300" distR="114300" simplePos="0" relativeHeight="251822080" behindDoc="0" locked="0" layoutInCell="1" allowOverlap="1">
                <wp:simplePos x="0" y="0"/>
                <wp:positionH relativeFrom="column">
                  <wp:posOffset>5086350</wp:posOffset>
                </wp:positionH>
                <wp:positionV relativeFrom="paragraph">
                  <wp:posOffset>50165</wp:posOffset>
                </wp:positionV>
                <wp:extent cx="226060" cy="237490"/>
                <wp:effectExtent l="4445" t="4445" r="17145" b="5715"/>
                <wp:wrapNone/>
                <wp:docPr id="235" name="文本框 235"/>
                <wp:cNvGraphicFramePr/>
                <a:graphic xmlns:a="http://schemas.openxmlformats.org/drawingml/2006/main">
                  <a:graphicData uri="http://schemas.microsoft.com/office/word/2010/wordprocessingShape">
                    <wps:wsp>
                      <wps:cNvSpPr txBox="1"/>
                      <wps:spPr>
                        <a:xfrm>
                          <a:off x="0" y="0"/>
                          <a:ext cx="226060" cy="237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0.5pt;margin-top:3.95pt;height:18.7pt;width:17.8pt;z-index:251822080;mso-width-relative:page;mso-height-relative:page;" fillcolor="#FFFFFF [3201]" filled="t" stroked="t" coordsize="21600,21600" o:gfxdata="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wit&#10;+tYAAAAIAQAADwAAAAAAAAABACAAAAAiAAAAZHJzL2Rvd25yZXYueG1sUEsBAhQAFAAAAAgAh07i&#10;QG7TXYBdAgAAugQAAA4AAAAAAAAAAQAgAAAAJQEAAGRycy9lMm9Eb2MueG1sUEsFBgAAAAAGAAYA&#10;WQEAAPQFA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5</w:t>
                      </w:r>
                    </w:p>
                  </w:txbxContent>
                </v:textbox>
              </v:shape>
            </w:pict>
          </mc:Fallback>
        </mc:AlternateContent>
      </w:r>
      <w:r>
        <w:rPr>
          <w:sz w:val="20"/>
        </w:rPr>
        <mc:AlternateContent>
          <mc:Choice Requires="wps">
            <w:drawing>
              <wp:anchor distT="0" distB="0" distL="114300" distR="114300" simplePos="0" relativeHeight="251821056" behindDoc="0" locked="0" layoutInCell="1" allowOverlap="1">
                <wp:simplePos x="0" y="0"/>
                <wp:positionH relativeFrom="column">
                  <wp:posOffset>3322320</wp:posOffset>
                </wp:positionH>
                <wp:positionV relativeFrom="paragraph">
                  <wp:posOffset>144780</wp:posOffset>
                </wp:positionV>
                <wp:extent cx="226060" cy="237490"/>
                <wp:effectExtent l="4445" t="4445" r="17145" b="5715"/>
                <wp:wrapNone/>
                <wp:docPr id="234" name="文本框 234"/>
                <wp:cNvGraphicFramePr/>
                <a:graphic xmlns:a="http://schemas.openxmlformats.org/drawingml/2006/main">
                  <a:graphicData uri="http://schemas.microsoft.com/office/word/2010/wordprocessingShape">
                    <wps:wsp>
                      <wps:cNvSpPr txBox="1"/>
                      <wps:spPr>
                        <a:xfrm>
                          <a:off x="0" y="0"/>
                          <a:ext cx="226060" cy="23749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eastAsia="宋体"/>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6pt;margin-top:11.4pt;height:18.7pt;width:17.8pt;z-index:251821056;mso-width-relative:page;mso-height-relative:page;" fillcolor="#FFFFFF [3201]" filled="t" stroked="t" coordsize="21600,21600" o:gfxdata="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2DJqE&#10;1QAAAAkBAAAPAAAAAAAAAAEAIAAAACIAAABkcnMvZG93bnJldi54bWxQSwECFAAUAAAACACHTuJA&#10;yRn+jV0CAAC6BAAADgAAAAAAAAABACAAAAAkAQAAZHJzL2Uyb0RvYy54bWxQSwUGAAAAAAYABgBZ&#10;AQAA8wUAAAAA&#10;">
                <v:fill on="t" focussize="0,0"/>
                <v:stroke weight="0.5pt" color="#000000 [3204]" joinstyle="round"/>
                <v:imagedata o:title=""/>
                <o:lock v:ext="edit" aspectratio="f"/>
                <v:textbox>
                  <w:txbxContent>
                    <w:p>
                      <w:pPr>
                        <w:rPr>
                          <w:rFonts w:hint="default" w:eastAsia="宋体"/>
                          <w:lang w:val="en-US" w:eastAsia="zh-CN"/>
                        </w:rPr>
                      </w:pPr>
                      <w:r>
                        <w:rPr>
                          <w:rFonts w:hint="eastAsia" w:eastAsia="宋体"/>
                          <w:lang w:val="en-US" w:eastAsia="zh-CN"/>
                        </w:rPr>
                        <w:t>5</w:t>
                      </w:r>
                    </w:p>
                  </w:txbxContent>
                </v:textbox>
              </v:shape>
            </w:pict>
          </mc:Fallback>
        </mc:AlternateContent>
      </w:r>
    </w:p>
    <w:p>
      <w:pPr>
        <w:pStyle w:val="6"/>
        <w:rPr>
          <w:sz w:val="20"/>
        </w:rPr>
      </w:pPr>
      <w:r>
        <w:rPr>
          <w:sz w:val="20"/>
        </w:rPr>
        <mc:AlternateContent>
          <mc:Choice Requires="wps">
            <w:drawing>
              <wp:anchor distT="0" distB="0" distL="114300" distR="114300" simplePos="0" relativeHeight="251816960" behindDoc="0" locked="0" layoutInCell="1" allowOverlap="1">
                <wp:simplePos x="0" y="0"/>
                <wp:positionH relativeFrom="column">
                  <wp:posOffset>5753100</wp:posOffset>
                </wp:positionH>
                <wp:positionV relativeFrom="paragraph">
                  <wp:posOffset>1905</wp:posOffset>
                </wp:positionV>
                <wp:extent cx="883920" cy="505460"/>
                <wp:effectExtent l="4445" t="5080" r="6985" b="22860"/>
                <wp:wrapNone/>
                <wp:docPr id="151" name="文本框 151"/>
                <wp:cNvGraphicFramePr/>
                <a:graphic xmlns:a="http://schemas.openxmlformats.org/drawingml/2006/main">
                  <a:graphicData uri="http://schemas.microsoft.com/office/word/2010/wordprocessingShape">
                    <wps:wsp>
                      <wps:cNvSpPr txBox="1"/>
                      <wps:spPr>
                        <a:xfrm>
                          <a:off x="0" y="0"/>
                          <a:ext cx="883920" cy="5054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b/>
                                <w:bCs/>
                                <w:i w:val="0"/>
                                <w:iCs w:val="0"/>
                                <w:caps w:val="0"/>
                                <w:color w:val="171A1D"/>
                                <w:spacing w:val="0"/>
                                <w:sz w:val="21"/>
                                <w:szCs w:val="21"/>
                                <w:shd w:val="clear" w:fill="FFFFFF"/>
                              </w:rPr>
                            </w:pPr>
                            <w:bookmarkStart w:id="27" w:name="OLE_LINK2"/>
                            <w:r>
                              <w:rPr>
                                <w:rFonts w:hint="eastAsia" w:ascii="微软雅黑" w:hAnsi="微软雅黑" w:eastAsia="微软雅黑" w:cs="微软雅黑"/>
                                <w:b/>
                                <w:bCs/>
                                <w:i w:val="0"/>
                                <w:iCs w:val="0"/>
                                <w:caps w:val="0"/>
                                <w:color w:val="171A1D"/>
                                <w:spacing w:val="0"/>
                                <w:sz w:val="21"/>
                                <w:szCs w:val="21"/>
                                <w:shd w:val="clear" w:fill="FFFFFF"/>
                              </w:rPr>
                              <w:t xml:space="preserve">Thermal overload </w:t>
                            </w:r>
                            <w:bookmarkEnd w:id="27"/>
                            <w:r>
                              <w:rPr>
                                <w:rFonts w:hint="eastAsia" w:ascii="微软雅黑" w:hAnsi="微软雅黑" w:eastAsia="微软雅黑" w:cs="微软雅黑"/>
                                <w:b/>
                                <w:bCs/>
                                <w:i w:val="0"/>
                                <w:iCs w:val="0"/>
                                <w:caps w:val="0"/>
                                <w:color w:val="171A1D"/>
                                <w:spacing w:val="0"/>
                                <w:sz w:val="21"/>
                                <w:szCs w:val="21"/>
                                <w:shd w:val="clear" w:fill="FFFFFF"/>
                              </w:rPr>
                              <w:t>relay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3pt;margin-top:0.15pt;height:39.8pt;width:69.6pt;z-index:251816960;mso-width-relative:page;mso-height-relative:page;" fillcolor="#FFFFFF [3201]" filled="t" stroked="t" coordsize="21600,21600" o:gfxdata="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QYgOM1QAA&#10;AAgBAAAPAAAAAAAAAAEAIAAAACIAAABkcnMvZG93bnJldi54bWxQSwECFAAUAAAACACHTuJAGhh0&#10;OVoCAAC6BAAADgAAAAAAAAABACAAAAAkAQAAZHJzL2Uyb0RvYy54bWxQSwUGAAAAAAYABgBZAQAA&#10;8AUAAAAA&#10;">
                <v:fill on="t" focussize="0,0"/>
                <v:stroke weight="0.5pt" color="#000000 [3204]" joinstyle="round"/>
                <v:imagedata o:title=""/>
                <o:lock v:ext="edit" aspectratio="f"/>
                <v:textbox>
                  <w:txbxContent>
                    <w:p>
                      <w:pPr>
                        <w:rPr>
                          <w:rFonts w:ascii="微软雅黑" w:hAnsi="微软雅黑" w:eastAsia="微软雅黑" w:cs="微软雅黑"/>
                          <w:b/>
                          <w:bCs/>
                          <w:i w:val="0"/>
                          <w:iCs w:val="0"/>
                          <w:caps w:val="0"/>
                          <w:color w:val="171A1D"/>
                          <w:spacing w:val="0"/>
                          <w:sz w:val="21"/>
                          <w:szCs w:val="21"/>
                          <w:shd w:val="clear" w:fill="FFFFFF"/>
                        </w:rPr>
                      </w:pPr>
                      <w:bookmarkStart w:id="27" w:name="OLE_LINK2"/>
                      <w:r>
                        <w:rPr>
                          <w:rFonts w:hint="eastAsia" w:ascii="微软雅黑" w:hAnsi="微软雅黑" w:eastAsia="微软雅黑" w:cs="微软雅黑"/>
                          <w:b/>
                          <w:bCs/>
                          <w:i w:val="0"/>
                          <w:iCs w:val="0"/>
                          <w:caps w:val="0"/>
                          <w:color w:val="171A1D"/>
                          <w:spacing w:val="0"/>
                          <w:sz w:val="21"/>
                          <w:szCs w:val="21"/>
                          <w:shd w:val="clear" w:fill="FFFFFF"/>
                        </w:rPr>
                        <w:t xml:space="preserve">Thermal overload </w:t>
                      </w:r>
                      <w:bookmarkEnd w:id="27"/>
                      <w:r>
                        <w:rPr>
                          <w:rFonts w:hint="eastAsia" w:ascii="微软雅黑" w:hAnsi="微软雅黑" w:eastAsia="微软雅黑" w:cs="微软雅黑"/>
                          <w:b/>
                          <w:bCs/>
                          <w:i w:val="0"/>
                          <w:iCs w:val="0"/>
                          <w:caps w:val="0"/>
                          <w:color w:val="171A1D"/>
                          <w:spacing w:val="0"/>
                          <w:sz w:val="21"/>
                          <w:szCs w:val="21"/>
                          <w:shd w:val="clear" w:fill="FFFFFF"/>
                        </w:rPr>
                        <w:t>relay</w:t>
                      </w:r>
                    </w:p>
                  </w:txbxContent>
                </v:textbox>
              </v:shape>
            </w:pict>
          </mc:Fallback>
        </mc:AlternateContent>
      </w:r>
    </w:p>
    <w:p>
      <w:pPr>
        <w:pStyle w:val="6"/>
        <w:rPr>
          <w:sz w:val="20"/>
        </w:rPr>
      </w:pPr>
      <w:r>
        <w:rPr>
          <w:sz w:val="20"/>
        </w:rPr>
        <mc:AlternateContent>
          <mc:Choice Requires="wps">
            <w:drawing>
              <wp:anchor distT="0" distB="0" distL="114300" distR="114300" simplePos="0" relativeHeight="251817984" behindDoc="0" locked="0" layoutInCell="1" allowOverlap="1">
                <wp:simplePos x="0" y="0"/>
                <wp:positionH relativeFrom="column">
                  <wp:posOffset>4751705</wp:posOffset>
                </wp:positionH>
                <wp:positionV relativeFrom="paragraph">
                  <wp:posOffset>5715</wp:posOffset>
                </wp:positionV>
                <wp:extent cx="914400" cy="0"/>
                <wp:effectExtent l="0" t="64135" r="0" b="69215"/>
                <wp:wrapNone/>
                <wp:docPr id="156" name="直接箭头连接符 156"/>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w="28575">
                          <a:gradFill>
                            <a:gsLst>
                              <a:gs pos="0">
                                <a:srgbClr val="FE4444"/>
                              </a:gs>
                              <a:gs pos="100000">
                                <a:srgbClr val="832B2B"/>
                              </a:gs>
                            </a:gsLst>
                          </a:gra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74.15pt;margin-top:0.45pt;height:0pt;width:72pt;z-index:251817984;mso-width-relative:page;mso-height-relative:page;" filled="f" stroked="t" coordsize="21600,21600" o:gfxdata="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LBeir0wAAAAUBAAAPAAAAAAAAAAEAIAAAACIAAABkcnMvZG93bnJldi54bWxQSwEC&#10;FAAUAAAACACHTuJASseCJjICAABFBAAADgAAAAAAAAABACAAAAAiAQAAZHJzL2Uyb0RvYy54bWxQ&#10;SwUGAAAAAAYABgBZAQAAxgUAAAAA&#10;">
                <v:fill on="f" focussize="0,0"/>
                <v:stroke weight="2.25pt" color="#000000" miterlimit="8" joinstyle="miter" endarrow="open"/>
                <v:imagedata o:title=""/>
                <o:lock v:ext="edit" aspectratio="f"/>
              </v:shape>
            </w:pict>
          </mc:Fallback>
        </mc:AlternateContent>
      </w: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rPr>
          <w:sz w:val="20"/>
        </w:rPr>
      </w:pPr>
    </w:p>
    <w:p>
      <w:pPr>
        <w:pStyle w:val="6"/>
        <w:spacing w:before="7"/>
      </w:pPr>
    </w:p>
    <w:p>
      <w:pPr>
        <w:spacing w:after="0"/>
      </w:pPr>
    </w:p>
    <w:p>
      <w:pPr>
        <w:spacing w:after="0"/>
      </w:pPr>
    </w:p>
    <w:p>
      <w:pPr>
        <w:spacing w:after="0"/>
        <w:sectPr>
          <w:headerReference r:id="rId39" w:type="default"/>
          <w:footerReference r:id="rId40" w:type="default"/>
          <w:pgSz w:w="12240" w:h="15840"/>
          <w:pgMar w:top="740" w:right="760" w:bottom="540" w:left="760" w:header="449" w:footer="354" w:gutter="0"/>
          <w:pgNumType w:fmt="decimal"/>
          <w:cols w:space="720" w:num="1"/>
        </w:sectPr>
      </w:pPr>
    </w:p>
    <w:p>
      <w:pPr>
        <w:pStyle w:val="2"/>
        <w:spacing w:before="4"/>
        <w:rPr>
          <w:rFonts w:ascii="Calibri"/>
        </w:rPr>
      </w:pPr>
      <w:bookmarkStart w:id="23" w:name="_TOC_250002"/>
      <w:r>
        <w:rPr>
          <w:rFonts w:ascii="Calibri"/>
        </w:rPr>
        <w:t>El-box</w:t>
      </w:r>
      <w:r>
        <w:rPr>
          <w:rFonts w:hint="eastAsia" w:ascii="Calibri" w:eastAsia="宋体"/>
          <w:lang w:val="en-US" w:eastAsia="zh-CN"/>
        </w:rPr>
        <w:t xml:space="preserve"> </w:t>
      </w:r>
      <w:r>
        <w:rPr>
          <w:rFonts w:hint="eastAsia" w:ascii="微软雅黑" w:hAnsi="微软雅黑" w:eastAsia="微软雅黑" w:cs="微软雅黑"/>
          <w:i w:val="0"/>
          <w:iCs w:val="0"/>
          <w:caps w:val="0"/>
          <w:color w:val="171A1D"/>
          <w:spacing w:val="0"/>
          <w:sz w:val="21"/>
          <w:szCs w:val="21"/>
          <w:shd w:val="clear" w:fill="FFFFFF"/>
          <w:lang w:val="en-US" w:eastAsia="zh-CN"/>
        </w:rPr>
        <w:t>18.5</w:t>
      </w:r>
      <w:r>
        <w:rPr>
          <w:rFonts w:ascii="微软雅黑" w:hAnsi="微软雅黑" w:eastAsia="微软雅黑" w:cs="微软雅黑"/>
          <w:i w:val="0"/>
          <w:iCs w:val="0"/>
          <w:caps w:val="0"/>
          <w:color w:val="171A1D"/>
          <w:spacing w:val="0"/>
          <w:sz w:val="21"/>
          <w:szCs w:val="21"/>
          <w:shd w:val="clear" w:fill="FFFFFF"/>
        </w:rPr>
        <w:t>KW</w:t>
      </w:r>
      <w:r>
        <w:rPr>
          <w:rFonts w:ascii="Calibri"/>
          <w:spacing w:val="9"/>
        </w:rPr>
        <w:t xml:space="preserve"> </w:t>
      </w:r>
      <w:r>
        <w:rPr>
          <w:rFonts w:ascii="Calibri"/>
        </w:rPr>
        <w:t>assembly</w:t>
      </w:r>
      <w:r>
        <w:rPr>
          <w:rFonts w:ascii="Calibri"/>
          <w:spacing w:val="7"/>
        </w:rPr>
        <w:t xml:space="preserve"> </w:t>
      </w:r>
      <w:r>
        <w:rPr>
          <w:rFonts w:ascii="Calibri"/>
        </w:rPr>
        <w:t>spare-parts</w:t>
      </w:r>
      <w:r>
        <w:rPr>
          <w:rFonts w:ascii="Calibri"/>
          <w:spacing w:val="11"/>
        </w:rPr>
        <w:t xml:space="preserve"> </w:t>
      </w:r>
      <w:bookmarkEnd w:id="23"/>
      <w:r>
        <w:rPr>
          <w:rFonts w:ascii="Calibri"/>
        </w:rPr>
        <w:t>list</w:t>
      </w:r>
    </w:p>
    <w:tbl>
      <w:tblPr>
        <w:tblStyle w:val="13"/>
        <w:tblpPr w:leftFromText="180" w:rightFromText="180" w:vertAnchor="text" w:horzAnchor="page" w:tblpX="1718" w:tblpY="159"/>
        <w:tblOverlap w:val="never"/>
        <w:tblW w:w="0" w:type="auto"/>
        <w:tblInd w:w="0" w:type="dxa"/>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Layout w:type="fixed"/>
        <w:tblCellMar>
          <w:top w:w="0" w:type="dxa"/>
          <w:left w:w="0" w:type="dxa"/>
          <w:bottom w:w="0" w:type="dxa"/>
          <w:right w:w="0" w:type="dxa"/>
        </w:tblCellMar>
      </w:tblPr>
      <w:tblGrid>
        <w:gridCol w:w="619"/>
        <w:gridCol w:w="1289"/>
        <w:gridCol w:w="771"/>
        <w:gridCol w:w="5999"/>
      </w:tblGrid>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38" w:hRule="atLeast"/>
        </w:trPr>
        <w:tc>
          <w:tcPr>
            <w:tcW w:w="619" w:type="dxa"/>
            <w:tcBorders>
              <w:right w:val="single" w:color="000000" w:sz="6" w:space="0"/>
            </w:tcBorders>
          </w:tcPr>
          <w:p>
            <w:pPr>
              <w:pStyle w:val="16"/>
              <w:spacing w:line="215" w:lineRule="exact"/>
              <w:jc w:val="center"/>
              <w:rPr>
                <w:sz w:val="20"/>
              </w:rPr>
            </w:pPr>
            <w:r>
              <w:rPr>
                <w:w w:val="105"/>
                <w:sz w:val="20"/>
              </w:rPr>
              <w:t>Pos:</w:t>
            </w:r>
          </w:p>
        </w:tc>
        <w:tc>
          <w:tcPr>
            <w:tcW w:w="1289" w:type="dxa"/>
            <w:tcBorders>
              <w:left w:val="single" w:color="000000" w:sz="6" w:space="0"/>
              <w:right w:val="single" w:color="000000" w:sz="6" w:space="0"/>
            </w:tcBorders>
          </w:tcPr>
          <w:p>
            <w:pPr>
              <w:pStyle w:val="16"/>
              <w:spacing w:line="215" w:lineRule="exact"/>
              <w:ind w:left="113"/>
              <w:jc w:val="center"/>
              <w:rPr>
                <w:sz w:val="20"/>
              </w:rPr>
            </w:pPr>
            <w:r>
              <w:rPr>
                <w:w w:val="105"/>
                <w:sz w:val="20"/>
              </w:rPr>
              <w:t>Part</w:t>
            </w:r>
            <w:r>
              <w:rPr>
                <w:spacing w:val="-8"/>
                <w:w w:val="105"/>
                <w:sz w:val="20"/>
              </w:rPr>
              <w:t xml:space="preserve"> </w:t>
            </w:r>
            <w:r>
              <w:rPr>
                <w:w w:val="105"/>
                <w:sz w:val="20"/>
              </w:rPr>
              <w:t>no.:</w:t>
            </w:r>
          </w:p>
        </w:tc>
        <w:tc>
          <w:tcPr>
            <w:tcW w:w="771" w:type="dxa"/>
            <w:tcBorders>
              <w:left w:val="single" w:color="000000" w:sz="6" w:space="0"/>
              <w:right w:val="single" w:color="000000" w:sz="6" w:space="0"/>
            </w:tcBorders>
          </w:tcPr>
          <w:p>
            <w:pPr>
              <w:pStyle w:val="16"/>
              <w:spacing w:line="215" w:lineRule="exact"/>
              <w:ind w:left="111"/>
              <w:jc w:val="center"/>
              <w:rPr>
                <w:sz w:val="20"/>
              </w:rPr>
            </w:pPr>
            <w:r>
              <w:rPr>
                <w:w w:val="105"/>
                <w:sz w:val="20"/>
              </w:rPr>
              <w:t>Qty.:</w:t>
            </w:r>
          </w:p>
        </w:tc>
        <w:tc>
          <w:tcPr>
            <w:tcW w:w="5999" w:type="dxa"/>
            <w:tcBorders>
              <w:left w:val="single" w:color="000000" w:sz="6" w:space="0"/>
            </w:tcBorders>
          </w:tcPr>
          <w:p>
            <w:pPr>
              <w:pStyle w:val="16"/>
              <w:spacing w:line="215" w:lineRule="exact"/>
              <w:ind w:left="115"/>
              <w:jc w:val="center"/>
              <w:rPr>
                <w:sz w:val="20"/>
              </w:rPr>
            </w:pPr>
            <w:r>
              <w:rPr>
                <w:w w:val="105"/>
                <w:sz w:val="20"/>
              </w:rPr>
              <w:t>Description:</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38" w:hRule="atLeast"/>
        </w:trPr>
        <w:tc>
          <w:tcPr>
            <w:tcW w:w="619" w:type="dxa"/>
            <w:tcBorders>
              <w:bottom w:val="single" w:color="000000" w:sz="4" w:space="0"/>
              <w:right w:val="single" w:color="000000" w:sz="6" w:space="0"/>
            </w:tcBorders>
          </w:tcPr>
          <w:p>
            <w:pPr>
              <w:pStyle w:val="16"/>
              <w:spacing w:line="214" w:lineRule="exact"/>
              <w:jc w:val="center"/>
              <w:rPr>
                <w:sz w:val="20"/>
              </w:rPr>
            </w:pPr>
            <w:r>
              <w:rPr>
                <w:w w:val="103"/>
                <w:sz w:val="20"/>
              </w:rPr>
              <w:t>1</w:t>
            </w:r>
          </w:p>
        </w:tc>
        <w:tc>
          <w:tcPr>
            <w:tcW w:w="1289" w:type="dxa"/>
            <w:tcBorders>
              <w:left w:val="single" w:color="000000" w:sz="6" w:space="0"/>
              <w:bottom w:val="single" w:color="000000" w:sz="6" w:space="0"/>
              <w:right w:val="single" w:color="000000" w:sz="6" w:space="0"/>
            </w:tcBorders>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lang w:val="en-US" w:eastAsia="en-US" w:bidi="ar-SA"/>
              </w:rPr>
            </w:pPr>
            <w:r>
              <w:rPr>
                <w:rFonts w:hint="eastAsia" w:ascii="宋体" w:hAnsi="宋体" w:eastAsia="宋体" w:cs="宋体"/>
                <w:i w:val="0"/>
                <w:iCs w:val="0"/>
                <w:color w:val="000000"/>
                <w:kern w:val="0"/>
                <w:sz w:val="20"/>
                <w:szCs w:val="20"/>
                <w:u w:val="none"/>
                <w:lang w:val="en-US" w:eastAsia="zh-CN" w:bidi="ar"/>
              </w:rPr>
              <w:t>101270130</w:t>
            </w:r>
          </w:p>
        </w:tc>
        <w:tc>
          <w:tcPr>
            <w:tcW w:w="771" w:type="dxa"/>
            <w:tcBorders>
              <w:left w:val="single" w:color="000000" w:sz="6" w:space="0"/>
              <w:bottom w:val="single" w:color="000000" w:sz="6" w:space="0"/>
              <w:right w:val="single" w:color="000000" w:sz="6" w:space="0"/>
            </w:tcBorders>
          </w:tcPr>
          <w:p>
            <w:pPr>
              <w:pStyle w:val="16"/>
              <w:spacing w:line="214" w:lineRule="exact"/>
              <w:ind w:left="111"/>
              <w:jc w:val="center"/>
              <w:rPr>
                <w:rFonts w:hint="eastAsia" w:eastAsia="宋体"/>
                <w:sz w:val="20"/>
                <w:lang w:eastAsia="zh-CN"/>
              </w:rPr>
            </w:pPr>
            <w:r>
              <w:rPr>
                <w:rFonts w:hint="eastAsia" w:eastAsia="宋体"/>
                <w:w w:val="103"/>
                <w:sz w:val="20"/>
                <w:lang w:val="en-US" w:eastAsia="zh-CN"/>
              </w:rPr>
              <w:t>1</w:t>
            </w:r>
          </w:p>
        </w:tc>
        <w:tc>
          <w:tcPr>
            <w:tcW w:w="5999" w:type="dxa"/>
            <w:tcBorders>
              <w:left w:val="single" w:color="000000" w:sz="6" w:space="0"/>
              <w:bottom w:val="single" w:color="000000" w:sz="6" w:space="0"/>
            </w:tcBorders>
          </w:tcPr>
          <w:p>
            <w:pPr>
              <w:jc w:val="center"/>
              <w:rPr>
                <w:rFonts w:hint="default" w:eastAsia="宋体"/>
                <w:w w:val="105"/>
                <w:sz w:val="20"/>
                <w:lang w:val="en-US" w:eastAsia="zh-CN"/>
              </w:rPr>
            </w:pPr>
            <w:r>
              <w:rPr>
                <w:rFonts w:hint="eastAsia" w:eastAsia="宋体" w:cs="Times New Roman"/>
                <w:w w:val="105"/>
                <w:sz w:val="20"/>
                <w:szCs w:val="22"/>
                <w:lang w:val="en-US" w:eastAsia="zh-CN" w:bidi="ar-SA"/>
              </w:rPr>
              <w:t>40A /</w:t>
            </w:r>
            <w:r>
              <w:rPr>
                <w:rFonts w:hint="eastAsia" w:ascii="Times New Roman" w:hAnsi="Times New Roman" w:eastAsia="Times New Roman" w:cs="Times New Roman"/>
                <w:w w:val="105"/>
                <w:sz w:val="20"/>
                <w:szCs w:val="22"/>
                <w:lang w:val="en-US" w:eastAsia="en-US" w:bidi="ar-SA"/>
              </w:rPr>
              <w:t>Circuit breaker</w:t>
            </w:r>
            <w:r>
              <w:rPr>
                <w:rFonts w:hint="eastAsia" w:eastAsia="宋体" w:cs="Times New Roman"/>
                <w:w w:val="105"/>
                <w:sz w:val="20"/>
                <w:szCs w:val="22"/>
                <w:lang w:val="en-US" w:eastAsia="zh-CN" w:bidi="ar-SA"/>
              </w:rPr>
              <w:t xml:space="preserve"> /DZ158LT-125</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06" w:hRule="atLeast"/>
        </w:trPr>
        <w:tc>
          <w:tcPr>
            <w:tcW w:w="619" w:type="dxa"/>
            <w:tcBorders>
              <w:top w:val="single" w:color="000000" w:sz="4" w:space="0"/>
              <w:bottom w:val="single" w:color="000000" w:sz="6" w:space="0"/>
              <w:right w:val="single" w:color="000000" w:sz="6" w:space="0"/>
            </w:tcBorders>
          </w:tcPr>
          <w:p>
            <w:pPr>
              <w:pStyle w:val="16"/>
              <w:spacing w:line="219" w:lineRule="exact"/>
              <w:jc w:val="center"/>
              <w:rPr>
                <w:sz w:val="20"/>
              </w:rPr>
            </w:pPr>
            <w:r>
              <w:rPr>
                <w:w w:val="103"/>
                <w:sz w:val="20"/>
              </w:rPr>
              <w:t>2</w:t>
            </w:r>
          </w:p>
        </w:tc>
        <w:tc>
          <w:tcPr>
            <w:tcW w:w="1289" w:type="dxa"/>
            <w:tcBorders>
              <w:top w:val="single" w:color="000000" w:sz="6" w:space="0"/>
              <w:left w:val="single" w:color="000000" w:sz="6" w:space="0"/>
              <w:bottom w:val="single" w:color="000000" w:sz="6" w:space="0"/>
              <w:right w:val="single" w:color="000000" w:sz="6" w:space="0"/>
            </w:tcBorders>
            <w:vAlign w:val="center"/>
          </w:tcPr>
          <w:p>
            <w:pPr>
              <w:keepNext w:val="0"/>
              <w:keepLines w:val="0"/>
              <w:widowControl/>
              <w:suppressLineNumbers w:val="0"/>
              <w:ind w:left="0" w:leftChars="0" w:right="0" w:rightChars="0"/>
              <w:jc w:val="center"/>
              <w:textAlignment w:val="center"/>
              <w:rPr>
                <w:rFonts w:hint="eastAsia" w:ascii="宋体" w:hAnsi="宋体" w:eastAsia="宋体" w:cs="宋体"/>
                <w:i w:val="0"/>
                <w:iCs w:val="0"/>
                <w:color w:val="000000"/>
                <w:sz w:val="20"/>
                <w:szCs w:val="20"/>
                <w:u w:val="none"/>
                <w:lang w:val="en-US" w:eastAsia="en-US" w:bidi="ar-SA"/>
              </w:rPr>
            </w:pPr>
            <w:r>
              <w:rPr>
                <w:rFonts w:hint="eastAsia" w:ascii="宋体" w:hAnsi="宋体" w:eastAsia="宋体" w:cs="宋体"/>
                <w:i w:val="0"/>
                <w:iCs w:val="0"/>
                <w:color w:val="000000"/>
                <w:kern w:val="0"/>
                <w:sz w:val="20"/>
                <w:szCs w:val="20"/>
                <w:u w:val="none"/>
                <w:lang w:val="en-US" w:eastAsia="zh-CN" w:bidi="ar"/>
              </w:rPr>
              <w:t>101270250</w:t>
            </w:r>
          </w:p>
        </w:tc>
        <w:tc>
          <w:tcPr>
            <w:tcW w:w="771" w:type="dxa"/>
            <w:tcBorders>
              <w:top w:val="single" w:color="000000" w:sz="6" w:space="0"/>
              <w:left w:val="single" w:color="000000" w:sz="6" w:space="0"/>
              <w:bottom w:val="single" w:color="000000" w:sz="6" w:space="0"/>
              <w:right w:val="single" w:color="000000" w:sz="6" w:space="0"/>
            </w:tcBorders>
          </w:tcPr>
          <w:p>
            <w:pPr>
              <w:pStyle w:val="16"/>
              <w:spacing w:line="219" w:lineRule="exact"/>
              <w:ind w:left="111"/>
              <w:jc w:val="center"/>
              <w:rPr>
                <w:sz w:val="20"/>
              </w:rPr>
            </w:pPr>
            <w:r>
              <w:rPr>
                <w:w w:val="103"/>
                <w:sz w:val="20"/>
              </w:rPr>
              <w:t>1</w:t>
            </w:r>
          </w:p>
        </w:tc>
        <w:tc>
          <w:tcPr>
            <w:tcW w:w="5999" w:type="dxa"/>
            <w:tcBorders>
              <w:top w:val="single" w:color="000000" w:sz="6" w:space="0"/>
              <w:left w:val="single" w:color="000000" w:sz="6" w:space="0"/>
              <w:bottom w:val="single" w:color="000000" w:sz="6" w:space="0"/>
            </w:tcBorders>
          </w:tcPr>
          <w:p>
            <w:pPr>
              <w:jc w:val="center"/>
              <w:rPr>
                <w:rFonts w:hint="eastAsia" w:eastAsia="宋体" w:cs="Times New Roman"/>
                <w:w w:val="105"/>
                <w:sz w:val="20"/>
                <w:szCs w:val="22"/>
                <w:lang w:val="en-US" w:eastAsia="zh-CN" w:bidi="ar-SA"/>
              </w:rPr>
            </w:pPr>
            <w:r>
              <w:rPr>
                <w:rFonts w:hint="eastAsia" w:eastAsia="宋体" w:cs="Times New Roman"/>
                <w:w w:val="105"/>
                <w:sz w:val="20"/>
                <w:szCs w:val="22"/>
                <w:lang w:val="en-US" w:eastAsia="zh-CN" w:bidi="ar-SA"/>
              </w:rPr>
              <w:t>Small relay base</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00" w:hRule="atLeast"/>
        </w:trPr>
        <w:tc>
          <w:tcPr>
            <w:tcW w:w="619" w:type="dxa"/>
            <w:tcBorders>
              <w:top w:val="single" w:color="000000" w:sz="6" w:space="0"/>
              <w:bottom w:val="single" w:color="000000" w:sz="6" w:space="0"/>
              <w:right w:val="single" w:color="000000" w:sz="6" w:space="0"/>
            </w:tcBorders>
          </w:tcPr>
          <w:p>
            <w:pPr>
              <w:pStyle w:val="16"/>
              <w:spacing w:line="214" w:lineRule="exact"/>
              <w:jc w:val="center"/>
              <w:rPr>
                <w:sz w:val="20"/>
              </w:rPr>
            </w:pPr>
            <w:r>
              <w:rPr>
                <w:w w:val="103"/>
                <w:sz w:val="20"/>
              </w:rPr>
              <w:t>3</w:t>
            </w:r>
          </w:p>
        </w:tc>
        <w:tc>
          <w:tcPr>
            <w:tcW w:w="1289" w:type="dxa"/>
            <w:tcBorders>
              <w:top w:val="single" w:color="000000" w:sz="6" w:space="0"/>
              <w:left w:val="single" w:color="000000" w:sz="6" w:space="0"/>
              <w:bottom w:val="single" w:color="000000" w:sz="6" w:space="0"/>
              <w:right w:val="single" w:color="000000" w:sz="6" w:space="0"/>
            </w:tcBorders>
          </w:tcPr>
          <w:p>
            <w:pPr>
              <w:pStyle w:val="16"/>
              <w:spacing w:line="214" w:lineRule="exact"/>
              <w:ind w:left="113"/>
              <w:jc w:val="center"/>
              <w:rPr>
                <w:sz w:val="20"/>
              </w:rPr>
            </w:pPr>
            <w:r>
              <w:rPr>
                <w:rFonts w:hint="eastAsia"/>
                <w:sz w:val="20"/>
              </w:rPr>
              <w:t>101270200</w:t>
            </w:r>
          </w:p>
        </w:tc>
        <w:tc>
          <w:tcPr>
            <w:tcW w:w="771" w:type="dxa"/>
            <w:tcBorders>
              <w:top w:val="single" w:color="000000" w:sz="6" w:space="0"/>
              <w:left w:val="single" w:color="000000" w:sz="6" w:space="0"/>
              <w:bottom w:val="single" w:color="000000" w:sz="6" w:space="0"/>
              <w:right w:val="single" w:color="000000" w:sz="6" w:space="0"/>
            </w:tcBorders>
          </w:tcPr>
          <w:p>
            <w:pPr>
              <w:pStyle w:val="16"/>
              <w:spacing w:line="214" w:lineRule="exact"/>
              <w:ind w:left="111"/>
              <w:jc w:val="center"/>
              <w:rPr>
                <w:rFonts w:hint="eastAsia" w:eastAsia="宋体"/>
                <w:sz w:val="20"/>
                <w:lang w:eastAsia="zh-CN"/>
              </w:rPr>
            </w:pPr>
            <w:r>
              <w:rPr>
                <w:rFonts w:hint="eastAsia" w:eastAsia="宋体"/>
                <w:w w:val="103"/>
                <w:sz w:val="20"/>
                <w:lang w:val="en-US" w:eastAsia="zh-CN"/>
              </w:rPr>
              <w:t>1</w:t>
            </w:r>
          </w:p>
        </w:tc>
        <w:tc>
          <w:tcPr>
            <w:tcW w:w="5999" w:type="dxa"/>
            <w:tcBorders>
              <w:top w:val="single" w:color="000000" w:sz="6" w:space="0"/>
              <w:left w:val="single" w:color="000000" w:sz="6" w:space="0"/>
              <w:bottom w:val="single" w:color="000000" w:sz="6" w:space="0"/>
            </w:tcBorders>
          </w:tcPr>
          <w:p>
            <w:pPr>
              <w:jc w:val="center"/>
              <w:rPr>
                <w:rFonts w:hint="eastAsia" w:eastAsia="宋体" w:cs="Times New Roman"/>
                <w:w w:val="105"/>
                <w:sz w:val="20"/>
                <w:szCs w:val="22"/>
                <w:lang w:val="en-US" w:eastAsia="zh-CN" w:bidi="ar-SA"/>
              </w:rPr>
            </w:pPr>
            <w:r>
              <w:rPr>
                <w:rFonts w:hint="eastAsia" w:eastAsia="宋体" w:cs="Times New Roman"/>
                <w:w w:val="105"/>
                <w:sz w:val="20"/>
                <w:szCs w:val="22"/>
                <w:lang w:val="en-US" w:eastAsia="zh-CN" w:bidi="ar-SA"/>
              </w:rPr>
              <w:t>Timer Relay</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PrEx>
        <w:trPr>
          <w:trHeight w:val="296" w:hRule="atLeast"/>
        </w:trPr>
        <w:tc>
          <w:tcPr>
            <w:tcW w:w="619" w:type="dxa"/>
            <w:tcBorders>
              <w:top w:val="single" w:color="000000" w:sz="6" w:space="0"/>
              <w:bottom w:val="single" w:color="000000" w:sz="6" w:space="0"/>
              <w:right w:val="single" w:color="000000" w:sz="6" w:space="0"/>
            </w:tcBorders>
          </w:tcPr>
          <w:p>
            <w:pPr>
              <w:pStyle w:val="16"/>
              <w:spacing w:before="2" w:line="217" w:lineRule="exact"/>
              <w:jc w:val="center"/>
              <w:rPr>
                <w:sz w:val="20"/>
              </w:rPr>
            </w:pPr>
            <w:r>
              <w:rPr>
                <w:w w:val="103"/>
                <w:sz w:val="20"/>
              </w:rPr>
              <w:t>4</w:t>
            </w:r>
          </w:p>
        </w:tc>
        <w:tc>
          <w:tcPr>
            <w:tcW w:w="1289" w:type="dxa"/>
            <w:tcBorders>
              <w:top w:val="single" w:color="000000" w:sz="6" w:space="0"/>
              <w:left w:val="single" w:color="000000" w:sz="6" w:space="0"/>
              <w:bottom w:val="single" w:color="000000" w:sz="6" w:space="0"/>
              <w:right w:val="single" w:color="000000" w:sz="6" w:space="0"/>
            </w:tcBorders>
          </w:tcPr>
          <w:p>
            <w:pPr>
              <w:pStyle w:val="16"/>
              <w:spacing w:before="2" w:line="217" w:lineRule="exact"/>
              <w:ind w:left="113"/>
              <w:jc w:val="center"/>
              <w:rPr>
                <w:sz w:val="20"/>
              </w:rPr>
            </w:pPr>
            <w:r>
              <w:rPr>
                <w:rFonts w:hint="eastAsia"/>
                <w:sz w:val="20"/>
              </w:rPr>
              <w:t>101270110</w:t>
            </w:r>
          </w:p>
        </w:tc>
        <w:tc>
          <w:tcPr>
            <w:tcW w:w="771" w:type="dxa"/>
            <w:tcBorders>
              <w:top w:val="single" w:color="000000" w:sz="6" w:space="0"/>
              <w:left w:val="single" w:color="000000" w:sz="6" w:space="0"/>
              <w:bottom w:val="single" w:color="000000" w:sz="6" w:space="0"/>
              <w:right w:val="single" w:color="000000" w:sz="6" w:space="0"/>
            </w:tcBorders>
          </w:tcPr>
          <w:p>
            <w:pPr>
              <w:pStyle w:val="16"/>
              <w:spacing w:before="2" w:line="217" w:lineRule="exact"/>
              <w:ind w:left="111"/>
              <w:jc w:val="center"/>
              <w:rPr>
                <w:rFonts w:hint="eastAsia" w:eastAsia="宋体"/>
                <w:sz w:val="20"/>
                <w:lang w:eastAsia="zh-CN"/>
              </w:rPr>
            </w:pPr>
            <w:r>
              <w:rPr>
                <w:rFonts w:hint="eastAsia" w:eastAsia="宋体"/>
                <w:w w:val="103"/>
                <w:sz w:val="20"/>
                <w:lang w:val="en-US" w:eastAsia="zh-CN"/>
              </w:rPr>
              <w:t>1</w:t>
            </w:r>
          </w:p>
        </w:tc>
        <w:tc>
          <w:tcPr>
            <w:tcW w:w="5999" w:type="dxa"/>
            <w:tcBorders>
              <w:top w:val="single" w:color="000000" w:sz="6" w:space="0"/>
              <w:left w:val="single" w:color="000000" w:sz="6" w:space="0"/>
              <w:bottom w:val="single" w:color="000000" w:sz="6" w:space="0"/>
            </w:tcBorders>
          </w:tcPr>
          <w:p>
            <w:pPr>
              <w:jc w:val="center"/>
              <w:rPr>
                <w:rFonts w:hint="eastAsia" w:eastAsia="宋体" w:cs="Times New Roman"/>
                <w:w w:val="105"/>
                <w:sz w:val="20"/>
                <w:szCs w:val="22"/>
                <w:lang w:val="en-US" w:eastAsia="en-US" w:bidi="ar-SA"/>
              </w:rPr>
            </w:pPr>
            <w:r>
              <w:rPr>
                <w:rFonts w:hint="eastAsia" w:eastAsia="宋体" w:cs="Times New Roman"/>
                <w:w w:val="105"/>
                <w:sz w:val="20"/>
                <w:szCs w:val="22"/>
                <w:lang w:val="en-US" w:eastAsia="zh-CN" w:bidi="ar-SA"/>
              </w:rPr>
              <w:t>380V AC contactor</w:t>
            </w:r>
          </w:p>
        </w:tc>
      </w:tr>
      <w:tr>
        <w:tblPrEx>
          <w:tblBorders>
            <w:top w:val="single" w:color="000000" w:sz="18" w:space="0"/>
            <w:left w:val="single" w:color="000000" w:sz="18" w:space="0"/>
            <w:bottom w:val="single" w:color="000000" w:sz="18" w:space="0"/>
            <w:right w:val="single" w:color="000000" w:sz="18" w:space="0"/>
            <w:insideH w:val="single" w:color="000000" w:sz="18" w:space="0"/>
            <w:insideV w:val="single" w:color="000000" w:sz="18" w:space="0"/>
          </w:tblBorders>
          <w:tblCellMar>
            <w:top w:w="0" w:type="dxa"/>
            <w:left w:w="0" w:type="dxa"/>
            <w:bottom w:w="0" w:type="dxa"/>
            <w:right w:w="0" w:type="dxa"/>
          </w:tblCellMar>
        </w:tblPrEx>
        <w:trPr>
          <w:trHeight w:val="303" w:hRule="atLeast"/>
        </w:trPr>
        <w:tc>
          <w:tcPr>
            <w:tcW w:w="619" w:type="dxa"/>
            <w:tcBorders>
              <w:top w:val="single" w:color="000000" w:sz="6" w:space="0"/>
              <w:bottom w:val="single" w:color="000000" w:sz="6" w:space="0"/>
              <w:right w:val="single" w:color="000000" w:sz="6" w:space="0"/>
            </w:tcBorders>
          </w:tcPr>
          <w:p>
            <w:pPr>
              <w:pStyle w:val="16"/>
              <w:spacing w:line="217" w:lineRule="exact"/>
              <w:jc w:val="center"/>
              <w:rPr>
                <w:sz w:val="20"/>
              </w:rPr>
            </w:pPr>
            <w:r>
              <w:rPr>
                <w:w w:val="103"/>
                <w:sz w:val="20"/>
              </w:rPr>
              <w:t>5</w:t>
            </w:r>
          </w:p>
        </w:tc>
        <w:tc>
          <w:tcPr>
            <w:tcW w:w="1289" w:type="dxa"/>
            <w:tcBorders>
              <w:top w:val="single" w:color="000000" w:sz="6" w:space="0"/>
              <w:left w:val="single" w:color="000000" w:sz="6" w:space="0"/>
              <w:bottom w:val="single" w:color="000000" w:sz="6" w:space="0"/>
              <w:right w:val="single" w:color="000000" w:sz="6" w:space="0"/>
            </w:tcBorders>
          </w:tcPr>
          <w:p>
            <w:pPr>
              <w:pStyle w:val="16"/>
              <w:spacing w:line="217" w:lineRule="exact"/>
              <w:ind w:left="113"/>
              <w:jc w:val="center"/>
              <w:rPr>
                <w:sz w:val="20"/>
              </w:rPr>
            </w:pPr>
            <w:r>
              <w:rPr>
                <w:rFonts w:hint="eastAsia"/>
                <w:sz w:val="20"/>
              </w:rPr>
              <w:t>101270230</w:t>
            </w:r>
          </w:p>
        </w:tc>
        <w:tc>
          <w:tcPr>
            <w:tcW w:w="771" w:type="dxa"/>
            <w:tcBorders>
              <w:top w:val="single" w:color="000000" w:sz="6" w:space="0"/>
              <w:left w:val="single" w:color="000000" w:sz="6" w:space="0"/>
              <w:bottom w:val="single" w:color="000000" w:sz="6" w:space="0"/>
              <w:right w:val="single" w:color="000000" w:sz="6" w:space="0"/>
            </w:tcBorders>
          </w:tcPr>
          <w:p>
            <w:pPr>
              <w:pStyle w:val="16"/>
              <w:spacing w:line="217" w:lineRule="exact"/>
              <w:ind w:left="111"/>
              <w:jc w:val="center"/>
              <w:rPr>
                <w:sz w:val="20"/>
              </w:rPr>
            </w:pPr>
            <w:r>
              <w:rPr>
                <w:w w:val="103"/>
                <w:sz w:val="20"/>
              </w:rPr>
              <w:t>1</w:t>
            </w:r>
          </w:p>
        </w:tc>
        <w:tc>
          <w:tcPr>
            <w:tcW w:w="5999" w:type="dxa"/>
            <w:tcBorders>
              <w:top w:val="single" w:color="000000" w:sz="6" w:space="0"/>
              <w:left w:val="single" w:color="000000" w:sz="6" w:space="0"/>
              <w:bottom w:val="single" w:color="000000" w:sz="6" w:space="0"/>
            </w:tcBorders>
          </w:tcPr>
          <w:p>
            <w:pPr>
              <w:jc w:val="center"/>
              <w:rPr>
                <w:rFonts w:hint="eastAsia" w:eastAsia="宋体" w:cs="Times New Roman"/>
                <w:w w:val="105"/>
                <w:sz w:val="20"/>
                <w:szCs w:val="22"/>
                <w:lang w:val="en-US" w:eastAsia="zh-CN" w:bidi="ar-SA"/>
              </w:rPr>
            </w:pPr>
            <w:r>
              <w:rPr>
                <w:rFonts w:hint="eastAsia" w:eastAsia="宋体" w:cs="Times New Roman"/>
                <w:w w:val="105"/>
                <w:sz w:val="20"/>
                <w:szCs w:val="22"/>
                <w:lang w:val="en-US" w:eastAsia="zh-CN" w:bidi="ar-SA"/>
              </w:rPr>
              <w:t xml:space="preserve">Thermal overload </w:t>
            </w:r>
          </w:p>
        </w:tc>
      </w:tr>
    </w:tbl>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left="1371" w:right="0" w:firstLine="0"/>
        <w:jc w:val="left"/>
        <w:rPr>
          <w:b/>
          <w:sz w:val="26"/>
        </w:rPr>
      </w:pPr>
    </w:p>
    <w:p>
      <w:pPr>
        <w:spacing w:before="19"/>
        <w:ind w:right="0" w:firstLine="1301" w:firstLineChars="500"/>
        <w:jc w:val="left"/>
        <w:rPr>
          <w:rFonts w:hint="eastAsia"/>
          <w:b/>
          <w:sz w:val="26"/>
        </w:rPr>
      </w:pPr>
      <w:r>
        <w:rPr>
          <w:rFonts w:hint="eastAsia"/>
          <w:b/>
          <w:sz w:val="26"/>
        </w:rPr>
        <w:t xml:space="preserve">OPERATION PROCEDURE FOR START-UP， ROTATING </w:t>
      </w:r>
    </w:p>
    <w:p>
      <w:pPr>
        <w:pStyle w:val="6"/>
        <w:spacing w:before="10"/>
        <w:rPr>
          <w:b/>
          <w:sz w:val="17"/>
        </w:rPr>
      </w:pPr>
    </w:p>
    <w:p>
      <w:pPr>
        <w:pStyle w:val="6"/>
        <w:rPr>
          <w:b/>
          <w:sz w:val="20"/>
        </w:rPr>
      </w:pPr>
    </w:p>
    <w:p>
      <w:pPr>
        <w:pStyle w:val="6"/>
        <w:rPr>
          <w:b/>
          <w:sz w:val="20"/>
        </w:rPr>
      </w:pPr>
      <w:r>
        <w:rPr>
          <w:rFonts w:hint="eastAsia" w:eastAsia="宋体"/>
          <w:b/>
          <w:sz w:val="20"/>
          <w:lang w:eastAsia="zh-CN"/>
        </w:rPr>
        <w:drawing>
          <wp:anchor distT="0" distB="0" distL="114300" distR="114300" simplePos="0" relativeHeight="251840512" behindDoc="1" locked="0" layoutInCell="1" allowOverlap="1">
            <wp:simplePos x="0" y="0"/>
            <wp:positionH relativeFrom="column">
              <wp:posOffset>1915795</wp:posOffset>
            </wp:positionH>
            <wp:positionV relativeFrom="paragraph">
              <wp:posOffset>24765</wp:posOffset>
            </wp:positionV>
            <wp:extent cx="2741930" cy="2279015"/>
            <wp:effectExtent l="29845" t="259715" r="9525" b="33020"/>
            <wp:wrapNone/>
            <wp:docPr id="4" name="图片 4" descr="1a51425ed781fd59b1f4381c97f7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a51425ed781fd59b1f4381c97f788b"/>
                    <pic:cNvPicPr>
                      <a:picLocks noChangeAspect="1"/>
                    </pic:cNvPicPr>
                  </pic:nvPicPr>
                  <pic:blipFill>
                    <a:blip r:embed="rId162"/>
                    <a:stretch>
                      <a:fillRect/>
                    </a:stretch>
                  </pic:blipFill>
                  <pic:spPr>
                    <a:xfrm rot="19320000">
                      <a:off x="0" y="0"/>
                      <a:ext cx="2741930" cy="2279015"/>
                    </a:xfrm>
                    <a:prstGeom prst="rect">
                      <a:avLst/>
                    </a:prstGeom>
                  </pic:spPr>
                </pic:pic>
              </a:graphicData>
            </a:graphic>
          </wp:anchor>
        </w:drawing>
      </w:r>
    </w:p>
    <w:p>
      <w:pPr>
        <w:pStyle w:val="6"/>
        <w:rPr>
          <w:rFonts w:hint="eastAsia" w:eastAsia="宋体"/>
          <w:b/>
          <w:sz w:val="20"/>
          <w:lang w:eastAsia="zh-CN"/>
        </w:rPr>
      </w:pPr>
    </w:p>
    <w:p>
      <w:pPr>
        <w:pStyle w:val="6"/>
        <w:rPr>
          <w:b/>
          <w:sz w:val="20"/>
        </w:rPr>
      </w:pPr>
    </w:p>
    <w:p>
      <w:pPr>
        <w:pStyle w:val="6"/>
        <w:rPr>
          <w:b/>
          <w:sz w:val="20"/>
        </w:rPr>
      </w:pPr>
    </w:p>
    <w:p>
      <w:pPr>
        <w:pStyle w:val="6"/>
        <w:rPr>
          <w:b/>
          <w:sz w:val="20"/>
        </w:rPr>
      </w:pPr>
    </w:p>
    <w:p>
      <w:pPr>
        <w:pStyle w:val="6"/>
        <w:rPr>
          <w:b/>
          <w:sz w:val="20"/>
        </w:rPr>
      </w:pPr>
    </w:p>
    <w:p>
      <w:pPr>
        <w:pStyle w:val="6"/>
        <w:rPr>
          <w:b/>
          <w:sz w:val="20"/>
        </w:rPr>
      </w:pPr>
    </w:p>
    <w:p>
      <w:pPr>
        <w:pStyle w:val="6"/>
        <w:rPr>
          <w:rFonts w:hint="eastAsia" w:eastAsia="宋体"/>
          <w:b/>
          <w:sz w:val="20"/>
          <w:lang w:eastAsia="zh-CN"/>
        </w:rPr>
      </w:pPr>
    </w:p>
    <w:p>
      <w:pPr>
        <w:pStyle w:val="6"/>
        <w:rPr>
          <w:b/>
          <w:sz w:val="20"/>
        </w:rPr>
      </w:pPr>
    </w:p>
    <w:p>
      <w:pPr>
        <w:pStyle w:val="6"/>
        <w:rPr>
          <w:b/>
          <w:sz w:val="13"/>
        </w:rPr>
      </w:pPr>
    </w:p>
    <w:p>
      <w:pPr>
        <w:spacing w:after="0"/>
        <w:rPr>
          <w:sz w:val="13"/>
        </w:rPr>
      </w:pPr>
    </w:p>
    <w:p>
      <w:pPr>
        <w:spacing w:after="0"/>
        <w:rPr>
          <w:sz w:val="13"/>
        </w:rPr>
      </w:pPr>
    </w:p>
    <w:p>
      <w:pPr>
        <w:spacing w:after="0"/>
        <w:rPr>
          <w:sz w:val="13"/>
        </w:rPr>
      </w:pPr>
    </w:p>
    <w:p>
      <w:pPr>
        <w:spacing w:after="0"/>
        <w:rPr>
          <w:sz w:val="13"/>
        </w:rPr>
      </w:pPr>
    </w:p>
    <w:p>
      <w:pPr>
        <w:spacing w:after="0"/>
        <w:rPr>
          <w:sz w:val="13"/>
        </w:rPr>
      </w:pPr>
    </w:p>
    <w:p>
      <w:pPr>
        <w:spacing w:after="0"/>
        <w:rPr>
          <w:sz w:val="13"/>
        </w:rPr>
      </w:pPr>
    </w:p>
    <w:p>
      <w:pPr>
        <w:spacing w:after="0"/>
        <w:rPr>
          <w:sz w:val="13"/>
        </w:rPr>
      </w:pPr>
      <w:r>
        <w:rPr>
          <w:sz w:val="20"/>
        </w:rPr>
        <mc:AlternateContent>
          <mc:Choice Requires="wps">
            <w:drawing>
              <wp:anchor distT="0" distB="0" distL="114300" distR="114300" simplePos="0" relativeHeight="251764736" behindDoc="0" locked="0" layoutInCell="1" allowOverlap="1">
                <wp:simplePos x="0" y="0"/>
                <wp:positionH relativeFrom="column">
                  <wp:posOffset>5238115</wp:posOffset>
                </wp:positionH>
                <wp:positionV relativeFrom="paragraph">
                  <wp:posOffset>8890</wp:posOffset>
                </wp:positionV>
                <wp:extent cx="1323340" cy="780415"/>
                <wp:effectExtent l="4445" t="4445" r="5715" b="15240"/>
                <wp:wrapNone/>
                <wp:docPr id="162" name="文本框 162"/>
                <wp:cNvGraphicFramePr/>
                <a:graphic xmlns:a="http://schemas.openxmlformats.org/drawingml/2006/main">
                  <a:graphicData uri="http://schemas.microsoft.com/office/word/2010/wordprocessingShape">
                    <wps:wsp>
                      <wps:cNvSpPr txBox="1"/>
                      <wps:spPr>
                        <a:xfrm>
                          <a:off x="6301105" y="3831590"/>
                          <a:ext cx="1323340" cy="7804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3. Keep trigger squeezed .move nozzle to horizontal blasting position.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45pt;margin-top:0.7pt;height:61.45pt;width:104.2pt;z-index:251764736;mso-width-relative:page;mso-height-relative:page;" fillcolor="#FFFFFF [3201]" filled="t" stroked="t" coordsize="21600,21600" o:gfxdata="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9ckbdUAAAAKAQAADwAAAAAAAAABACAAAAAiAAAAZHJzL2Rvd25yZXYueG1sUEsBAhQAFAAA&#10;AAgAh07iQNSPrV5kAgAAxwQAAA4AAAAAAAAAAQAgAAAAJAEAAGRycy9lMm9Eb2MueG1sUEsFBgAA&#10;AAAGAAYAWQEAAPoFAAAAAA==&#10;">
                <v:fill on="t" focussize="0,0"/>
                <v:stroke weight="0.5pt" color="#000000 [3204]" joinstyle="round"/>
                <v:imagedata o:title=""/>
                <o:lock v:ext="edit" aspectratio="f"/>
                <v:textbox>
                  <w:txbxContent>
                    <w:p>
                      <w:r>
                        <w:rPr>
                          <w:rFonts w:hint="eastAsia"/>
                        </w:rPr>
                        <w:t>3. Keep trigger squeezed .move nozzle to horizontal blasting position.</w:t>
                      </w:r>
                    </w:p>
                  </w:txbxContent>
                </v:textbox>
              </v:shape>
            </w:pict>
          </mc:Fallback>
        </mc:AlternateContent>
      </w:r>
    </w:p>
    <w:p>
      <w:pPr>
        <w:spacing w:after="0"/>
        <w:rPr>
          <w:sz w:val="13"/>
        </w:rPr>
      </w:pPr>
    </w:p>
    <w:p>
      <w:pPr>
        <w:spacing w:after="0"/>
        <w:rPr>
          <w:sz w:val="13"/>
        </w:rPr>
      </w:pPr>
    </w:p>
    <w:p>
      <w:pPr>
        <w:spacing w:after="0"/>
        <w:rPr>
          <w:sz w:val="13"/>
        </w:rPr>
        <w:sectPr>
          <w:headerReference r:id="rId41" w:type="default"/>
          <w:footerReference r:id="rId42" w:type="default"/>
          <w:pgSz w:w="12240" w:h="15840"/>
          <w:pgMar w:top="680" w:right="760" w:bottom="540" w:left="760" w:header="382" w:footer="354" w:gutter="0"/>
          <w:pgNumType w:fmt="decimal"/>
          <w:cols w:space="720" w:num="1"/>
        </w:sectPr>
      </w:pPr>
    </w:p>
    <w:p>
      <w:pPr>
        <w:pStyle w:val="6"/>
        <w:rPr>
          <w:sz w:val="20"/>
        </w:rPr>
      </w:pPr>
      <w:r>
        <w:rPr>
          <w:sz w:val="20"/>
        </w:rPr>
        <mc:AlternateContent>
          <mc:Choice Requires="wps">
            <w:drawing>
              <wp:anchor distT="0" distB="0" distL="114300" distR="114300" simplePos="0" relativeHeight="251763712" behindDoc="0" locked="0" layoutInCell="1" allowOverlap="1">
                <wp:simplePos x="0" y="0"/>
                <wp:positionH relativeFrom="column">
                  <wp:posOffset>2770505</wp:posOffset>
                </wp:positionH>
                <wp:positionV relativeFrom="paragraph">
                  <wp:posOffset>11430</wp:posOffset>
                </wp:positionV>
                <wp:extent cx="1438275" cy="457200"/>
                <wp:effectExtent l="4445" t="4445" r="5080" b="14605"/>
                <wp:wrapNone/>
                <wp:docPr id="161" name="文本框 161"/>
                <wp:cNvGraphicFramePr/>
                <a:graphic xmlns:a="http://schemas.openxmlformats.org/drawingml/2006/main">
                  <a:graphicData uri="http://schemas.microsoft.com/office/word/2010/wordprocessingShape">
                    <wps:wsp>
                      <wps:cNvSpPr txBox="1"/>
                      <wps:spPr>
                        <a:xfrm>
                          <a:off x="4062730" y="4645660"/>
                          <a:ext cx="1438275" cy="4572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rPr>
                                <w:rFonts w:hint="eastAsia"/>
                              </w:rPr>
                              <w:t xml:space="preserve">2. Squeeze trigger， observe nozzle rotate.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15pt;margin-top:0.9pt;height:36pt;width:113.25pt;z-index:251763712;mso-width-relative:page;mso-height-relative:page;" fillcolor="#FFFFFF [3201]" filled="t" stroked="t" coordsize="21600,21600" o:gfxdata="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fMJaP9QAAAAIAQAADwAAAAAAAAABACAAAAAiAAAAZHJzL2Rvd25yZXYueG1sUEsBAhQAFAAAAAgA&#10;h07iQK3Xh3liAgAAxwQAAA4AAAAAAAAAAQAgAAAAIwEAAGRycy9lMm9Eb2MueG1sUEsFBgAAAAAG&#10;AAYAWQEAAPcFAAAAAA==&#10;">
                <v:fill on="t" focussize="0,0"/>
                <v:stroke weight="0.5pt" color="#000000 [3204]" joinstyle="round"/>
                <v:imagedata o:title=""/>
                <o:lock v:ext="edit" aspectratio="f"/>
                <v:textbox>
                  <w:txbxContent>
                    <w:p>
                      <w:r>
                        <w:rPr>
                          <w:rFonts w:hint="eastAsia"/>
                        </w:rPr>
                        <w:t xml:space="preserve">2. Squeeze trigger， observe nozzle rotate.  </w:t>
                      </w:r>
                    </w:p>
                  </w:txbxContent>
                </v:textbox>
              </v:shape>
            </w:pict>
          </mc:Fallback>
        </mc:AlternateContent>
      </w:r>
    </w:p>
    <w:p>
      <w:pPr>
        <w:pStyle w:val="6"/>
        <w:spacing w:before="2"/>
        <w:rPr>
          <w:sz w:val="29"/>
        </w:rPr>
      </w:pPr>
      <w:r>
        <w:rPr>
          <w:sz w:val="20"/>
        </w:rPr>
        <mc:AlternateContent>
          <mc:Choice Requires="wps">
            <w:drawing>
              <wp:anchor distT="0" distB="0" distL="114300" distR="114300" simplePos="0" relativeHeight="251762688" behindDoc="0" locked="0" layoutInCell="1" allowOverlap="1">
                <wp:simplePos x="0" y="0"/>
                <wp:positionH relativeFrom="column">
                  <wp:posOffset>655955</wp:posOffset>
                </wp:positionH>
                <wp:positionV relativeFrom="paragraph">
                  <wp:posOffset>125730</wp:posOffset>
                </wp:positionV>
                <wp:extent cx="1104265" cy="629285"/>
                <wp:effectExtent l="4445" t="4445" r="15240" b="13970"/>
                <wp:wrapNone/>
                <wp:docPr id="160" name="文本框 160"/>
                <wp:cNvGraphicFramePr/>
                <a:graphic xmlns:a="http://schemas.openxmlformats.org/drawingml/2006/main">
                  <a:graphicData uri="http://schemas.microsoft.com/office/word/2010/wordprocessingShape">
                    <wps:wsp>
                      <wps:cNvSpPr txBox="1"/>
                      <wps:spPr>
                        <a:xfrm>
                          <a:off x="1395730" y="4407535"/>
                          <a:ext cx="1104265" cy="629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rPr>
                            </w:pPr>
                            <w:r>
                              <w:rPr>
                                <w:rFonts w:hint="eastAsia"/>
                              </w:rPr>
                              <w:t>1. Hold gun upright nozzle facing down</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65pt;margin-top:9.9pt;height:49.55pt;width:86.95pt;z-index:251762688;mso-width-relative:page;mso-height-relative:page;" fillcolor="#FFFFFF [3201]" filled="t" stroked="t" coordsize="21600,21600" o:gfxdata="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MVumT1gAAAAoBAAAPAAAAAAAAAAEAIAAAACIAAABkcnMvZG93bnJldi54bWxQSwECFAAU&#10;AAAACACHTuJAEOoYCmUCAADHBAAADgAAAAAAAAABACAAAAAlAQAAZHJzL2Uyb0RvYy54bWxQSwUG&#10;AAAAAAYABgBZAQAA/AUAAAAA&#10;">
                <v:fill on="t" focussize="0,0"/>
                <v:stroke weight="0.5pt" color="#000000 [3204]" joinstyle="round"/>
                <v:imagedata o:title=""/>
                <o:lock v:ext="edit" aspectratio="f"/>
                <v:textbox>
                  <w:txbxContent>
                    <w:p>
                      <w:pPr>
                        <w:rPr>
                          <w:rFonts w:hint="eastAsia"/>
                        </w:rPr>
                      </w:pPr>
                      <w:r>
                        <w:rPr>
                          <w:rFonts w:hint="eastAsia"/>
                        </w:rPr>
                        <w:t>1. Hold gun upright nozzle facing down</w:t>
                      </w:r>
                    </w:p>
                    <w:p/>
                  </w:txbxContent>
                </v:textbox>
              </v:shape>
            </w:pict>
          </mc:Fallback>
        </mc:AlternateContent>
      </w:r>
      <w:r>
        <mc:AlternateContent>
          <mc:Choice Requires="wps">
            <w:drawing>
              <wp:anchor distT="0" distB="0" distL="114300" distR="114300" simplePos="0" relativeHeight="251736064" behindDoc="1" locked="0" layoutInCell="1" allowOverlap="1">
                <wp:simplePos x="0" y="0"/>
                <wp:positionH relativeFrom="page">
                  <wp:posOffset>1336040</wp:posOffset>
                </wp:positionH>
                <wp:positionV relativeFrom="paragraph">
                  <wp:posOffset>237490</wp:posOffset>
                </wp:positionV>
                <wp:extent cx="5466080" cy="5715"/>
                <wp:effectExtent l="0" t="0" r="0" b="0"/>
                <wp:wrapTopAndBottom/>
                <wp:docPr id="403" name="矩形 403"/>
                <wp:cNvGraphicFramePr/>
                <a:graphic xmlns:a="http://schemas.openxmlformats.org/drawingml/2006/main">
                  <a:graphicData uri="http://schemas.microsoft.com/office/word/2010/wordprocessingShape">
                    <wps:wsp>
                      <wps:cNvSpPr/>
                      <wps:spPr>
                        <a:xfrm>
                          <a:off x="0" y="0"/>
                          <a:ext cx="546608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2pt;margin-top:18.7pt;height:0.45pt;width:430.4pt;mso-position-horizontal-relative:page;mso-wrap-distance-bottom:0pt;mso-wrap-distance-top:0pt;z-index:-251580416;mso-width-relative:page;mso-height-relative:page;" fillcolor="#000000" filled="t" stroked="f" coordsize="21600,21600" o:gfxdata="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B1Y&#10;09fZAAAACgEAAA8AAAAAAAAAAQAgAAAAIgAAAGRycy9kb3ducmV2LnhtbFBLAQIUABQAAAAIAIdO&#10;4kCw9H/RsAEAAGEDAAAOAAAAAAAAAAEAIAAAACgBAABkcnMvZTJvRG9jLnhtbFBLBQYAAAAABgAG&#10;AFkBAABKBQAAAAA=&#10;">
                <v:fill on="t" focussize="0,0"/>
                <v:stroke on="f"/>
                <v:imagedata o:title=""/>
                <o:lock v:ext="edit" aspectratio="f"/>
                <w10:wrap type="topAndBottom"/>
              </v:rect>
            </w:pict>
          </mc:Fallback>
        </mc:AlternateContent>
      </w:r>
    </w:p>
    <w:p>
      <w:pPr>
        <w:tabs>
          <w:tab w:val="left" w:pos="4067"/>
          <w:tab w:val="left" w:pos="7300"/>
        </w:tabs>
        <w:spacing w:before="0" w:after="10" w:line="221" w:lineRule="exact"/>
        <w:ind w:left="0" w:right="291" w:firstLine="0"/>
        <w:jc w:val="center"/>
        <w:rPr>
          <w:rFonts w:hint="eastAsia" w:eastAsia="宋体"/>
          <w:sz w:val="20"/>
          <w:lang w:eastAsia="zh-CN"/>
        </w:rPr>
      </w:pPr>
      <w:r>
        <w:rPr>
          <w:rFonts w:hint="eastAsia" w:eastAsia="宋体"/>
          <w:b/>
          <w:w w:val="105"/>
          <w:sz w:val="20"/>
          <w:lang w:eastAsia="zh-CN"/>
        </w:rPr>
        <w:t>FS1935</w:t>
      </w:r>
      <w:r>
        <w:rPr>
          <w:b/>
          <w:w w:val="105"/>
          <w:sz w:val="20"/>
        </w:rPr>
        <w:tab/>
      </w:r>
      <w:r>
        <w:rPr>
          <w:b/>
          <w:w w:val="105"/>
          <w:sz w:val="20"/>
        </w:rPr>
        <w:tab/>
      </w:r>
      <w:r>
        <w:rPr>
          <w:w w:val="105"/>
          <w:sz w:val="20"/>
        </w:rPr>
        <w:t>Page</w:t>
      </w:r>
      <w:r>
        <w:rPr>
          <w:spacing w:val="-7"/>
          <w:w w:val="105"/>
          <w:sz w:val="20"/>
        </w:rPr>
        <w:t xml:space="preserve"> </w:t>
      </w:r>
      <w:r>
        <w:rPr>
          <w:w w:val="105"/>
          <w:sz w:val="20"/>
        </w:rPr>
        <w:t>48</w:t>
      </w:r>
      <w:r>
        <w:rPr>
          <w:rFonts w:hint="eastAsia" w:eastAsia="宋体"/>
          <w:spacing w:val="-3"/>
          <w:w w:val="105"/>
          <w:sz w:val="20"/>
          <w:lang w:eastAsia="zh-CN"/>
        </w:rPr>
        <w:t xml:space="preserve"> of 51</w:t>
      </w:r>
    </w:p>
    <w:p>
      <w:pPr>
        <w:pStyle w:val="6"/>
        <w:spacing w:line="26" w:lineRule="exact"/>
        <w:ind w:left="1344"/>
        <w:rPr>
          <w:sz w:val="2"/>
        </w:rPr>
      </w:pPr>
      <w:r>
        <mc:AlternateContent>
          <mc:Choice Requires="wpg">
            <w:drawing>
              <wp:anchor distT="0" distB="0" distL="114300" distR="114300" simplePos="0" relativeHeight="251735040" behindDoc="1" locked="0" layoutInCell="1" allowOverlap="1">
                <wp:simplePos x="0" y="0"/>
                <wp:positionH relativeFrom="page">
                  <wp:posOffset>2448560</wp:posOffset>
                </wp:positionH>
                <wp:positionV relativeFrom="paragraph">
                  <wp:posOffset>2715260</wp:posOffset>
                </wp:positionV>
                <wp:extent cx="3884930" cy="506095"/>
                <wp:effectExtent l="0" t="635" r="1270" b="7620"/>
                <wp:wrapTopAndBottom/>
                <wp:docPr id="407" name="组合 407"/>
                <wp:cNvGraphicFramePr/>
                <a:graphic xmlns:a="http://schemas.openxmlformats.org/drawingml/2006/main">
                  <a:graphicData uri="http://schemas.microsoft.com/office/word/2010/wordprocessingGroup">
                    <wpg:wgp>
                      <wpg:cNvGrpSpPr/>
                      <wpg:grpSpPr>
                        <a:xfrm>
                          <a:off x="0" y="0"/>
                          <a:ext cx="3884930" cy="506095"/>
                          <a:chOff x="3691" y="10187"/>
                          <a:chExt cx="6118" cy="1157"/>
                        </a:xfrm>
                      </wpg:grpSpPr>
                      <wps:wsp>
                        <wps:cNvPr id="405" name="任意多边形 405"/>
                        <wps:cNvSpPr/>
                        <wps:spPr>
                          <a:xfrm>
                            <a:off x="3691" y="10186"/>
                            <a:ext cx="6118" cy="1157"/>
                          </a:xfrm>
                          <a:custGeom>
                            <a:avLst/>
                            <a:gdLst/>
                            <a:ahLst/>
                            <a:cxnLst/>
                            <a:pathLst>
                              <a:path w="6118" h="1157">
                                <a:moveTo>
                                  <a:pt x="6118" y="0"/>
                                </a:moveTo>
                                <a:lnTo>
                                  <a:pt x="0" y="0"/>
                                </a:lnTo>
                                <a:lnTo>
                                  <a:pt x="0" y="1157"/>
                                </a:lnTo>
                                <a:lnTo>
                                  <a:pt x="6118" y="1157"/>
                                </a:lnTo>
                                <a:lnTo>
                                  <a:pt x="6118" y="1149"/>
                                </a:lnTo>
                                <a:lnTo>
                                  <a:pt x="15" y="1149"/>
                                </a:lnTo>
                                <a:lnTo>
                                  <a:pt x="7" y="1142"/>
                                </a:lnTo>
                                <a:lnTo>
                                  <a:pt x="15" y="1142"/>
                                </a:lnTo>
                                <a:lnTo>
                                  <a:pt x="15" y="14"/>
                                </a:lnTo>
                                <a:lnTo>
                                  <a:pt x="7" y="14"/>
                                </a:lnTo>
                                <a:lnTo>
                                  <a:pt x="15" y="7"/>
                                </a:lnTo>
                                <a:lnTo>
                                  <a:pt x="6118" y="7"/>
                                </a:lnTo>
                                <a:lnTo>
                                  <a:pt x="6118" y="0"/>
                                </a:lnTo>
                                <a:close/>
                                <a:moveTo>
                                  <a:pt x="15" y="1142"/>
                                </a:moveTo>
                                <a:lnTo>
                                  <a:pt x="7" y="1142"/>
                                </a:lnTo>
                                <a:lnTo>
                                  <a:pt x="15" y="1149"/>
                                </a:lnTo>
                                <a:lnTo>
                                  <a:pt x="15" y="1142"/>
                                </a:lnTo>
                                <a:close/>
                                <a:moveTo>
                                  <a:pt x="6103" y="1142"/>
                                </a:moveTo>
                                <a:lnTo>
                                  <a:pt x="15" y="1142"/>
                                </a:lnTo>
                                <a:lnTo>
                                  <a:pt x="15" y="1149"/>
                                </a:lnTo>
                                <a:lnTo>
                                  <a:pt x="6103" y="1149"/>
                                </a:lnTo>
                                <a:lnTo>
                                  <a:pt x="6103" y="1142"/>
                                </a:lnTo>
                                <a:close/>
                                <a:moveTo>
                                  <a:pt x="6103" y="7"/>
                                </a:moveTo>
                                <a:lnTo>
                                  <a:pt x="6103" y="1149"/>
                                </a:lnTo>
                                <a:lnTo>
                                  <a:pt x="6111" y="1142"/>
                                </a:lnTo>
                                <a:lnTo>
                                  <a:pt x="6118" y="1142"/>
                                </a:lnTo>
                                <a:lnTo>
                                  <a:pt x="6118" y="14"/>
                                </a:lnTo>
                                <a:lnTo>
                                  <a:pt x="6111" y="14"/>
                                </a:lnTo>
                                <a:lnTo>
                                  <a:pt x="6103" y="7"/>
                                </a:lnTo>
                                <a:close/>
                                <a:moveTo>
                                  <a:pt x="6118" y="1142"/>
                                </a:moveTo>
                                <a:lnTo>
                                  <a:pt x="6111" y="1142"/>
                                </a:lnTo>
                                <a:lnTo>
                                  <a:pt x="6103" y="1149"/>
                                </a:lnTo>
                                <a:lnTo>
                                  <a:pt x="6118" y="1149"/>
                                </a:lnTo>
                                <a:lnTo>
                                  <a:pt x="6118" y="1142"/>
                                </a:lnTo>
                                <a:close/>
                                <a:moveTo>
                                  <a:pt x="15" y="7"/>
                                </a:moveTo>
                                <a:lnTo>
                                  <a:pt x="7" y="14"/>
                                </a:lnTo>
                                <a:lnTo>
                                  <a:pt x="15" y="14"/>
                                </a:lnTo>
                                <a:lnTo>
                                  <a:pt x="15" y="7"/>
                                </a:lnTo>
                                <a:close/>
                                <a:moveTo>
                                  <a:pt x="6103" y="7"/>
                                </a:moveTo>
                                <a:lnTo>
                                  <a:pt x="15" y="7"/>
                                </a:lnTo>
                                <a:lnTo>
                                  <a:pt x="15" y="14"/>
                                </a:lnTo>
                                <a:lnTo>
                                  <a:pt x="6103" y="14"/>
                                </a:lnTo>
                                <a:lnTo>
                                  <a:pt x="6103" y="7"/>
                                </a:lnTo>
                                <a:close/>
                                <a:moveTo>
                                  <a:pt x="6118" y="7"/>
                                </a:moveTo>
                                <a:lnTo>
                                  <a:pt x="6103" y="7"/>
                                </a:lnTo>
                                <a:lnTo>
                                  <a:pt x="6111" y="14"/>
                                </a:lnTo>
                                <a:lnTo>
                                  <a:pt x="6118" y="14"/>
                                </a:lnTo>
                                <a:lnTo>
                                  <a:pt x="6118" y="7"/>
                                </a:lnTo>
                                <a:close/>
                              </a:path>
                            </a:pathLst>
                          </a:custGeom>
                          <a:solidFill>
                            <a:srgbClr val="000000"/>
                          </a:solidFill>
                          <a:ln>
                            <a:noFill/>
                          </a:ln>
                        </wps:spPr>
                        <wps:bodyPr upright="1"/>
                      </wps:wsp>
                      <wps:wsp>
                        <wps:cNvPr id="406" name="文本框 406"/>
                        <wps:cNvSpPr txBox="1"/>
                        <wps:spPr>
                          <a:xfrm>
                            <a:off x="3691" y="10186"/>
                            <a:ext cx="6118" cy="1157"/>
                          </a:xfrm>
                          <a:prstGeom prst="rect">
                            <a:avLst/>
                          </a:prstGeom>
                          <a:noFill/>
                          <a:ln>
                            <a:noFill/>
                          </a:ln>
                        </wps:spPr>
                        <wps:txbx>
                          <w:txbxContent>
                            <w:p>
                              <w:pPr>
                                <w:spacing w:before="78" w:line="252" w:lineRule="auto"/>
                                <w:ind w:left="151" w:right="143" w:firstLine="0"/>
                                <w:jc w:val="left"/>
                                <w:rPr>
                                  <w:sz w:val="22"/>
                                </w:rPr>
                              </w:pPr>
                              <w:r>
                                <w:rPr>
                                  <w:w w:val="105"/>
                                  <w:sz w:val="22"/>
                                </w:rPr>
                                <w:t>Ensure</w:t>
                              </w:r>
                              <w:r>
                                <w:rPr>
                                  <w:spacing w:val="16"/>
                                  <w:w w:val="105"/>
                                  <w:sz w:val="22"/>
                                </w:rPr>
                                <w:t xml:space="preserve"> </w:t>
                              </w:r>
                              <w:r>
                                <w:rPr>
                                  <w:w w:val="105"/>
                                  <w:sz w:val="22"/>
                                </w:rPr>
                                <w:t>the</w:t>
                              </w:r>
                              <w:r>
                                <w:rPr>
                                  <w:spacing w:val="17"/>
                                  <w:w w:val="105"/>
                                  <w:sz w:val="22"/>
                                </w:rPr>
                                <w:t xml:space="preserve"> </w:t>
                              </w:r>
                              <w:r>
                                <w:rPr>
                                  <w:w w:val="105"/>
                                  <w:sz w:val="22"/>
                                </w:rPr>
                                <w:t>rotating</w:t>
                              </w:r>
                              <w:r>
                                <w:rPr>
                                  <w:spacing w:val="14"/>
                                  <w:w w:val="105"/>
                                  <w:sz w:val="22"/>
                                </w:rPr>
                                <w:t xml:space="preserve"> </w:t>
                              </w:r>
                              <w:r>
                                <w:rPr>
                                  <w:w w:val="105"/>
                                  <w:sz w:val="22"/>
                                </w:rPr>
                                <w:t>nozzle</w:t>
                              </w:r>
                              <w:r>
                                <w:rPr>
                                  <w:spacing w:val="17"/>
                                  <w:w w:val="105"/>
                                  <w:sz w:val="22"/>
                                </w:rPr>
                                <w:t xml:space="preserve"> </w:t>
                              </w:r>
                              <w:r>
                                <w:rPr>
                                  <w:w w:val="105"/>
                                  <w:sz w:val="22"/>
                                </w:rPr>
                                <w:t>is</w:t>
                              </w:r>
                              <w:r>
                                <w:rPr>
                                  <w:spacing w:val="15"/>
                                  <w:w w:val="105"/>
                                  <w:sz w:val="22"/>
                                </w:rPr>
                                <w:t xml:space="preserve"> </w:t>
                              </w:r>
                              <w:r>
                                <w:rPr>
                                  <w:w w:val="105"/>
                                  <w:sz w:val="22"/>
                                </w:rPr>
                                <w:t>pointing</w:t>
                              </w:r>
                              <w:r>
                                <w:rPr>
                                  <w:spacing w:val="13"/>
                                  <w:w w:val="105"/>
                                  <w:sz w:val="22"/>
                                </w:rPr>
                                <w:t xml:space="preserve"> </w:t>
                              </w:r>
                              <w:r>
                                <w:rPr>
                                  <w:w w:val="105"/>
                                  <w:sz w:val="22"/>
                                </w:rPr>
                                <w:t>down</w:t>
                              </w:r>
                              <w:r>
                                <w:rPr>
                                  <w:spacing w:val="16"/>
                                  <w:w w:val="105"/>
                                  <w:sz w:val="22"/>
                                </w:rPr>
                                <w:t xml:space="preserve"> </w:t>
                              </w:r>
                              <w:r>
                                <w:rPr>
                                  <w:w w:val="105"/>
                                  <w:sz w:val="22"/>
                                </w:rPr>
                                <w:t>before</w:t>
                              </w:r>
                              <w:r>
                                <w:rPr>
                                  <w:spacing w:val="17"/>
                                  <w:w w:val="105"/>
                                  <w:sz w:val="22"/>
                                </w:rPr>
                                <w:t xml:space="preserve"> </w:t>
                              </w:r>
                              <w:r>
                                <w:rPr>
                                  <w:w w:val="105"/>
                                  <w:sz w:val="22"/>
                                </w:rPr>
                                <w:t>starting</w:t>
                              </w:r>
                              <w:r>
                                <w:rPr>
                                  <w:spacing w:val="14"/>
                                  <w:w w:val="105"/>
                                  <w:sz w:val="22"/>
                                </w:rPr>
                                <w:t xml:space="preserve"> </w:t>
                              </w:r>
                              <w:r>
                                <w:rPr>
                                  <w:w w:val="105"/>
                                  <w:sz w:val="22"/>
                                </w:rPr>
                                <w:t>to</w:t>
                              </w:r>
                              <w:r>
                                <w:rPr>
                                  <w:spacing w:val="-55"/>
                                  <w:w w:val="105"/>
                                  <w:sz w:val="22"/>
                                </w:rPr>
                                <w:t xml:space="preserve"> </w:t>
                              </w:r>
                              <w:r>
                                <w:rPr>
                                  <w:w w:val="105"/>
                                  <w:sz w:val="22"/>
                                </w:rPr>
                                <w:t>blast.</w:t>
                              </w:r>
                              <w:r>
                                <w:rPr>
                                  <w:spacing w:val="-9"/>
                                  <w:w w:val="105"/>
                                  <w:sz w:val="22"/>
                                </w:rPr>
                                <w:t xml:space="preserve"> </w:t>
                              </w:r>
                              <w:r>
                                <w:rPr>
                                  <w:w w:val="105"/>
                                  <w:sz w:val="22"/>
                                </w:rPr>
                                <w:t>This</w:t>
                              </w:r>
                              <w:r>
                                <w:rPr>
                                  <w:spacing w:val="-9"/>
                                  <w:w w:val="105"/>
                                  <w:sz w:val="22"/>
                                </w:rPr>
                                <w:t xml:space="preserve"> </w:t>
                              </w:r>
                              <w:r>
                                <w:rPr>
                                  <w:w w:val="105"/>
                                  <w:sz w:val="22"/>
                                </w:rPr>
                                <w:t>will</w:t>
                              </w:r>
                              <w:r>
                                <w:rPr>
                                  <w:spacing w:val="-8"/>
                                  <w:w w:val="105"/>
                                  <w:sz w:val="22"/>
                                </w:rPr>
                                <w:t xml:space="preserve"> </w:t>
                              </w:r>
                              <w:r>
                                <w:rPr>
                                  <w:w w:val="105"/>
                                  <w:sz w:val="22"/>
                                </w:rPr>
                                <w:t>increase</w:t>
                              </w:r>
                              <w:r>
                                <w:rPr>
                                  <w:spacing w:val="-7"/>
                                  <w:w w:val="105"/>
                                  <w:sz w:val="22"/>
                                </w:rPr>
                                <w:t xml:space="preserve"> </w:t>
                              </w:r>
                              <w:r>
                                <w:rPr>
                                  <w:w w:val="105"/>
                                  <w:sz w:val="22"/>
                                </w:rPr>
                                <w:t>the</w:t>
                              </w:r>
                              <w:r>
                                <w:rPr>
                                  <w:spacing w:val="-9"/>
                                  <w:w w:val="105"/>
                                  <w:sz w:val="22"/>
                                </w:rPr>
                                <w:t xml:space="preserve"> </w:t>
                              </w:r>
                              <w:r>
                                <w:rPr>
                                  <w:w w:val="105"/>
                                  <w:sz w:val="22"/>
                                </w:rPr>
                                <w:t>life-span</w:t>
                              </w:r>
                              <w:r>
                                <w:rPr>
                                  <w:spacing w:val="-8"/>
                                  <w:w w:val="105"/>
                                  <w:sz w:val="22"/>
                                </w:rPr>
                                <w:t xml:space="preserve"> </w:t>
                              </w:r>
                              <w:r>
                                <w:rPr>
                                  <w:w w:val="105"/>
                                  <w:sz w:val="22"/>
                                </w:rPr>
                                <w:t>of</w:t>
                              </w:r>
                              <w:r>
                                <w:rPr>
                                  <w:spacing w:val="-10"/>
                                  <w:w w:val="105"/>
                                  <w:sz w:val="22"/>
                                </w:rPr>
                                <w:t xml:space="preserve"> </w:t>
                              </w:r>
                              <w:r>
                                <w:rPr>
                                  <w:w w:val="105"/>
                                  <w:sz w:val="22"/>
                                </w:rPr>
                                <w:t>the</w:t>
                              </w:r>
                              <w:r>
                                <w:rPr>
                                  <w:spacing w:val="-7"/>
                                  <w:w w:val="105"/>
                                  <w:sz w:val="22"/>
                                </w:rPr>
                                <w:t xml:space="preserve"> </w:t>
                              </w:r>
                              <w:r>
                                <w:rPr>
                                  <w:w w:val="105"/>
                                  <w:sz w:val="22"/>
                                </w:rPr>
                                <w:t>rotating</w:t>
                              </w:r>
                              <w:r>
                                <w:rPr>
                                  <w:spacing w:val="-10"/>
                                  <w:w w:val="105"/>
                                  <w:sz w:val="22"/>
                                </w:rPr>
                                <w:t xml:space="preserve"> </w:t>
                              </w:r>
                              <w:r>
                                <w:rPr>
                                  <w:w w:val="105"/>
                                  <w:sz w:val="22"/>
                                </w:rPr>
                                <w:t>nozzle.</w:t>
                              </w:r>
                            </w:p>
                          </w:txbxContent>
                        </wps:txbx>
                        <wps:bodyPr lIns="0" tIns="0" rIns="0" bIns="0" upright="1"/>
                      </wps:wsp>
                    </wpg:wgp>
                  </a:graphicData>
                </a:graphic>
              </wp:anchor>
            </w:drawing>
          </mc:Choice>
          <mc:Fallback>
            <w:pict>
              <v:group id="_x0000_s1026" o:spid="_x0000_s1026" o:spt="203" style="position:absolute;left:0pt;margin-left:192.8pt;margin-top:213.8pt;height:39.85pt;width:305.9pt;mso-position-horizontal-relative:page;mso-wrap-distance-bottom:0pt;mso-wrap-distance-top:0pt;z-index:-251581440;mso-width-relative:page;mso-height-relative:page;" coordorigin="3691,10187" coordsize="6118,1157" o:gfxdata="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">
                <o:lock v:ext="edit" aspectratio="f"/>
                <v:shape id="_x0000_s1026" o:spid="_x0000_s1026" o:spt="100" style="position:absolute;left:3691;top:10186;height:1157;width:6118;" fillcolor="#000000" filled="t" stroked="f" coordsize="6118,1157" o:gfxdata="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TOv74A&#10;AADcAAAADwAAAAAAAAABACAAAAAiAAAAZHJzL2Rvd25yZXYueG1sUEsBAhQAFAAAAAgAh07iQDMv&#10;BZ47AAAAOQAAABAAAAAAAAAAAQAgAAAADQEAAGRycy9zaGFwZXhtbC54bWxQSwUGAAAAAAYABgBb&#10;AQAAtwMAAAAA&#10;" path="m6118,0l0,0,0,1157,6118,1157,6118,1149,15,1149,7,1142,15,1142,15,14,7,14,15,7,6118,7,6118,0xm15,1142l7,1142,15,1149,15,1142xm6103,1142l15,1142,15,1149,6103,1149,6103,1142xm6103,7l6103,1149,6111,1142,6118,1142,6118,14,6111,14,6103,7xm6118,1142l6111,1142,6103,1149,6118,1149,6118,1142xm15,7l7,14,15,14,15,7xm6103,7l15,7,15,14,6103,14,6103,7xm6118,7l6103,7,6111,14,6118,14,6118,7xe">
                  <v:fill on="t" focussize="0,0"/>
                  <v:stroke on="f"/>
                  <v:imagedata o:title=""/>
                  <o:lock v:ext="edit" aspectratio="f"/>
                </v:shape>
                <v:shape id="_x0000_s1026" o:spid="_x0000_s1026" o:spt="202" type="#_x0000_t202" style="position:absolute;left:3691;top:10186;height:1157;width:6118;" filled="f" stroked="f" coordsize="21600,21600" o:gfxdata="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kvIC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78" w:line="252" w:lineRule="auto"/>
                          <w:ind w:left="151" w:right="143" w:firstLine="0"/>
                          <w:jc w:val="left"/>
                          <w:rPr>
                            <w:sz w:val="22"/>
                          </w:rPr>
                        </w:pPr>
                        <w:r>
                          <w:rPr>
                            <w:w w:val="105"/>
                            <w:sz w:val="22"/>
                          </w:rPr>
                          <w:t>Ensure</w:t>
                        </w:r>
                        <w:r>
                          <w:rPr>
                            <w:spacing w:val="16"/>
                            <w:w w:val="105"/>
                            <w:sz w:val="22"/>
                          </w:rPr>
                          <w:t xml:space="preserve"> </w:t>
                        </w:r>
                        <w:r>
                          <w:rPr>
                            <w:w w:val="105"/>
                            <w:sz w:val="22"/>
                          </w:rPr>
                          <w:t>the</w:t>
                        </w:r>
                        <w:r>
                          <w:rPr>
                            <w:spacing w:val="17"/>
                            <w:w w:val="105"/>
                            <w:sz w:val="22"/>
                          </w:rPr>
                          <w:t xml:space="preserve"> </w:t>
                        </w:r>
                        <w:r>
                          <w:rPr>
                            <w:w w:val="105"/>
                            <w:sz w:val="22"/>
                          </w:rPr>
                          <w:t>rotating</w:t>
                        </w:r>
                        <w:r>
                          <w:rPr>
                            <w:spacing w:val="14"/>
                            <w:w w:val="105"/>
                            <w:sz w:val="22"/>
                          </w:rPr>
                          <w:t xml:space="preserve"> </w:t>
                        </w:r>
                        <w:r>
                          <w:rPr>
                            <w:w w:val="105"/>
                            <w:sz w:val="22"/>
                          </w:rPr>
                          <w:t>nozzle</w:t>
                        </w:r>
                        <w:r>
                          <w:rPr>
                            <w:spacing w:val="17"/>
                            <w:w w:val="105"/>
                            <w:sz w:val="22"/>
                          </w:rPr>
                          <w:t xml:space="preserve"> </w:t>
                        </w:r>
                        <w:r>
                          <w:rPr>
                            <w:w w:val="105"/>
                            <w:sz w:val="22"/>
                          </w:rPr>
                          <w:t>is</w:t>
                        </w:r>
                        <w:r>
                          <w:rPr>
                            <w:spacing w:val="15"/>
                            <w:w w:val="105"/>
                            <w:sz w:val="22"/>
                          </w:rPr>
                          <w:t xml:space="preserve"> </w:t>
                        </w:r>
                        <w:r>
                          <w:rPr>
                            <w:w w:val="105"/>
                            <w:sz w:val="22"/>
                          </w:rPr>
                          <w:t>pointing</w:t>
                        </w:r>
                        <w:r>
                          <w:rPr>
                            <w:spacing w:val="13"/>
                            <w:w w:val="105"/>
                            <w:sz w:val="22"/>
                          </w:rPr>
                          <w:t xml:space="preserve"> </w:t>
                        </w:r>
                        <w:r>
                          <w:rPr>
                            <w:w w:val="105"/>
                            <w:sz w:val="22"/>
                          </w:rPr>
                          <w:t>down</w:t>
                        </w:r>
                        <w:r>
                          <w:rPr>
                            <w:spacing w:val="16"/>
                            <w:w w:val="105"/>
                            <w:sz w:val="22"/>
                          </w:rPr>
                          <w:t xml:space="preserve"> </w:t>
                        </w:r>
                        <w:r>
                          <w:rPr>
                            <w:w w:val="105"/>
                            <w:sz w:val="22"/>
                          </w:rPr>
                          <w:t>before</w:t>
                        </w:r>
                        <w:r>
                          <w:rPr>
                            <w:spacing w:val="17"/>
                            <w:w w:val="105"/>
                            <w:sz w:val="22"/>
                          </w:rPr>
                          <w:t xml:space="preserve"> </w:t>
                        </w:r>
                        <w:r>
                          <w:rPr>
                            <w:w w:val="105"/>
                            <w:sz w:val="22"/>
                          </w:rPr>
                          <w:t>starting</w:t>
                        </w:r>
                        <w:r>
                          <w:rPr>
                            <w:spacing w:val="14"/>
                            <w:w w:val="105"/>
                            <w:sz w:val="22"/>
                          </w:rPr>
                          <w:t xml:space="preserve"> </w:t>
                        </w:r>
                        <w:r>
                          <w:rPr>
                            <w:w w:val="105"/>
                            <w:sz w:val="22"/>
                          </w:rPr>
                          <w:t>to</w:t>
                        </w:r>
                        <w:r>
                          <w:rPr>
                            <w:spacing w:val="-55"/>
                            <w:w w:val="105"/>
                            <w:sz w:val="22"/>
                          </w:rPr>
                          <w:t xml:space="preserve"> </w:t>
                        </w:r>
                        <w:r>
                          <w:rPr>
                            <w:w w:val="105"/>
                            <w:sz w:val="22"/>
                          </w:rPr>
                          <w:t>blast.</w:t>
                        </w:r>
                        <w:r>
                          <w:rPr>
                            <w:spacing w:val="-9"/>
                            <w:w w:val="105"/>
                            <w:sz w:val="22"/>
                          </w:rPr>
                          <w:t xml:space="preserve"> </w:t>
                        </w:r>
                        <w:r>
                          <w:rPr>
                            <w:w w:val="105"/>
                            <w:sz w:val="22"/>
                          </w:rPr>
                          <w:t>This</w:t>
                        </w:r>
                        <w:r>
                          <w:rPr>
                            <w:spacing w:val="-9"/>
                            <w:w w:val="105"/>
                            <w:sz w:val="22"/>
                          </w:rPr>
                          <w:t xml:space="preserve"> </w:t>
                        </w:r>
                        <w:r>
                          <w:rPr>
                            <w:w w:val="105"/>
                            <w:sz w:val="22"/>
                          </w:rPr>
                          <w:t>will</w:t>
                        </w:r>
                        <w:r>
                          <w:rPr>
                            <w:spacing w:val="-8"/>
                            <w:w w:val="105"/>
                            <w:sz w:val="22"/>
                          </w:rPr>
                          <w:t xml:space="preserve"> </w:t>
                        </w:r>
                        <w:r>
                          <w:rPr>
                            <w:w w:val="105"/>
                            <w:sz w:val="22"/>
                          </w:rPr>
                          <w:t>increase</w:t>
                        </w:r>
                        <w:r>
                          <w:rPr>
                            <w:spacing w:val="-7"/>
                            <w:w w:val="105"/>
                            <w:sz w:val="22"/>
                          </w:rPr>
                          <w:t xml:space="preserve"> </w:t>
                        </w:r>
                        <w:r>
                          <w:rPr>
                            <w:w w:val="105"/>
                            <w:sz w:val="22"/>
                          </w:rPr>
                          <w:t>the</w:t>
                        </w:r>
                        <w:r>
                          <w:rPr>
                            <w:spacing w:val="-9"/>
                            <w:w w:val="105"/>
                            <w:sz w:val="22"/>
                          </w:rPr>
                          <w:t xml:space="preserve"> </w:t>
                        </w:r>
                        <w:r>
                          <w:rPr>
                            <w:w w:val="105"/>
                            <w:sz w:val="22"/>
                          </w:rPr>
                          <w:t>life-span</w:t>
                        </w:r>
                        <w:r>
                          <w:rPr>
                            <w:spacing w:val="-8"/>
                            <w:w w:val="105"/>
                            <w:sz w:val="22"/>
                          </w:rPr>
                          <w:t xml:space="preserve"> </w:t>
                        </w:r>
                        <w:r>
                          <w:rPr>
                            <w:w w:val="105"/>
                            <w:sz w:val="22"/>
                          </w:rPr>
                          <w:t>of</w:t>
                        </w:r>
                        <w:r>
                          <w:rPr>
                            <w:spacing w:val="-10"/>
                            <w:w w:val="105"/>
                            <w:sz w:val="22"/>
                          </w:rPr>
                          <w:t xml:space="preserve"> </w:t>
                        </w:r>
                        <w:r>
                          <w:rPr>
                            <w:w w:val="105"/>
                            <w:sz w:val="22"/>
                          </w:rPr>
                          <w:t>the</w:t>
                        </w:r>
                        <w:r>
                          <w:rPr>
                            <w:spacing w:val="-7"/>
                            <w:w w:val="105"/>
                            <w:sz w:val="22"/>
                          </w:rPr>
                          <w:t xml:space="preserve"> </w:t>
                        </w:r>
                        <w:r>
                          <w:rPr>
                            <w:w w:val="105"/>
                            <w:sz w:val="22"/>
                          </w:rPr>
                          <w:t>rotating</w:t>
                        </w:r>
                        <w:r>
                          <w:rPr>
                            <w:spacing w:val="-10"/>
                            <w:w w:val="105"/>
                            <w:sz w:val="22"/>
                          </w:rPr>
                          <w:t xml:space="preserve"> </w:t>
                        </w:r>
                        <w:r>
                          <w:rPr>
                            <w:w w:val="105"/>
                            <w:sz w:val="22"/>
                          </w:rPr>
                          <w:t>nozzle.</w:t>
                        </w:r>
                      </w:p>
                    </w:txbxContent>
                  </v:textbox>
                </v:shape>
                <w10:wrap type="topAndBottom"/>
              </v:group>
            </w:pict>
          </mc:Fallback>
        </mc:AlternateContent>
      </w:r>
      <w:r>
        <mc:AlternateContent>
          <mc:Choice Requires="wpg">
            <w:drawing>
              <wp:anchor distT="0" distB="0" distL="114300" distR="114300" simplePos="0" relativeHeight="251734016" behindDoc="1" locked="0" layoutInCell="1" allowOverlap="1">
                <wp:simplePos x="0" y="0"/>
                <wp:positionH relativeFrom="page">
                  <wp:posOffset>1124585</wp:posOffset>
                </wp:positionH>
                <wp:positionV relativeFrom="paragraph">
                  <wp:posOffset>2562225</wp:posOffset>
                </wp:positionV>
                <wp:extent cx="803275" cy="763905"/>
                <wp:effectExtent l="0" t="635" r="15875" b="16510"/>
                <wp:wrapTopAndBottom/>
                <wp:docPr id="399" name="组合 399"/>
                <wp:cNvGraphicFramePr/>
                <a:graphic xmlns:a="http://schemas.openxmlformats.org/drawingml/2006/main">
                  <a:graphicData uri="http://schemas.microsoft.com/office/word/2010/wordprocessingGroup">
                    <wpg:wgp>
                      <wpg:cNvGrpSpPr/>
                      <wpg:grpSpPr>
                        <a:xfrm>
                          <a:off x="0" y="0"/>
                          <a:ext cx="803275" cy="763905"/>
                          <a:chOff x="2071" y="10180"/>
                          <a:chExt cx="1205" cy="1232"/>
                        </a:xfrm>
                      </wpg:grpSpPr>
                      <pic:pic xmlns:pic="http://schemas.openxmlformats.org/drawingml/2006/picture">
                        <pic:nvPicPr>
                          <pic:cNvPr id="395" name="图片 137"/>
                          <pic:cNvPicPr>
                            <a:picLocks noChangeAspect="1"/>
                          </pic:cNvPicPr>
                        </pic:nvPicPr>
                        <pic:blipFill>
                          <a:blip r:embed="rId163"/>
                          <a:stretch>
                            <a:fillRect/>
                          </a:stretch>
                        </pic:blipFill>
                        <pic:spPr>
                          <a:xfrm>
                            <a:off x="2100" y="10179"/>
                            <a:ext cx="1114" cy="1167"/>
                          </a:xfrm>
                          <a:prstGeom prst="rect">
                            <a:avLst/>
                          </a:prstGeom>
                          <a:noFill/>
                          <a:ln>
                            <a:noFill/>
                          </a:ln>
                        </pic:spPr>
                      </pic:pic>
                      <pic:pic xmlns:pic="http://schemas.openxmlformats.org/drawingml/2006/picture">
                        <pic:nvPicPr>
                          <pic:cNvPr id="396" name="图片 138"/>
                          <pic:cNvPicPr>
                            <a:picLocks noChangeAspect="1"/>
                          </pic:cNvPicPr>
                        </pic:nvPicPr>
                        <pic:blipFill>
                          <a:blip r:embed="rId164"/>
                          <a:stretch>
                            <a:fillRect/>
                          </a:stretch>
                        </pic:blipFill>
                        <pic:spPr>
                          <a:xfrm>
                            <a:off x="2244" y="10234"/>
                            <a:ext cx="768" cy="761"/>
                          </a:xfrm>
                          <a:prstGeom prst="rect">
                            <a:avLst/>
                          </a:prstGeom>
                          <a:noFill/>
                          <a:ln>
                            <a:noFill/>
                          </a:ln>
                        </pic:spPr>
                      </pic:pic>
                      <pic:pic xmlns:pic="http://schemas.openxmlformats.org/drawingml/2006/picture">
                        <pic:nvPicPr>
                          <pic:cNvPr id="397" name="图片 139"/>
                          <pic:cNvPicPr>
                            <a:picLocks noChangeAspect="1"/>
                          </pic:cNvPicPr>
                        </pic:nvPicPr>
                        <pic:blipFill>
                          <a:blip r:embed="rId165"/>
                          <a:stretch>
                            <a:fillRect/>
                          </a:stretch>
                        </pic:blipFill>
                        <pic:spPr>
                          <a:xfrm>
                            <a:off x="2071" y="11010"/>
                            <a:ext cx="1205" cy="401"/>
                          </a:xfrm>
                          <a:prstGeom prst="rect">
                            <a:avLst/>
                          </a:prstGeom>
                          <a:noFill/>
                          <a:ln>
                            <a:noFill/>
                          </a:ln>
                        </pic:spPr>
                      </pic:pic>
                      <wps:wsp>
                        <wps:cNvPr id="398" name="文本框 398"/>
                        <wps:cNvSpPr txBox="1"/>
                        <wps:spPr>
                          <a:xfrm>
                            <a:off x="2071" y="10179"/>
                            <a:ext cx="1205" cy="1232"/>
                          </a:xfrm>
                          <a:prstGeom prst="rect">
                            <a:avLst/>
                          </a:prstGeom>
                          <a:noFill/>
                          <a:ln>
                            <a:noFill/>
                          </a:ln>
                        </wps:spPr>
                        <wps:txbx>
                          <w:txbxContent>
                            <w:p>
                              <w:pPr>
                                <w:spacing w:before="0" w:line="240" w:lineRule="auto"/>
                                <w:rPr>
                                  <w:b/>
                                  <w:sz w:val="18"/>
                                </w:rPr>
                              </w:pPr>
                            </w:p>
                            <w:p>
                              <w:pPr>
                                <w:spacing w:before="0" w:line="240" w:lineRule="auto"/>
                                <w:rPr>
                                  <w:b/>
                                  <w:sz w:val="18"/>
                                </w:rPr>
                              </w:pPr>
                            </w:p>
                            <w:p>
                              <w:pPr>
                                <w:spacing w:before="0" w:line="240" w:lineRule="auto"/>
                                <w:rPr>
                                  <w:b/>
                                  <w:sz w:val="18"/>
                                </w:rPr>
                              </w:pPr>
                            </w:p>
                            <w:p>
                              <w:pPr>
                                <w:spacing w:before="0" w:line="240" w:lineRule="auto"/>
                                <w:rPr>
                                  <w:b/>
                                  <w:sz w:val="19"/>
                                </w:rPr>
                              </w:pPr>
                            </w:p>
                            <w:p>
                              <w:pPr>
                                <w:spacing w:before="0"/>
                                <w:ind w:left="139" w:right="0" w:firstLine="0"/>
                                <w:jc w:val="left"/>
                                <w:rPr>
                                  <w:sz w:val="18"/>
                                </w:rPr>
                              </w:pPr>
                              <w:r>
                                <w:rPr>
                                  <w:w w:val="105"/>
                                  <w:sz w:val="18"/>
                                </w:rPr>
                                <w:t>WARNING</w:t>
                              </w:r>
                            </w:p>
                          </w:txbxContent>
                        </wps:txbx>
                        <wps:bodyPr lIns="0" tIns="0" rIns="0" bIns="0" upright="1"/>
                      </wps:wsp>
                    </wpg:wgp>
                  </a:graphicData>
                </a:graphic>
              </wp:anchor>
            </w:drawing>
          </mc:Choice>
          <mc:Fallback>
            <w:pict>
              <v:group id="_x0000_s1026" o:spid="_x0000_s1026" o:spt="203" style="position:absolute;left:0pt;margin-left:88.55pt;margin-top:201.75pt;height:60.15pt;width:63.25pt;mso-position-horizontal-relative:page;mso-wrap-distance-bottom:0pt;mso-wrap-distance-top:0pt;z-index:-251582464;mso-width-relative:page;mso-height-relative:page;" coordorigin="2071,10180" coordsize="1205,1232" o:gfxdata="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3J0dhxgAAACkCAAAZAAAAZHJzL19y&#10;ZWxzL2Uyb0RvYy54bWwucmVsc72RwWoCMRCG70LfIcy9m90ViohZLyJ4FfsAQzKbDW4mIYmlvr2B&#10;Uqgg9eZxZvi//4PZbL/9LL4oZRdYQde0IIh1MI6tgs/T/n0FIhdkg3NgUnClDNvhbbE50oylhvLk&#10;YhaVwlnBVEpcS5n1RB5zEyJxvYwheSx1TFZG1Ge0JPu2/ZDpLwOGO6Y4GAXpYJYgTtdYm5+zwzg6&#10;TbugL564PKiQztfuCsRkqSjwZBz+LJdNZAvysUP/Gof+P4fuNQ7dr4O8e/B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">
                <o:lock v:ext="edit" aspectratio="f"/>
                <v:shape id="图片 137" o:spid="_x0000_s1026" o:spt="75" alt="" type="#_x0000_t75" style="position:absolute;left:2100;top:10179;height:1167;width:1114;" filled="f" o:preferrelative="t" stroked="f" coordsize="21600,21600" o:gfxdata="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r+V2/&#10;AAAA3AAAAA8AAAAAAAAAAQAgAAAAIgAAAGRycy9kb3ducmV2LnhtbFBLAQIUABQAAAAIAIdO4kAz&#10;LwWeOwAAADkAAAAQAAAAAAAAAAEAIAAAAA4BAABkcnMvc2hhcGV4bWwueG1sUEsFBgAAAAAGAAYA&#10;WwEAALgDAAAAAA==&#10;">
                  <v:fill on="f" focussize="0,0"/>
                  <v:stroke on="f"/>
                  <v:imagedata r:id="rId163" o:title=""/>
                  <o:lock v:ext="edit" aspectratio="t"/>
                </v:shape>
                <v:shape id="图片 138" o:spid="_x0000_s1026" o:spt="75" alt="" type="#_x0000_t75" style="position:absolute;left:2244;top:10234;height:761;width:768;" filled="f" o:preferrelative="t" stroked="f" coordsize="21600,21600" o:gfxdata="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ZoFm/&#10;AAAA3AAAAA8AAAAAAAAAAQAgAAAAIgAAAGRycy9kb3ducmV2LnhtbFBLAQIUABQAAAAIAIdO4kAz&#10;LwWeOwAAADkAAAAQAAAAAAAAAAEAIAAAAA4BAABkcnMvc2hhcGV4bWwueG1sUEsFBgAAAAAGAAYA&#10;WwEAALgDAAAAAA==&#10;">
                  <v:fill on="f" focussize="0,0"/>
                  <v:stroke on="f"/>
                  <v:imagedata r:id="rId164" o:title=""/>
                  <o:lock v:ext="edit" aspectratio="t"/>
                </v:shape>
                <v:shape id="图片 139" o:spid="_x0000_s1026" o:spt="75" alt="" type="#_x0000_t75" style="position:absolute;left:2071;top:11010;height:401;width:1205;" filled="f" o:preferrelative="t" stroked="f" coordsize="21600,21600" o:gfxdata="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jGL5b4A&#10;AADcAAAADwAAAAAAAAABACAAAAAiAAAAZHJzL2Rvd25yZXYueG1sUEsBAhQAFAAAAAgAh07iQDMv&#10;BZ47AAAAOQAAABAAAAAAAAAAAQAgAAAADQEAAGRycy9zaGFwZXhtbC54bWxQSwUGAAAAAAYABgBb&#10;AQAAtwMAAAAA&#10;">
                  <v:fill on="f" focussize="0,0"/>
                  <v:stroke on="f"/>
                  <v:imagedata r:id="rId165" o:title=""/>
                  <o:lock v:ext="edit" aspectratio="t"/>
                </v:shape>
                <v:shape id="_x0000_s1026" o:spid="_x0000_s1026" o:spt="202" type="#_x0000_t202" style="position:absolute;left:2071;top:10179;height:1232;width:1205;" filled="f" stroked="f" coordsize="21600,21600" o:gfxdata="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ihA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spacing w:before="0" w:line="240" w:lineRule="auto"/>
                          <w:rPr>
                            <w:b/>
                            <w:sz w:val="18"/>
                          </w:rPr>
                        </w:pPr>
                      </w:p>
                      <w:p>
                        <w:pPr>
                          <w:spacing w:before="0" w:line="240" w:lineRule="auto"/>
                          <w:rPr>
                            <w:b/>
                            <w:sz w:val="18"/>
                          </w:rPr>
                        </w:pPr>
                      </w:p>
                      <w:p>
                        <w:pPr>
                          <w:spacing w:before="0" w:line="240" w:lineRule="auto"/>
                          <w:rPr>
                            <w:b/>
                            <w:sz w:val="18"/>
                          </w:rPr>
                        </w:pPr>
                      </w:p>
                      <w:p>
                        <w:pPr>
                          <w:spacing w:before="0" w:line="240" w:lineRule="auto"/>
                          <w:rPr>
                            <w:b/>
                            <w:sz w:val="19"/>
                          </w:rPr>
                        </w:pPr>
                      </w:p>
                      <w:p>
                        <w:pPr>
                          <w:spacing w:before="0"/>
                          <w:ind w:left="139" w:right="0" w:firstLine="0"/>
                          <w:jc w:val="left"/>
                          <w:rPr>
                            <w:sz w:val="18"/>
                          </w:rPr>
                        </w:pPr>
                        <w:r>
                          <w:rPr>
                            <w:w w:val="105"/>
                            <w:sz w:val="18"/>
                          </w:rPr>
                          <w:t>WARNING</w:t>
                        </w:r>
                      </w:p>
                    </w:txbxContent>
                  </v:textbox>
                </v:shape>
                <w10:wrap type="topAndBottom"/>
              </v:group>
            </w:pict>
          </mc:Fallback>
        </mc:AlternateContent>
      </w:r>
      <w:r>
        <w:rPr>
          <w:sz w:val="20"/>
        </w:rPr>
        <mc:AlternateContent>
          <mc:Choice Requires="wps">
            <w:drawing>
              <wp:anchor distT="0" distB="0" distL="114300" distR="114300" simplePos="0" relativeHeight="251761664" behindDoc="0" locked="0" layoutInCell="1" allowOverlap="1">
                <wp:simplePos x="0" y="0"/>
                <wp:positionH relativeFrom="column">
                  <wp:posOffset>628015</wp:posOffset>
                </wp:positionH>
                <wp:positionV relativeFrom="paragraph">
                  <wp:posOffset>540385</wp:posOffset>
                </wp:positionV>
                <wp:extent cx="5800090" cy="1971675"/>
                <wp:effectExtent l="4445" t="4445" r="5715" b="5080"/>
                <wp:wrapNone/>
                <wp:docPr id="147" name="文本框 147"/>
                <wp:cNvGraphicFramePr/>
                <a:graphic xmlns:a="http://schemas.openxmlformats.org/drawingml/2006/main">
                  <a:graphicData uri="http://schemas.microsoft.com/office/word/2010/wordprocessingShape">
                    <wps:wsp>
                      <wps:cNvSpPr txBox="1"/>
                      <wps:spPr>
                        <a:xfrm>
                          <a:off x="1729105" y="2385695"/>
                          <a:ext cx="5800090" cy="19716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before="0"/>
                              <w:ind w:left="4" w:right="0" w:firstLine="0"/>
                              <w:jc w:val="left"/>
                              <w:rPr>
                                <w:rFonts w:ascii="Arial"/>
                                <w:b/>
                                <w:sz w:val="22"/>
                              </w:rPr>
                            </w:pPr>
                            <w:r>
                              <w:rPr>
                                <w:rFonts w:ascii="Arial"/>
                                <w:b/>
                                <w:spacing w:val="-1"/>
                                <w:w w:val="105"/>
                                <w:sz w:val="22"/>
                              </w:rPr>
                              <w:t>Prepare</w:t>
                            </w:r>
                            <w:r>
                              <w:rPr>
                                <w:rFonts w:ascii="Arial"/>
                                <w:b/>
                                <w:spacing w:val="-15"/>
                                <w:w w:val="105"/>
                                <w:sz w:val="22"/>
                              </w:rPr>
                              <w:t xml:space="preserve"> </w:t>
                            </w:r>
                            <w:r>
                              <w:rPr>
                                <w:rFonts w:ascii="Arial"/>
                                <w:b/>
                                <w:spacing w:val="-1"/>
                                <w:w w:val="105"/>
                                <w:sz w:val="22"/>
                              </w:rPr>
                              <w:t>for</w:t>
                            </w:r>
                            <w:r>
                              <w:rPr>
                                <w:rFonts w:ascii="Arial"/>
                                <w:b/>
                                <w:spacing w:val="-15"/>
                                <w:w w:val="105"/>
                                <w:sz w:val="22"/>
                              </w:rPr>
                              <w:t xml:space="preserve"> </w:t>
                            </w:r>
                            <w:r>
                              <w:rPr>
                                <w:rFonts w:ascii="Arial"/>
                                <w:b/>
                                <w:w w:val="105"/>
                                <w:sz w:val="22"/>
                              </w:rPr>
                              <w:t>blasting</w:t>
                            </w:r>
                          </w:p>
                          <w:p>
                            <w:pPr>
                              <w:spacing w:before="11" w:line="240" w:lineRule="auto"/>
                              <w:rPr>
                                <w:rFonts w:ascii="Arial"/>
                                <w:b/>
                                <w:sz w:val="22"/>
                              </w:rPr>
                            </w:pPr>
                          </w:p>
                          <w:p>
                            <w:pPr>
                              <w:numPr>
                                <w:ilvl w:val="0"/>
                                <w:numId w:val="27"/>
                              </w:numPr>
                              <w:tabs>
                                <w:tab w:val="left" w:pos="684"/>
                              </w:tabs>
                              <w:spacing w:before="0"/>
                              <w:ind w:left="684" w:right="0" w:hanging="341"/>
                              <w:jc w:val="left"/>
                              <w:rPr>
                                <w:sz w:val="22"/>
                              </w:rPr>
                            </w:pPr>
                            <w:r>
                              <w:rPr>
                                <w:w w:val="105"/>
                                <w:sz w:val="22"/>
                              </w:rPr>
                              <w:t>Hold</w:t>
                            </w:r>
                            <w:r>
                              <w:rPr>
                                <w:spacing w:val="-12"/>
                                <w:w w:val="105"/>
                                <w:sz w:val="22"/>
                              </w:rPr>
                              <w:t xml:space="preserve"> </w:t>
                            </w:r>
                            <w:r>
                              <w:rPr>
                                <w:w w:val="105"/>
                                <w:sz w:val="22"/>
                              </w:rPr>
                              <w:t>the</w:t>
                            </w:r>
                            <w:r>
                              <w:rPr>
                                <w:spacing w:val="-9"/>
                                <w:w w:val="105"/>
                                <w:sz w:val="22"/>
                              </w:rPr>
                              <w:t xml:space="preserve"> </w:t>
                            </w:r>
                            <w:r>
                              <w:rPr>
                                <w:w w:val="105"/>
                                <w:sz w:val="22"/>
                              </w:rPr>
                              <w:t>trigger</w:t>
                            </w:r>
                            <w:r>
                              <w:rPr>
                                <w:spacing w:val="-9"/>
                                <w:w w:val="105"/>
                                <w:sz w:val="22"/>
                              </w:rPr>
                              <w:t xml:space="preserve"> </w:t>
                            </w:r>
                            <w:r>
                              <w:rPr>
                                <w:w w:val="105"/>
                                <w:sz w:val="22"/>
                              </w:rPr>
                              <w:t>gun</w:t>
                            </w:r>
                            <w:r>
                              <w:rPr>
                                <w:spacing w:val="-10"/>
                                <w:w w:val="105"/>
                                <w:sz w:val="22"/>
                              </w:rPr>
                              <w:t xml:space="preserve"> </w:t>
                            </w:r>
                            <w:r>
                              <w:rPr>
                                <w:w w:val="105"/>
                                <w:sz w:val="22"/>
                              </w:rPr>
                              <w:t>with</w:t>
                            </w:r>
                            <w:r>
                              <w:rPr>
                                <w:spacing w:val="-7"/>
                                <w:w w:val="105"/>
                                <w:sz w:val="22"/>
                              </w:rPr>
                              <w:t xml:space="preserve"> </w:t>
                            </w:r>
                            <w:r>
                              <w:rPr>
                                <w:w w:val="105"/>
                                <w:sz w:val="22"/>
                              </w:rPr>
                              <w:t>2</w:t>
                            </w:r>
                            <w:r>
                              <w:rPr>
                                <w:spacing w:val="-12"/>
                                <w:w w:val="105"/>
                                <w:sz w:val="22"/>
                              </w:rPr>
                              <w:t xml:space="preserve"> </w:t>
                            </w:r>
                            <w:r>
                              <w:rPr>
                                <w:w w:val="105"/>
                                <w:sz w:val="22"/>
                              </w:rPr>
                              <w:t>hands,</w:t>
                            </w:r>
                            <w:r>
                              <w:rPr>
                                <w:spacing w:val="-11"/>
                                <w:w w:val="105"/>
                                <w:sz w:val="22"/>
                              </w:rPr>
                              <w:t xml:space="preserve"> </w:t>
                            </w:r>
                            <w:r>
                              <w:rPr>
                                <w:w w:val="105"/>
                                <w:sz w:val="22"/>
                              </w:rPr>
                              <w:t>1</w:t>
                            </w:r>
                            <w:r>
                              <w:rPr>
                                <w:spacing w:val="-12"/>
                                <w:w w:val="105"/>
                                <w:sz w:val="22"/>
                              </w:rPr>
                              <w:t xml:space="preserve"> </w:t>
                            </w:r>
                            <w:r>
                              <w:rPr>
                                <w:w w:val="105"/>
                                <w:sz w:val="22"/>
                              </w:rPr>
                              <w:t>on</w:t>
                            </w:r>
                            <w:r>
                              <w:rPr>
                                <w:spacing w:val="-12"/>
                                <w:w w:val="105"/>
                                <w:sz w:val="22"/>
                              </w:rPr>
                              <w:t xml:space="preserve"> </w:t>
                            </w:r>
                            <w:r>
                              <w:rPr>
                                <w:w w:val="105"/>
                                <w:sz w:val="22"/>
                              </w:rPr>
                              <w:t>the</w:t>
                            </w:r>
                            <w:r>
                              <w:rPr>
                                <w:spacing w:val="-11"/>
                                <w:w w:val="105"/>
                                <w:sz w:val="22"/>
                              </w:rPr>
                              <w:t xml:space="preserve"> </w:t>
                            </w:r>
                            <w:r>
                              <w:rPr>
                                <w:w w:val="105"/>
                                <w:sz w:val="22"/>
                              </w:rPr>
                              <w:t>trigger</w:t>
                            </w:r>
                            <w:r>
                              <w:rPr>
                                <w:spacing w:val="-9"/>
                                <w:w w:val="105"/>
                                <w:sz w:val="22"/>
                              </w:rPr>
                              <w:t xml:space="preserve"> </w:t>
                            </w:r>
                            <w:r>
                              <w:rPr>
                                <w:w w:val="105"/>
                                <w:sz w:val="22"/>
                              </w:rPr>
                              <w:t>and</w:t>
                            </w:r>
                            <w:r>
                              <w:rPr>
                                <w:spacing w:val="-10"/>
                                <w:w w:val="105"/>
                                <w:sz w:val="22"/>
                              </w:rPr>
                              <w:t xml:space="preserve"> </w:t>
                            </w:r>
                            <w:r>
                              <w:rPr>
                                <w:w w:val="105"/>
                                <w:sz w:val="22"/>
                              </w:rPr>
                              <w:t>the</w:t>
                            </w:r>
                            <w:r>
                              <w:rPr>
                                <w:spacing w:val="-9"/>
                                <w:w w:val="105"/>
                                <w:sz w:val="22"/>
                              </w:rPr>
                              <w:t xml:space="preserve"> </w:t>
                            </w:r>
                            <w:r>
                              <w:rPr>
                                <w:w w:val="105"/>
                                <w:sz w:val="22"/>
                              </w:rPr>
                              <w:t>other</w:t>
                            </w:r>
                            <w:r>
                              <w:rPr>
                                <w:spacing w:val="-11"/>
                                <w:w w:val="105"/>
                                <w:sz w:val="22"/>
                              </w:rPr>
                              <w:t xml:space="preserve"> </w:t>
                            </w:r>
                            <w:r>
                              <w:rPr>
                                <w:w w:val="105"/>
                                <w:sz w:val="22"/>
                              </w:rPr>
                              <w:t>on</w:t>
                            </w:r>
                            <w:r>
                              <w:rPr>
                                <w:spacing w:val="-12"/>
                                <w:w w:val="105"/>
                                <w:sz w:val="22"/>
                              </w:rPr>
                              <w:t xml:space="preserve"> </w:t>
                            </w:r>
                            <w:r>
                              <w:rPr>
                                <w:w w:val="105"/>
                                <w:sz w:val="22"/>
                              </w:rPr>
                              <w:t>the</w:t>
                            </w:r>
                            <w:r>
                              <w:rPr>
                                <w:spacing w:val="-9"/>
                                <w:w w:val="105"/>
                                <w:sz w:val="22"/>
                              </w:rPr>
                              <w:t xml:space="preserve"> </w:t>
                            </w:r>
                            <w:r>
                              <w:rPr>
                                <w:w w:val="105"/>
                                <w:sz w:val="22"/>
                              </w:rPr>
                              <w:t>handle.</w:t>
                            </w:r>
                          </w:p>
                          <w:p>
                            <w:pPr>
                              <w:numPr>
                                <w:ilvl w:val="0"/>
                                <w:numId w:val="27"/>
                              </w:numPr>
                              <w:tabs>
                                <w:tab w:val="left" w:pos="684"/>
                              </w:tabs>
                              <w:spacing w:before="6"/>
                              <w:ind w:left="684" w:right="0" w:hanging="341"/>
                              <w:jc w:val="left"/>
                              <w:rPr>
                                <w:sz w:val="22"/>
                              </w:rPr>
                            </w:pPr>
                            <w:r>
                              <w:rPr>
                                <w:spacing w:val="-1"/>
                                <w:w w:val="105"/>
                                <w:sz w:val="22"/>
                              </w:rPr>
                              <w:t>With</w:t>
                            </w:r>
                            <w:r>
                              <w:rPr>
                                <w:spacing w:val="-13"/>
                                <w:w w:val="105"/>
                                <w:sz w:val="22"/>
                              </w:rPr>
                              <w:t xml:space="preserve"> </w:t>
                            </w:r>
                            <w:r>
                              <w:rPr>
                                <w:spacing w:val="-1"/>
                                <w:w w:val="105"/>
                                <w:sz w:val="22"/>
                              </w:rPr>
                              <w:t>the</w:t>
                            </w:r>
                            <w:r>
                              <w:rPr>
                                <w:spacing w:val="-10"/>
                                <w:w w:val="105"/>
                                <w:sz w:val="22"/>
                              </w:rPr>
                              <w:t xml:space="preserve"> </w:t>
                            </w:r>
                            <w:r>
                              <w:rPr>
                                <w:spacing w:val="-1"/>
                                <w:w w:val="105"/>
                                <w:sz w:val="22"/>
                              </w:rPr>
                              <w:t>lance</w:t>
                            </w:r>
                            <w:r>
                              <w:rPr>
                                <w:spacing w:val="-12"/>
                                <w:w w:val="105"/>
                                <w:sz w:val="22"/>
                              </w:rPr>
                              <w:t xml:space="preserve"> </w:t>
                            </w:r>
                            <w:r>
                              <w:rPr>
                                <w:spacing w:val="-1"/>
                                <w:w w:val="105"/>
                                <w:sz w:val="22"/>
                              </w:rPr>
                              <w:t>assembly</w:t>
                            </w:r>
                            <w:r>
                              <w:rPr>
                                <w:spacing w:val="-13"/>
                                <w:w w:val="105"/>
                                <w:sz w:val="22"/>
                              </w:rPr>
                              <w:t xml:space="preserve"> </w:t>
                            </w:r>
                            <w:r>
                              <w:rPr>
                                <w:w w:val="105"/>
                                <w:sz w:val="22"/>
                              </w:rPr>
                              <w:t>pointing</w:t>
                            </w:r>
                            <w:r>
                              <w:rPr>
                                <w:spacing w:val="-12"/>
                                <w:w w:val="105"/>
                                <w:sz w:val="22"/>
                              </w:rPr>
                              <w:t xml:space="preserve"> </w:t>
                            </w:r>
                            <w:r>
                              <w:rPr>
                                <w:w w:val="105"/>
                                <w:sz w:val="22"/>
                              </w:rPr>
                              <w:t>down</w:t>
                            </w:r>
                          </w:p>
                          <w:p>
                            <w:pPr>
                              <w:numPr>
                                <w:ilvl w:val="0"/>
                                <w:numId w:val="27"/>
                              </w:numPr>
                              <w:tabs>
                                <w:tab w:val="left" w:pos="684"/>
                              </w:tabs>
                              <w:spacing w:before="6" w:line="244" w:lineRule="auto"/>
                              <w:ind w:left="683" w:right="-15" w:hanging="341"/>
                              <w:jc w:val="left"/>
                              <w:rPr>
                                <w:sz w:val="22"/>
                              </w:rPr>
                            </w:pPr>
                            <w:r>
                              <w:rPr>
                                <w:w w:val="105"/>
                                <w:sz w:val="22"/>
                              </w:rPr>
                              <w:t>Slowly</w:t>
                            </w:r>
                            <w:r>
                              <w:rPr>
                                <w:spacing w:val="9"/>
                                <w:w w:val="105"/>
                                <w:sz w:val="22"/>
                              </w:rPr>
                              <w:t xml:space="preserve"> </w:t>
                            </w:r>
                            <w:r>
                              <w:rPr>
                                <w:w w:val="105"/>
                                <w:sz w:val="22"/>
                              </w:rPr>
                              <w:t>press</w:t>
                            </w:r>
                            <w:r>
                              <w:rPr>
                                <w:spacing w:val="11"/>
                                <w:w w:val="105"/>
                                <w:sz w:val="22"/>
                              </w:rPr>
                              <w:t xml:space="preserve"> </w:t>
                            </w:r>
                            <w:r>
                              <w:rPr>
                                <w:w w:val="105"/>
                                <w:sz w:val="22"/>
                              </w:rPr>
                              <w:t>on</w:t>
                            </w:r>
                            <w:r>
                              <w:rPr>
                                <w:spacing w:val="9"/>
                                <w:w w:val="105"/>
                                <w:sz w:val="22"/>
                              </w:rPr>
                              <w:t xml:space="preserve"> </w:t>
                            </w:r>
                            <w:r>
                              <w:rPr>
                                <w:w w:val="105"/>
                                <w:sz w:val="22"/>
                              </w:rPr>
                              <w:t>the</w:t>
                            </w:r>
                            <w:r>
                              <w:rPr>
                                <w:spacing w:val="10"/>
                                <w:w w:val="105"/>
                                <w:sz w:val="22"/>
                              </w:rPr>
                              <w:t xml:space="preserve"> </w:t>
                            </w:r>
                            <w:r>
                              <w:rPr>
                                <w:w w:val="105"/>
                                <w:sz w:val="22"/>
                              </w:rPr>
                              <w:t>trigger</w:t>
                            </w:r>
                            <w:r>
                              <w:rPr>
                                <w:spacing w:val="9"/>
                                <w:w w:val="105"/>
                                <w:sz w:val="22"/>
                              </w:rPr>
                              <w:t xml:space="preserve"> </w:t>
                            </w:r>
                            <w:r>
                              <w:rPr>
                                <w:w w:val="105"/>
                                <w:sz w:val="22"/>
                              </w:rPr>
                              <w:t>to</w:t>
                            </w:r>
                            <w:r>
                              <w:rPr>
                                <w:spacing w:val="10"/>
                                <w:w w:val="105"/>
                                <w:sz w:val="22"/>
                              </w:rPr>
                              <w:t xml:space="preserve"> </w:t>
                            </w:r>
                            <w:r>
                              <w:rPr>
                                <w:w w:val="105"/>
                                <w:sz w:val="22"/>
                              </w:rPr>
                              <w:t>bring</w:t>
                            </w:r>
                            <w:r>
                              <w:rPr>
                                <w:spacing w:val="7"/>
                                <w:w w:val="105"/>
                                <w:sz w:val="22"/>
                              </w:rPr>
                              <w:t xml:space="preserve"> </w:t>
                            </w:r>
                            <w:r>
                              <w:rPr>
                                <w:w w:val="105"/>
                                <w:sz w:val="22"/>
                              </w:rPr>
                              <w:t>up</w:t>
                            </w:r>
                            <w:r>
                              <w:rPr>
                                <w:spacing w:val="9"/>
                                <w:w w:val="105"/>
                                <w:sz w:val="22"/>
                              </w:rPr>
                              <w:t xml:space="preserve"> </w:t>
                            </w:r>
                            <w:r>
                              <w:rPr>
                                <w:w w:val="105"/>
                                <w:sz w:val="22"/>
                              </w:rPr>
                              <w:t>pressure</w:t>
                            </w:r>
                            <w:r>
                              <w:rPr>
                                <w:spacing w:val="10"/>
                                <w:w w:val="105"/>
                                <w:sz w:val="22"/>
                              </w:rPr>
                              <w:t xml:space="preserve"> </w:t>
                            </w:r>
                            <w:r>
                              <w:rPr>
                                <w:w w:val="105"/>
                                <w:sz w:val="22"/>
                              </w:rPr>
                              <w:t>with</w:t>
                            </w:r>
                            <w:r>
                              <w:rPr>
                                <w:spacing w:val="12"/>
                                <w:w w:val="105"/>
                                <w:sz w:val="22"/>
                              </w:rPr>
                              <w:t xml:space="preserve"> </w:t>
                            </w:r>
                            <w:r>
                              <w:rPr>
                                <w:w w:val="105"/>
                                <w:sz w:val="22"/>
                              </w:rPr>
                              <w:t>the</w:t>
                            </w:r>
                            <w:r>
                              <w:rPr>
                                <w:spacing w:val="9"/>
                                <w:w w:val="105"/>
                                <w:sz w:val="22"/>
                              </w:rPr>
                              <w:t xml:space="preserve"> </w:t>
                            </w:r>
                            <w:r>
                              <w:rPr>
                                <w:w w:val="105"/>
                                <w:sz w:val="22"/>
                              </w:rPr>
                              <w:t>lance</w:t>
                            </w:r>
                            <w:r>
                              <w:rPr>
                                <w:spacing w:val="10"/>
                                <w:w w:val="105"/>
                                <w:sz w:val="22"/>
                              </w:rPr>
                              <w:t xml:space="preserve"> </w:t>
                            </w:r>
                            <w:r>
                              <w:rPr>
                                <w:w w:val="105"/>
                                <w:sz w:val="22"/>
                              </w:rPr>
                              <w:t>assembly</w:t>
                            </w:r>
                            <w:r>
                              <w:rPr>
                                <w:spacing w:val="7"/>
                                <w:w w:val="105"/>
                                <w:sz w:val="22"/>
                              </w:rPr>
                              <w:t xml:space="preserve"> </w:t>
                            </w:r>
                            <w:r>
                              <w:rPr>
                                <w:w w:val="105"/>
                                <w:sz w:val="22"/>
                              </w:rPr>
                              <w:t>pointing</w:t>
                            </w:r>
                            <w:r>
                              <w:rPr>
                                <w:spacing w:val="7"/>
                                <w:w w:val="105"/>
                                <w:sz w:val="22"/>
                              </w:rPr>
                              <w:t xml:space="preserve"> </w:t>
                            </w:r>
                            <w:r>
                              <w:rPr>
                                <w:w w:val="105"/>
                                <w:sz w:val="22"/>
                              </w:rPr>
                              <w:t>in</w:t>
                            </w:r>
                            <w:r>
                              <w:rPr>
                                <w:spacing w:val="-55"/>
                                <w:w w:val="105"/>
                                <w:sz w:val="22"/>
                              </w:rPr>
                              <w:t xml:space="preserve"> </w:t>
                            </w:r>
                            <w:r>
                              <w:rPr>
                                <w:w w:val="105"/>
                                <w:sz w:val="22"/>
                              </w:rPr>
                              <w:t>the</w:t>
                            </w:r>
                            <w:r>
                              <w:rPr>
                                <w:spacing w:val="-1"/>
                                <w:w w:val="105"/>
                                <w:sz w:val="22"/>
                              </w:rPr>
                              <w:t xml:space="preserve"> </w:t>
                            </w:r>
                            <w:r>
                              <w:rPr>
                                <w:w w:val="105"/>
                                <w:sz w:val="22"/>
                              </w:rPr>
                              <w:t>downward</w:t>
                            </w:r>
                            <w:r>
                              <w:rPr>
                                <w:spacing w:val="-1"/>
                                <w:w w:val="105"/>
                                <w:sz w:val="22"/>
                              </w:rPr>
                              <w:t xml:space="preserve"> </w:t>
                            </w:r>
                            <w:r>
                              <w:rPr>
                                <w:w w:val="105"/>
                                <w:sz w:val="22"/>
                              </w:rPr>
                              <w:t>direction.</w:t>
                            </w:r>
                          </w:p>
                          <w:p>
                            <w:pPr>
                              <w:numPr>
                                <w:ilvl w:val="0"/>
                                <w:numId w:val="27"/>
                              </w:numPr>
                              <w:tabs>
                                <w:tab w:val="left" w:pos="684"/>
                              </w:tabs>
                              <w:spacing w:before="5"/>
                              <w:ind w:left="684" w:right="0" w:hanging="341"/>
                              <w:jc w:val="left"/>
                              <w:rPr>
                                <w:sz w:val="22"/>
                              </w:rPr>
                            </w:pPr>
                            <w:r>
                              <w:rPr>
                                <w:sz w:val="22"/>
                              </w:rPr>
                              <w:t>Check</w:t>
                            </w:r>
                            <w:r>
                              <w:rPr>
                                <w:spacing w:val="9"/>
                                <w:sz w:val="22"/>
                              </w:rPr>
                              <w:t xml:space="preserve"> </w:t>
                            </w:r>
                            <w:r>
                              <w:rPr>
                                <w:sz w:val="22"/>
                              </w:rPr>
                              <w:t>that</w:t>
                            </w:r>
                            <w:r>
                              <w:rPr>
                                <w:spacing w:val="12"/>
                                <w:sz w:val="22"/>
                              </w:rPr>
                              <w:t xml:space="preserve"> </w:t>
                            </w:r>
                            <w:r>
                              <w:rPr>
                                <w:sz w:val="22"/>
                              </w:rPr>
                              <w:t>no</w:t>
                            </w:r>
                            <w:r>
                              <w:rPr>
                                <w:spacing w:val="12"/>
                                <w:sz w:val="22"/>
                              </w:rPr>
                              <w:t xml:space="preserve"> </w:t>
                            </w:r>
                            <w:r>
                              <w:rPr>
                                <w:sz w:val="22"/>
                              </w:rPr>
                              <w:t>over</w:t>
                            </w:r>
                            <w:r>
                              <w:rPr>
                                <w:spacing w:val="11"/>
                                <w:sz w:val="22"/>
                              </w:rPr>
                              <w:t xml:space="preserve"> </w:t>
                            </w:r>
                            <w:r>
                              <w:rPr>
                                <w:sz w:val="22"/>
                              </w:rPr>
                              <w:t>pressure</w:t>
                            </w:r>
                            <w:r>
                              <w:rPr>
                                <w:spacing w:val="13"/>
                                <w:sz w:val="22"/>
                              </w:rPr>
                              <w:t xml:space="preserve"> </w:t>
                            </w:r>
                            <w:r>
                              <w:rPr>
                                <w:sz w:val="22"/>
                              </w:rPr>
                              <w:t>and</w:t>
                            </w:r>
                            <w:r>
                              <w:rPr>
                                <w:spacing w:val="12"/>
                                <w:sz w:val="22"/>
                              </w:rPr>
                              <w:t xml:space="preserve"> </w:t>
                            </w:r>
                            <w:r>
                              <w:rPr>
                                <w:sz w:val="22"/>
                              </w:rPr>
                              <w:t>no</w:t>
                            </w:r>
                            <w:r>
                              <w:rPr>
                                <w:spacing w:val="12"/>
                                <w:sz w:val="22"/>
                              </w:rPr>
                              <w:t xml:space="preserve"> </w:t>
                            </w:r>
                            <w:r>
                              <w:rPr>
                                <w:sz w:val="22"/>
                              </w:rPr>
                              <w:t>leaking</w:t>
                            </w:r>
                            <w:r>
                              <w:rPr>
                                <w:spacing w:val="6"/>
                                <w:sz w:val="22"/>
                              </w:rPr>
                              <w:t xml:space="preserve"> </w:t>
                            </w:r>
                            <w:r>
                              <w:rPr>
                                <w:sz w:val="22"/>
                              </w:rPr>
                              <w:t>on</w:t>
                            </w:r>
                            <w:r>
                              <w:rPr>
                                <w:spacing w:val="11"/>
                                <w:sz w:val="22"/>
                              </w:rPr>
                              <w:t xml:space="preserve"> </w:t>
                            </w:r>
                            <w:r>
                              <w:rPr>
                                <w:sz w:val="22"/>
                              </w:rPr>
                              <w:t>the</w:t>
                            </w:r>
                            <w:r>
                              <w:rPr>
                                <w:spacing w:val="14"/>
                                <w:sz w:val="22"/>
                              </w:rPr>
                              <w:t xml:space="preserve"> </w:t>
                            </w:r>
                            <w:r>
                              <w:rPr>
                                <w:sz w:val="22"/>
                              </w:rPr>
                              <w:t>fittings.</w:t>
                            </w:r>
                          </w:p>
                          <w:p>
                            <w:pPr>
                              <w:numPr>
                                <w:ilvl w:val="0"/>
                                <w:numId w:val="27"/>
                              </w:numPr>
                              <w:tabs>
                                <w:tab w:val="left" w:pos="684"/>
                              </w:tabs>
                              <w:spacing w:before="6"/>
                              <w:ind w:left="684" w:right="0" w:hanging="341"/>
                              <w:jc w:val="left"/>
                              <w:rPr>
                                <w:sz w:val="22"/>
                              </w:rPr>
                            </w:pPr>
                            <w:r>
                              <w:rPr>
                                <w:sz w:val="22"/>
                              </w:rPr>
                              <w:t>Release</w:t>
                            </w:r>
                            <w:r>
                              <w:rPr>
                                <w:spacing w:val="17"/>
                                <w:sz w:val="22"/>
                              </w:rPr>
                              <w:t xml:space="preserve"> </w:t>
                            </w:r>
                            <w:r>
                              <w:rPr>
                                <w:sz w:val="22"/>
                              </w:rPr>
                              <w:t>the</w:t>
                            </w:r>
                            <w:r>
                              <w:rPr>
                                <w:spacing w:val="17"/>
                                <w:sz w:val="22"/>
                              </w:rPr>
                              <w:t xml:space="preserve"> </w:t>
                            </w:r>
                            <w:r>
                              <w:rPr>
                                <w:sz w:val="22"/>
                              </w:rPr>
                              <w:t>trigger</w:t>
                            </w:r>
                            <w:r>
                              <w:rPr>
                                <w:spacing w:val="12"/>
                                <w:sz w:val="22"/>
                              </w:rPr>
                              <w:t xml:space="preserve"> </w:t>
                            </w:r>
                            <w:r>
                              <w:rPr>
                                <w:sz w:val="22"/>
                              </w:rPr>
                              <w:t>and</w:t>
                            </w:r>
                            <w:r>
                              <w:rPr>
                                <w:spacing w:val="16"/>
                                <w:sz w:val="22"/>
                              </w:rPr>
                              <w:t xml:space="preserve"> </w:t>
                            </w:r>
                            <w:r>
                              <w:rPr>
                                <w:sz w:val="22"/>
                              </w:rPr>
                              <w:t>make</w:t>
                            </w:r>
                            <w:r>
                              <w:rPr>
                                <w:spacing w:val="13"/>
                                <w:sz w:val="22"/>
                              </w:rPr>
                              <w:t xml:space="preserve"> </w:t>
                            </w:r>
                            <w:r>
                              <w:rPr>
                                <w:sz w:val="22"/>
                              </w:rPr>
                              <w:t>any</w:t>
                            </w:r>
                            <w:r>
                              <w:rPr>
                                <w:spacing w:val="14"/>
                                <w:sz w:val="22"/>
                              </w:rPr>
                              <w:t xml:space="preserve"> </w:t>
                            </w:r>
                            <w:r>
                              <w:rPr>
                                <w:sz w:val="22"/>
                              </w:rPr>
                              <w:t>holding</w:t>
                            </w:r>
                            <w:r>
                              <w:rPr>
                                <w:spacing w:val="9"/>
                                <w:sz w:val="22"/>
                              </w:rPr>
                              <w:t xml:space="preserve"> </w:t>
                            </w:r>
                            <w:r>
                              <w:rPr>
                                <w:sz w:val="22"/>
                              </w:rPr>
                              <w:t>position</w:t>
                            </w:r>
                            <w:r>
                              <w:rPr>
                                <w:spacing w:val="16"/>
                                <w:sz w:val="22"/>
                              </w:rPr>
                              <w:t xml:space="preserve"> </w:t>
                            </w:r>
                            <w:r>
                              <w:rPr>
                                <w:sz w:val="22"/>
                              </w:rPr>
                              <w:t>adjustment.</w:t>
                            </w:r>
                          </w:p>
                          <w:p>
                            <w:pPr>
                              <w:numPr>
                                <w:ilvl w:val="0"/>
                                <w:numId w:val="27"/>
                              </w:numPr>
                              <w:tabs>
                                <w:tab w:val="left" w:pos="684"/>
                              </w:tabs>
                              <w:spacing w:before="6"/>
                              <w:ind w:left="684" w:right="0" w:hanging="341"/>
                              <w:jc w:val="left"/>
                              <w:rPr>
                                <w:sz w:val="22"/>
                              </w:rPr>
                            </w:pPr>
                            <w:r>
                              <w:rPr>
                                <w:w w:val="105"/>
                                <w:sz w:val="22"/>
                              </w:rPr>
                              <w:t>Start</w:t>
                            </w:r>
                            <w:r>
                              <w:rPr>
                                <w:spacing w:val="-13"/>
                                <w:w w:val="105"/>
                                <w:sz w:val="22"/>
                              </w:rPr>
                              <w:t xml:space="preserve"> </w:t>
                            </w:r>
                            <w:r>
                              <w:rPr>
                                <w:w w:val="105"/>
                                <w:sz w:val="22"/>
                              </w:rPr>
                              <w:t>blasting</w:t>
                            </w:r>
                            <w:r>
                              <w:rPr>
                                <w:spacing w:val="-14"/>
                                <w:w w:val="105"/>
                                <w:sz w:val="22"/>
                              </w:rPr>
                              <w:t xml:space="preserve"> </w:t>
                            </w:r>
                            <w:r>
                              <w:rPr>
                                <w:w w:val="105"/>
                                <w:sz w:val="22"/>
                              </w:rPr>
                              <w:t>by</w:t>
                            </w:r>
                            <w:r>
                              <w:rPr>
                                <w:spacing w:val="-15"/>
                                <w:w w:val="105"/>
                                <w:sz w:val="22"/>
                              </w:rPr>
                              <w:t xml:space="preserve"> </w:t>
                            </w:r>
                            <w:r>
                              <w:rPr>
                                <w:w w:val="105"/>
                                <w:sz w:val="22"/>
                              </w:rPr>
                              <w:t>follow</w:t>
                            </w:r>
                            <w:r>
                              <w:rPr>
                                <w:spacing w:val="-14"/>
                                <w:w w:val="105"/>
                                <w:sz w:val="22"/>
                              </w:rPr>
                              <w:t xml:space="preserve"> </w:t>
                            </w:r>
                            <w:r>
                              <w:rPr>
                                <w:w w:val="105"/>
                                <w:sz w:val="22"/>
                              </w:rPr>
                              <w:t>the</w:t>
                            </w:r>
                            <w:r>
                              <w:rPr>
                                <w:spacing w:val="-12"/>
                                <w:w w:val="105"/>
                                <w:sz w:val="22"/>
                              </w:rPr>
                              <w:t xml:space="preserve"> </w:t>
                            </w:r>
                            <w:r>
                              <w:rPr>
                                <w:w w:val="105"/>
                                <w:sz w:val="22"/>
                              </w:rPr>
                              <w:t>procedure</w:t>
                            </w:r>
                            <w:r>
                              <w:rPr>
                                <w:spacing w:val="-14"/>
                                <w:w w:val="105"/>
                                <w:sz w:val="22"/>
                              </w:rPr>
                              <w:t xml:space="preserve"> </w:t>
                            </w:r>
                            <w:r>
                              <w:rPr>
                                <w:w w:val="105"/>
                                <w:sz w:val="22"/>
                              </w:rPr>
                              <w:t>from</w:t>
                            </w:r>
                            <w:r>
                              <w:rPr>
                                <w:spacing w:val="-13"/>
                                <w:w w:val="105"/>
                                <w:sz w:val="22"/>
                              </w:rPr>
                              <w:t xml:space="preserve"> </w:t>
                            </w:r>
                            <w:r>
                              <w:rPr>
                                <w:w w:val="105"/>
                                <w:sz w:val="22"/>
                              </w:rPr>
                              <w:t>2~4.</w:t>
                            </w:r>
                          </w:p>
                          <w:p>
                            <w:pPr>
                              <w:spacing w:before="1" w:line="240" w:lineRule="auto"/>
                              <w:rPr>
                                <w:sz w:val="24"/>
                              </w:rPr>
                            </w:pPr>
                          </w:p>
                          <w:p>
                            <w:pPr>
                              <w:spacing w:before="0"/>
                              <w:ind w:left="4" w:right="0" w:firstLine="0"/>
                              <w:jc w:val="left"/>
                              <w:rPr>
                                <w:b/>
                                <w:sz w:val="20"/>
                              </w:rPr>
                            </w:pPr>
                            <w:r>
                              <w:rPr>
                                <w:b/>
                                <w:w w:val="105"/>
                                <w:sz w:val="20"/>
                              </w:rPr>
                              <w:t>Note:</w:t>
                            </w:r>
                            <w:r>
                              <w:rPr>
                                <w:b/>
                                <w:spacing w:val="-9"/>
                                <w:w w:val="105"/>
                                <w:sz w:val="20"/>
                              </w:rPr>
                              <w:t xml:space="preserve"> </w:t>
                            </w:r>
                            <w:r>
                              <w:rPr>
                                <w:b/>
                                <w:w w:val="105"/>
                                <w:sz w:val="20"/>
                              </w:rPr>
                              <w:t>Do</w:t>
                            </w:r>
                            <w:r>
                              <w:rPr>
                                <w:b/>
                                <w:spacing w:val="-5"/>
                                <w:w w:val="105"/>
                                <w:sz w:val="20"/>
                              </w:rPr>
                              <w:t xml:space="preserve"> </w:t>
                            </w:r>
                            <w:r>
                              <w:rPr>
                                <w:b/>
                                <w:w w:val="105"/>
                                <w:sz w:val="20"/>
                              </w:rPr>
                              <w:t>not</w:t>
                            </w:r>
                            <w:r>
                              <w:rPr>
                                <w:b/>
                                <w:spacing w:val="-6"/>
                                <w:w w:val="105"/>
                                <w:sz w:val="20"/>
                              </w:rPr>
                              <w:t xml:space="preserve"> </w:t>
                            </w:r>
                            <w:r>
                              <w:rPr>
                                <w:b/>
                                <w:w w:val="105"/>
                                <w:sz w:val="20"/>
                              </w:rPr>
                              <w:t>point</w:t>
                            </w:r>
                            <w:r>
                              <w:rPr>
                                <w:b/>
                                <w:spacing w:val="-8"/>
                                <w:w w:val="105"/>
                                <w:sz w:val="20"/>
                              </w:rPr>
                              <w:t xml:space="preserve"> </w:t>
                            </w:r>
                            <w:r>
                              <w:rPr>
                                <w:b/>
                                <w:w w:val="105"/>
                                <w:sz w:val="20"/>
                              </w:rPr>
                              <w:t>the</w:t>
                            </w:r>
                            <w:r>
                              <w:rPr>
                                <w:b/>
                                <w:spacing w:val="-8"/>
                                <w:w w:val="105"/>
                                <w:sz w:val="20"/>
                              </w:rPr>
                              <w:t xml:space="preserve"> </w:t>
                            </w:r>
                            <w:r>
                              <w:rPr>
                                <w:b/>
                                <w:w w:val="105"/>
                                <w:sz w:val="20"/>
                              </w:rPr>
                              <w:t>lance</w:t>
                            </w:r>
                            <w:r>
                              <w:rPr>
                                <w:b/>
                                <w:spacing w:val="-7"/>
                                <w:w w:val="105"/>
                                <w:sz w:val="20"/>
                              </w:rPr>
                              <w:t xml:space="preserve"> </w:t>
                            </w:r>
                            <w:r>
                              <w:rPr>
                                <w:b/>
                                <w:w w:val="105"/>
                                <w:sz w:val="20"/>
                              </w:rPr>
                              <w:t>at</w:t>
                            </w:r>
                            <w:r>
                              <w:rPr>
                                <w:b/>
                                <w:spacing w:val="-9"/>
                                <w:w w:val="105"/>
                                <w:sz w:val="20"/>
                              </w:rPr>
                              <w:t xml:space="preserve"> </w:t>
                            </w:r>
                            <w:r>
                              <w:rPr>
                                <w:b/>
                                <w:w w:val="105"/>
                                <w:sz w:val="20"/>
                              </w:rPr>
                              <w:t>any</w:t>
                            </w:r>
                            <w:r>
                              <w:rPr>
                                <w:b/>
                                <w:spacing w:val="-5"/>
                                <w:w w:val="105"/>
                                <w:sz w:val="20"/>
                              </w:rPr>
                              <w:t xml:space="preserve"> </w:t>
                            </w:r>
                            <w:r>
                              <w:rPr>
                                <w:b/>
                                <w:w w:val="105"/>
                                <w:sz w:val="20"/>
                              </w:rPr>
                              <w:t>person</w:t>
                            </w:r>
                            <w:r>
                              <w:rPr>
                                <w:b/>
                                <w:spacing w:val="-11"/>
                                <w:w w:val="105"/>
                                <w:sz w:val="20"/>
                              </w:rPr>
                              <w:t xml:space="preserve"> </w:t>
                            </w:r>
                            <w:r>
                              <w:rPr>
                                <w:b/>
                                <w:w w:val="105"/>
                                <w:sz w:val="20"/>
                              </w:rPr>
                              <w:t>at</w:t>
                            </w:r>
                            <w:r>
                              <w:rPr>
                                <w:b/>
                                <w:spacing w:val="-8"/>
                                <w:w w:val="105"/>
                                <w:sz w:val="20"/>
                              </w:rPr>
                              <w:t xml:space="preserve"> </w:t>
                            </w:r>
                            <w:r>
                              <w:rPr>
                                <w:b/>
                                <w:w w:val="105"/>
                                <w:sz w:val="20"/>
                              </w:rPr>
                              <w:t>any</w:t>
                            </w:r>
                            <w:r>
                              <w:rPr>
                                <w:b/>
                                <w:spacing w:val="-7"/>
                                <w:w w:val="105"/>
                                <w:sz w:val="20"/>
                              </w:rPr>
                              <w:t xml:space="preserve"> </w:t>
                            </w:r>
                            <w:r>
                              <w:rPr>
                                <w:b/>
                                <w:w w:val="105"/>
                                <w:sz w:val="20"/>
                              </w:rPr>
                              <w:t>time.</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5pt;margin-top:42.55pt;height:155.25pt;width:456.7pt;z-index:251761664;mso-width-relative:page;mso-height-relative:page;" fillcolor="#FFFFFF [3201]" filled="t" stroked="t" coordsize="21600,21600" o:gfxdata="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cuM4NcAAAAKAQAADwAAAAAAAAABACAAAAAiAAAAZHJzL2Rvd25yZXYueG1sUEsB&#10;AhQAFAAAAAgAh07iQOaPmsZoAgAAyAQAAA4AAAAAAAAAAQAgAAAAJgEAAGRycy9lMm9Eb2MueG1s&#10;UEsFBgAAAAAGAAYAWQEAAAAGAAAAAA==&#10;">
                <v:fill on="t" focussize="0,0"/>
                <v:stroke weight="0.5pt" color="#000000 [3204]" joinstyle="round"/>
                <v:imagedata o:title=""/>
                <o:lock v:ext="edit" aspectratio="f"/>
                <v:textbox>
                  <w:txbxContent>
                    <w:p>
                      <w:pPr>
                        <w:spacing w:before="0"/>
                        <w:ind w:left="4" w:right="0" w:firstLine="0"/>
                        <w:jc w:val="left"/>
                        <w:rPr>
                          <w:rFonts w:ascii="Arial"/>
                          <w:b/>
                          <w:sz w:val="22"/>
                        </w:rPr>
                      </w:pPr>
                      <w:r>
                        <w:rPr>
                          <w:rFonts w:ascii="Arial"/>
                          <w:b/>
                          <w:spacing w:val="-1"/>
                          <w:w w:val="105"/>
                          <w:sz w:val="22"/>
                        </w:rPr>
                        <w:t>Prepare</w:t>
                      </w:r>
                      <w:r>
                        <w:rPr>
                          <w:rFonts w:ascii="Arial"/>
                          <w:b/>
                          <w:spacing w:val="-15"/>
                          <w:w w:val="105"/>
                          <w:sz w:val="22"/>
                        </w:rPr>
                        <w:t xml:space="preserve"> </w:t>
                      </w:r>
                      <w:r>
                        <w:rPr>
                          <w:rFonts w:ascii="Arial"/>
                          <w:b/>
                          <w:spacing w:val="-1"/>
                          <w:w w:val="105"/>
                          <w:sz w:val="22"/>
                        </w:rPr>
                        <w:t>for</w:t>
                      </w:r>
                      <w:r>
                        <w:rPr>
                          <w:rFonts w:ascii="Arial"/>
                          <w:b/>
                          <w:spacing w:val="-15"/>
                          <w:w w:val="105"/>
                          <w:sz w:val="22"/>
                        </w:rPr>
                        <w:t xml:space="preserve"> </w:t>
                      </w:r>
                      <w:r>
                        <w:rPr>
                          <w:rFonts w:ascii="Arial"/>
                          <w:b/>
                          <w:w w:val="105"/>
                          <w:sz w:val="22"/>
                        </w:rPr>
                        <w:t>blasting</w:t>
                      </w:r>
                    </w:p>
                    <w:p>
                      <w:pPr>
                        <w:spacing w:before="11" w:line="240" w:lineRule="auto"/>
                        <w:rPr>
                          <w:rFonts w:ascii="Arial"/>
                          <w:b/>
                          <w:sz w:val="22"/>
                        </w:rPr>
                      </w:pPr>
                    </w:p>
                    <w:p>
                      <w:pPr>
                        <w:numPr>
                          <w:ilvl w:val="0"/>
                          <w:numId w:val="27"/>
                        </w:numPr>
                        <w:tabs>
                          <w:tab w:val="left" w:pos="684"/>
                        </w:tabs>
                        <w:spacing w:before="0"/>
                        <w:ind w:left="684" w:right="0" w:hanging="341"/>
                        <w:jc w:val="left"/>
                        <w:rPr>
                          <w:sz w:val="22"/>
                        </w:rPr>
                      </w:pPr>
                      <w:r>
                        <w:rPr>
                          <w:w w:val="105"/>
                          <w:sz w:val="22"/>
                        </w:rPr>
                        <w:t>Hold</w:t>
                      </w:r>
                      <w:r>
                        <w:rPr>
                          <w:spacing w:val="-12"/>
                          <w:w w:val="105"/>
                          <w:sz w:val="22"/>
                        </w:rPr>
                        <w:t xml:space="preserve"> </w:t>
                      </w:r>
                      <w:r>
                        <w:rPr>
                          <w:w w:val="105"/>
                          <w:sz w:val="22"/>
                        </w:rPr>
                        <w:t>the</w:t>
                      </w:r>
                      <w:r>
                        <w:rPr>
                          <w:spacing w:val="-9"/>
                          <w:w w:val="105"/>
                          <w:sz w:val="22"/>
                        </w:rPr>
                        <w:t xml:space="preserve"> </w:t>
                      </w:r>
                      <w:r>
                        <w:rPr>
                          <w:w w:val="105"/>
                          <w:sz w:val="22"/>
                        </w:rPr>
                        <w:t>trigger</w:t>
                      </w:r>
                      <w:r>
                        <w:rPr>
                          <w:spacing w:val="-9"/>
                          <w:w w:val="105"/>
                          <w:sz w:val="22"/>
                        </w:rPr>
                        <w:t xml:space="preserve"> </w:t>
                      </w:r>
                      <w:r>
                        <w:rPr>
                          <w:w w:val="105"/>
                          <w:sz w:val="22"/>
                        </w:rPr>
                        <w:t>gun</w:t>
                      </w:r>
                      <w:r>
                        <w:rPr>
                          <w:spacing w:val="-10"/>
                          <w:w w:val="105"/>
                          <w:sz w:val="22"/>
                        </w:rPr>
                        <w:t xml:space="preserve"> </w:t>
                      </w:r>
                      <w:r>
                        <w:rPr>
                          <w:w w:val="105"/>
                          <w:sz w:val="22"/>
                        </w:rPr>
                        <w:t>with</w:t>
                      </w:r>
                      <w:r>
                        <w:rPr>
                          <w:spacing w:val="-7"/>
                          <w:w w:val="105"/>
                          <w:sz w:val="22"/>
                        </w:rPr>
                        <w:t xml:space="preserve"> </w:t>
                      </w:r>
                      <w:r>
                        <w:rPr>
                          <w:w w:val="105"/>
                          <w:sz w:val="22"/>
                        </w:rPr>
                        <w:t>2</w:t>
                      </w:r>
                      <w:r>
                        <w:rPr>
                          <w:spacing w:val="-12"/>
                          <w:w w:val="105"/>
                          <w:sz w:val="22"/>
                        </w:rPr>
                        <w:t xml:space="preserve"> </w:t>
                      </w:r>
                      <w:r>
                        <w:rPr>
                          <w:w w:val="105"/>
                          <w:sz w:val="22"/>
                        </w:rPr>
                        <w:t>hands,</w:t>
                      </w:r>
                      <w:r>
                        <w:rPr>
                          <w:spacing w:val="-11"/>
                          <w:w w:val="105"/>
                          <w:sz w:val="22"/>
                        </w:rPr>
                        <w:t xml:space="preserve"> </w:t>
                      </w:r>
                      <w:r>
                        <w:rPr>
                          <w:w w:val="105"/>
                          <w:sz w:val="22"/>
                        </w:rPr>
                        <w:t>1</w:t>
                      </w:r>
                      <w:r>
                        <w:rPr>
                          <w:spacing w:val="-12"/>
                          <w:w w:val="105"/>
                          <w:sz w:val="22"/>
                        </w:rPr>
                        <w:t xml:space="preserve"> </w:t>
                      </w:r>
                      <w:r>
                        <w:rPr>
                          <w:w w:val="105"/>
                          <w:sz w:val="22"/>
                        </w:rPr>
                        <w:t>on</w:t>
                      </w:r>
                      <w:r>
                        <w:rPr>
                          <w:spacing w:val="-12"/>
                          <w:w w:val="105"/>
                          <w:sz w:val="22"/>
                        </w:rPr>
                        <w:t xml:space="preserve"> </w:t>
                      </w:r>
                      <w:r>
                        <w:rPr>
                          <w:w w:val="105"/>
                          <w:sz w:val="22"/>
                        </w:rPr>
                        <w:t>the</w:t>
                      </w:r>
                      <w:r>
                        <w:rPr>
                          <w:spacing w:val="-11"/>
                          <w:w w:val="105"/>
                          <w:sz w:val="22"/>
                        </w:rPr>
                        <w:t xml:space="preserve"> </w:t>
                      </w:r>
                      <w:r>
                        <w:rPr>
                          <w:w w:val="105"/>
                          <w:sz w:val="22"/>
                        </w:rPr>
                        <w:t>trigger</w:t>
                      </w:r>
                      <w:r>
                        <w:rPr>
                          <w:spacing w:val="-9"/>
                          <w:w w:val="105"/>
                          <w:sz w:val="22"/>
                        </w:rPr>
                        <w:t xml:space="preserve"> </w:t>
                      </w:r>
                      <w:r>
                        <w:rPr>
                          <w:w w:val="105"/>
                          <w:sz w:val="22"/>
                        </w:rPr>
                        <w:t>and</w:t>
                      </w:r>
                      <w:r>
                        <w:rPr>
                          <w:spacing w:val="-10"/>
                          <w:w w:val="105"/>
                          <w:sz w:val="22"/>
                        </w:rPr>
                        <w:t xml:space="preserve"> </w:t>
                      </w:r>
                      <w:r>
                        <w:rPr>
                          <w:w w:val="105"/>
                          <w:sz w:val="22"/>
                        </w:rPr>
                        <w:t>the</w:t>
                      </w:r>
                      <w:r>
                        <w:rPr>
                          <w:spacing w:val="-9"/>
                          <w:w w:val="105"/>
                          <w:sz w:val="22"/>
                        </w:rPr>
                        <w:t xml:space="preserve"> </w:t>
                      </w:r>
                      <w:r>
                        <w:rPr>
                          <w:w w:val="105"/>
                          <w:sz w:val="22"/>
                        </w:rPr>
                        <w:t>other</w:t>
                      </w:r>
                      <w:r>
                        <w:rPr>
                          <w:spacing w:val="-11"/>
                          <w:w w:val="105"/>
                          <w:sz w:val="22"/>
                        </w:rPr>
                        <w:t xml:space="preserve"> </w:t>
                      </w:r>
                      <w:r>
                        <w:rPr>
                          <w:w w:val="105"/>
                          <w:sz w:val="22"/>
                        </w:rPr>
                        <w:t>on</w:t>
                      </w:r>
                      <w:r>
                        <w:rPr>
                          <w:spacing w:val="-12"/>
                          <w:w w:val="105"/>
                          <w:sz w:val="22"/>
                        </w:rPr>
                        <w:t xml:space="preserve"> </w:t>
                      </w:r>
                      <w:r>
                        <w:rPr>
                          <w:w w:val="105"/>
                          <w:sz w:val="22"/>
                        </w:rPr>
                        <w:t>the</w:t>
                      </w:r>
                      <w:r>
                        <w:rPr>
                          <w:spacing w:val="-9"/>
                          <w:w w:val="105"/>
                          <w:sz w:val="22"/>
                        </w:rPr>
                        <w:t xml:space="preserve"> </w:t>
                      </w:r>
                      <w:r>
                        <w:rPr>
                          <w:w w:val="105"/>
                          <w:sz w:val="22"/>
                        </w:rPr>
                        <w:t>handle.</w:t>
                      </w:r>
                    </w:p>
                    <w:p>
                      <w:pPr>
                        <w:numPr>
                          <w:ilvl w:val="0"/>
                          <w:numId w:val="27"/>
                        </w:numPr>
                        <w:tabs>
                          <w:tab w:val="left" w:pos="684"/>
                        </w:tabs>
                        <w:spacing w:before="6"/>
                        <w:ind w:left="684" w:right="0" w:hanging="341"/>
                        <w:jc w:val="left"/>
                        <w:rPr>
                          <w:sz w:val="22"/>
                        </w:rPr>
                      </w:pPr>
                      <w:r>
                        <w:rPr>
                          <w:spacing w:val="-1"/>
                          <w:w w:val="105"/>
                          <w:sz w:val="22"/>
                        </w:rPr>
                        <w:t>With</w:t>
                      </w:r>
                      <w:r>
                        <w:rPr>
                          <w:spacing w:val="-13"/>
                          <w:w w:val="105"/>
                          <w:sz w:val="22"/>
                        </w:rPr>
                        <w:t xml:space="preserve"> </w:t>
                      </w:r>
                      <w:r>
                        <w:rPr>
                          <w:spacing w:val="-1"/>
                          <w:w w:val="105"/>
                          <w:sz w:val="22"/>
                        </w:rPr>
                        <w:t>the</w:t>
                      </w:r>
                      <w:r>
                        <w:rPr>
                          <w:spacing w:val="-10"/>
                          <w:w w:val="105"/>
                          <w:sz w:val="22"/>
                        </w:rPr>
                        <w:t xml:space="preserve"> </w:t>
                      </w:r>
                      <w:r>
                        <w:rPr>
                          <w:spacing w:val="-1"/>
                          <w:w w:val="105"/>
                          <w:sz w:val="22"/>
                        </w:rPr>
                        <w:t>lance</w:t>
                      </w:r>
                      <w:r>
                        <w:rPr>
                          <w:spacing w:val="-12"/>
                          <w:w w:val="105"/>
                          <w:sz w:val="22"/>
                        </w:rPr>
                        <w:t xml:space="preserve"> </w:t>
                      </w:r>
                      <w:r>
                        <w:rPr>
                          <w:spacing w:val="-1"/>
                          <w:w w:val="105"/>
                          <w:sz w:val="22"/>
                        </w:rPr>
                        <w:t>assembly</w:t>
                      </w:r>
                      <w:r>
                        <w:rPr>
                          <w:spacing w:val="-13"/>
                          <w:w w:val="105"/>
                          <w:sz w:val="22"/>
                        </w:rPr>
                        <w:t xml:space="preserve"> </w:t>
                      </w:r>
                      <w:r>
                        <w:rPr>
                          <w:w w:val="105"/>
                          <w:sz w:val="22"/>
                        </w:rPr>
                        <w:t>pointing</w:t>
                      </w:r>
                      <w:r>
                        <w:rPr>
                          <w:spacing w:val="-12"/>
                          <w:w w:val="105"/>
                          <w:sz w:val="22"/>
                        </w:rPr>
                        <w:t xml:space="preserve"> </w:t>
                      </w:r>
                      <w:r>
                        <w:rPr>
                          <w:w w:val="105"/>
                          <w:sz w:val="22"/>
                        </w:rPr>
                        <w:t>down</w:t>
                      </w:r>
                    </w:p>
                    <w:p>
                      <w:pPr>
                        <w:numPr>
                          <w:ilvl w:val="0"/>
                          <w:numId w:val="27"/>
                        </w:numPr>
                        <w:tabs>
                          <w:tab w:val="left" w:pos="684"/>
                        </w:tabs>
                        <w:spacing w:before="6" w:line="244" w:lineRule="auto"/>
                        <w:ind w:left="683" w:right="-15" w:hanging="341"/>
                        <w:jc w:val="left"/>
                        <w:rPr>
                          <w:sz w:val="22"/>
                        </w:rPr>
                      </w:pPr>
                      <w:r>
                        <w:rPr>
                          <w:w w:val="105"/>
                          <w:sz w:val="22"/>
                        </w:rPr>
                        <w:t>Slowly</w:t>
                      </w:r>
                      <w:r>
                        <w:rPr>
                          <w:spacing w:val="9"/>
                          <w:w w:val="105"/>
                          <w:sz w:val="22"/>
                        </w:rPr>
                        <w:t xml:space="preserve"> </w:t>
                      </w:r>
                      <w:r>
                        <w:rPr>
                          <w:w w:val="105"/>
                          <w:sz w:val="22"/>
                        </w:rPr>
                        <w:t>press</w:t>
                      </w:r>
                      <w:r>
                        <w:rPr>
                          <w:spacing w:val="11"/>
                          <w:w w:val="105"/>
                          <w:sz w:val="22"/>
                        </w:rPr>
                        <w:t xml:space="preserve"> </w:t>
                      </w:r>
                      <w:r>
                        <w:rPr>
                          <w:w w:val="105"/>
                          <w:sz w:val="22"/>
                        </w:rPr>
                        <w:t>on</w:t>
                      </w:r>
                      <w:r>
                        <w:rPr>
                          <w:spacing w:val="9"/>
                          <w:w w:val="105"/>
                          <w:sz w:val="22"/>
                        </w:rPr>
                        <w:t xml:space="preserve"> </w:t>
                      </w:r>
                      <w:r>
                        <w:rPr>
                          <w:w w:val="105"/>
                          <w:sz w:val="22"/>
                        </w:rPr>
                        <w:t>the</w:t>
                      </w:r>
                      <w:r>
                        <w:rPr>
                          <w:spacing w:val="10"/>
                          <w:w w:val="105"/>
                          <w:sz w:val="22"/>
                        </w:rPr>
                        <w:t xml:space="preserve"> </w:t>
                      </w:r>
                      <w:r>
                        <w:rPr>
                          <w:w w:val="105"/>
                          <w:sz w:val="22"/>
                        </w:rPr>
                        <w:t>trigger</w:t>
                      </w:r>
                      <w:r>
                        <w:rPr>
                          <w:spacing w:val="9"/>
                          <w:w w:val="105"/>
                          <w:sz w:val="22"/>
                        </w:rPr>
                        <w:t xml:space="preserve"> </w:t>
                      </w:r>
                      <w:r>
                        <w:rPr>
                          <w:w w:val="105"/>
                          <w:sz w:val="22"/>
                        </w:rPr>
                        <w:t>to</w:t>
                      </w:r>
                      <w:r>
                        <w:rPr>
                          <w:spacing w:val="10"/>
                          <w:w w:val="105"/>
                          <w:sz w:val="22"/>
                        </w:rPr>
                        <w:t xml:space="preserve"> </w:t>
                      </w:r>
                      <w:r>
                        <w:rPr>
                          <w:w w:val="105"/>
                          <w:sz w:val="22"/>
                        </w:rPr>
                        <w:t>bring</w:t>
                      </w:r>
                      <w:r>
                        <w:rPr>
                          <w:spacing w:val="7"/>
                          <w:w w:val="105"/>
                          <w:sz w:val="22"/>
                        </w:rPr>
                        <w:t xml:space="preserve"> </w:t>
                      </w:r>
                      <w:r>
                        <w:rPr>
                          <w:w w:val="105"/>
                          <w:sz w:val="22"/>
                        </w:rPr>
                        <w:t>up</w:t>
                      </w:r>
                      <w:r>
                        <w:rPr>
                          <w:spacing w:val="9"/>
                          <w:w w:val="105"/>
                          <w:sz w:val="22"/>
                        </w:rPr>
                        <w:t xml:space="preserve"> </w:t>
                      </w:r>
                      <w:r>
                        <w:rPr>
                          <w:w w:val="105"/>
                          <w:sz w:val="22"/>
                        </w:rPr>
                        <w:t>pressure</w:t>
                      </w:r>
                      <w:r>
                        <w:rPr>
                          <w:spacing w:val="10"/>
                          <w:w w:val="105"/>
                          <w:sz w:val="22"/>
                        </w:rPr>
                        <w:t xml:space="preserve"> </w:t>
                      </w:r>
                      <w:r>
                        <w:rPr>
                          <w:w w:val="105"/>
                          <w:sz w:val="22"/>
                        </w:rPr>
                        <w:t>with</w:t>
                      </w:r>
                      <w:r>
                        <w:rPr>
                          <w:spacing w:val="12"/>
                          <w:w w:val="105"/>
                          <w:sz w:val="22"/>
                        </w:rPr>
                        <w:t xml:space="preserve"> </w:t>
                      </w:r>
                      <w:r>
                        <w:rPr>
                          <w:w w:val="105"/>
                          <w:sz w:val="22"/>
                        </w:rPr>
                        <w:t>the</w:t>
                      </w:r>
                      <w:r>
                        <w:rPr>
                          <w:spacing w:val="9"/>
                          <w:w w:val="105"/>
                          <w:sz w:val="22"/>
                        </w:rPr>
                        <w:t xml:space="preserve"> </w:t>
                      </w:r>
                      <w:r>
                        <w:rPr>
                          <w:w w:val="105"/>
                          <w:sz w:val="22"/>
                        </w:rPr>
                        <w:t>lance</w:t>
                      </w:r>
                      <w:r>
                        <w:rPr>
                          <w:spacing w:val="10"/>
                          <w:w w:val="105"/>
                          <w:sz w:val="22"/>
                        </w:rPr>
                        <w:t xml:space="preserve"> </w:t>
                      </w:r>
                      <w:r>
                        <w:rPr>
                          <w:w w:val="105"/>
                          <w:sz w:val="22"/>
                        </w:rPr>
                        <w:t>assembly</w:t>
                      </w:r>
                      <w:r>
                        <w:rPr>
                          <w:spacing w:val="7"/>
                          <w:w w:val="105"/>
                          <w:sz w:val="22"/>
                        </w:rPr>
                        <w:t xml:space="preserve"> </w:t>
                      </w:r>
                      <w:r>
                        <w:rPr>
                          <w:w w:val="105"/>
                          <w:sz w:val="22"/>
                        </w:rPr>
                        <w:t>pointing</w:t>
                      </w:r>
                      <w:r>
                        <w:rPr>
                          <w:spacing w:val="7"/>
                          <w:w w:val="105"/>
                          <w:sz w:val="22"/>
                        </w:rPr>
                        <w:t xml:space="preserve"> </w:t>
                      </w:r>
                      <w:r>
                        <w:rPr>
                          <w:w w:val="105"/>
                          <w:sz w:val="22"/>
                        </w:rPr>
                        <w:t>in</w:t>
                      </w:r>
                      <w:r>
                        <w:rPr>
                          <w:spacing w:val="-55"/>
                          <w:w w:val="105"/>
                          <w:sz w:val="22"/>
                        </w:rPr>
                        <w:t xml:space="preserve"> </w:t>
                      </w:r>
                      <w:r>
                        <w:rPr>
                          <w:w w:val="105"/>
                          <w:sz w:val="22"/>
                        </w:rPr>
                        <w:t>the</w:t>
                      </w:r>
                      <w:r>
                        <w:rPr>
                          <w:spacing w:val="-1"/>
                          <w:w w:val="105"/>
                          <w:sz w:val="22"/>
                        </w:rPr>
                        <w:t xml:space="preserve"> </w:t>
                      </w:r>
                      <w:r>
                        <w:rPr>
                          <w:w w:val="105"/>
                          <w:sz w:val="22"/>
                        </w:rPr>
                        <w:t>downward</w:t>
                      </w:r>
                      <w:r>
                        <w:rPr>
                          <w:spacing w:val="-1"/>
                          <w:w w:val="105"/>
                          <w:sz w:val="22"/>
                        </w:rPr>
                        <w:t xml:space="preserve"> </w:t>
                      </w:r>
                      <w:r>
                        <w:rPr>
                          <w:w w:val="105"/>
                          <w:sz w:val="22"/>
                        </w:rPr>
                        <w:t>direction.</w:t>
                      </w:r>
                    </w:p>
                    <w:p>
                      <w:pPr>
                        <w:numPr>
                          <w:ilvl w:val="0"/>
                          <w:numId w:val="27"/>
                        </w:numPr>
                        <w:tabs>
                          <w:tab w:val="left" w:pos="684"/>
                        </w:tabs>
                        <w:spacing w:before="5"/>
                        <w:ind w:left="684" w:right="0" w:hanging="341"/>
                        <w:jc w:val="left"/>
                        <w:rPr>
                          <w:sz w:val="22"/>
                        </w:rPr>
                      </w:pPr>
                      <w:r>
                        <w:rPr>
                          <w:sz w:val="22"/>
                        </w:rPr>
                        <w:t>Check</w:t>
                      </w:r>
                      <w:r>
                        <w:rPr>
                          <w:spacing w:val="9"/>
                          <w:sz w:val="22"/>
                        </w:rPr>
                        <w:t xml:space="preserve"> </w:t>
                      </w:r>
                      <w:r>
                        <w:rPr>
                          <w:sz w:val="22"/>
                        </w:rPr>
                        <w:t>that</w:t>
                      </w:r>
                      <w:r>
                        <w:rPr>
                          <w:spacing w:val="12"/>
                          <w:sz w:val="22"/>
                        </w:rPr>
                        <w:t xml:space="preserve"> </w:t>
                      </w:r>
                      <w:r>
                        <w:rPr>
                          <w:sz w:val="22"/>
                        </w:rPr>
                        <w:t>no</w:t>
                      </w:r>
                      <w:r>
                        <w:rPr>
                          <w:spacing w:val="12"/>
                          <w:sz w:val="22"/>
                        </w:rPr>
                        <w:t xml:space="preserve"> </w:t>
                      </w:r>
                      <w:r>
                        <w:rPr>
                          <w:sz w:val="22"/>
                        </w:rPr>
                        <w:t>over</w:t>
                      </w:r>
                      <w:r>
                        <w:rPr>
                          <w:spacing w:val="11"/>
                          <w:sz w:val="22"/>
                        </w:rPr>
                        <w:t xml:space="preserve"> </w:t>
                      </w:r>
                      <w:r>
                        <w:rPr>
                          <w:sz w:val="22"/>
                        </w:rPr>
                        <w:t>pressure</w:t>
                      </w:r>
                      <w:r>
                        <w:rPr>
                          <w:spacing w:val="13"/>
                          <w:sz w:val="22"/>
                        </w:rPr>
                        <w:t xml:space="preserve"> </w:t>
                      </w:r>
                      <w:r>
                        <w:rPr>
                          <w:sz w:val="22"/>
                        </w:rPr>
                        <w:t>and</w:t>
                      </w:r>
                      <w:r>
                        <w:rPr>
                          <w:spacing w:val="12"/>
                          <w:sz w:val="22"/>
                        </w:rPr>
                        <w:t xml:space="preserve"> </w:t>
                      </w:r>
                      <w:r>
                        <w:rPr>
                          <w:sz w:val="22"/>
                        </w:rPr>
                        <w:t>no</w:t>
                      </w:r>
                      <w:r>
                        <w:rPr>
                          <w:spacing w:val="12"/>
                          <w:sz w:val="22"/>
                        </w:rPr>
                        <w:t xml:space="preserve"> </w:t>
                      </w:r>
                      <w:r>
                        <w:rPr>
                          <w:sz w:val="22"/>
                        </w:rPr>
                        <w:t>leaking</w:t>
                      </w:r>
                      <w:r>
                        <w:rPr>
                          <w:spacing w:val="6"/>
                          <w:sz w:val="22"/>
                        </w:rPr>
                        <w:t xml:space="preserve"> </w:t>
                      </w:r>
                      <w:r>
                        <w:rPr>
                          <w:sz w:val="22"/>
                        </w:rPr>
                        <w:t>on</w:t>
                      </w:r>
                      <w:r>
                        <w:rPr>
                          <w:spacing w:val="11"/>
                          <w:sz w:val="22"/>
                        </w:rPr>
                        <w:t xml:space="preserve"> </w:t>
                      </w:r>
                      <w:r>
                        <w:rPr>
                          <w:sz w:val="22"/>
                        </w:rPr>
                        <w:t>the</w:t>
                      </w:r>
                      <w:r>
                        <w:rPr>
                          <w:spacing w:val="14"/>
                          <w:sz w:val="22"/>
                        </w:rPr>
                        <w:t xml:space="preserve"> </w:t>
                      </w:r>
                      <w:r>
                        <w:rPr>
                          <w:sz w:val="22"/>
                        </w:rPr>
                        <w:t>fittings.</w:t>
                      </w:r>
                    </w:p>
                    <w:p>
                      <w:pPr>
                        <w:numPr>
                          <w:ilvl w:val="0"/>
                          <w:numId w:val="27"/>
                        </w:numPr>
                        <w:tabs>
                          <w:tab w:val="left" w:pos="684"/>
                        </w:tabs>
                        <w:spacing w:before="6"/>
                        <w:ind w:left="684" w:right="0" w:hanging="341"/>
                        <w:jc w:val="left"/>
                        <w:rPr>
                          <w:sz w:val="22"/>
                        </w:rPr>
                      </w:pPr>
                      <w:r>
                        <w:rPr>
                          <w:sz w:val="22"/>
                        </w:rPr>
                        <w:t>Release</w:t>
                      </w:r>
                      <w:r>
                        <w:rPr>
                          <w:spacing w:val="17"/>
                          <w:sz w:val="22"/>
                        </w:rPr>
                        <w:t xml:space="preserve"> </w:t>
                      </w:r>
                      <w:r>
                        <w:rPr>
                          <w:sz w:val="22"/>
                        </w:rPr>
                        <w:t>the</w:t>
                      </w:r>
                      <w:r>
                        <w:rPr>
                          <w:spacing w:val="17"/>
                          <w:sz w:val="22"/>
                        </w:rPr>
                        <w:t xml:space="preserve"> </w:t>
                      </w:r>
                      <w:r>
                        <w:rPr>
                          <w:sz w:val="22"/>
                        </w:rPr>
                        <w:t>trigger</w:t>
                      </w:r>
                      <w:r>
                        <w:rPr>
                          <w:spacing w:val="12"/>
                          <w:sz w:val="22"/>
                        </w:rPr>
                        <w:t xml:space="preserve"> </w:t>
                      </w:r>
                      <w:r>
                        <w:rPr>
                          <w:sz w:val="22"/>
                        </w:rPr>
                        <w:t>and</w:t>
                      </w:r>
                      <w:r>
                        <w:rPr>
                          <w:spacing w:val="16"/>
                          <w:sz w:val="22"/>
                        </w:rPr>
                        <w:t xml:space="preserve"> </w:t>
                      </w:r>
                      <w:r>
                        <w:rPr>
                          <w:sz w:val="22"/>
                        </w:rPr>
                        <w:t>make</w:t>
                      </w:r>
                      <w:r>
                        <w:rPr>
                          <w:spacing w:val="13"/>
                          <w:sz w:val="22"/>
                        </w:rPr>
                        <w:t xml:space="preserve"> </w:t>
                      </w:r>
                      <w:r>
                        <w:rPr>
                          <w:sz w:val="22"/>
                        </w:rPr>
                        <w:t>any</w:t>
                      </w:r>
                      <w:r>
                        <w:rPr>
                          <w:spacing w:val="14"/>
                          <w:sz w:val="22"/>
                        </w:rPr>
                        <w:t xml:space="preserve"> </w:t>
                      </w:r>
                      <w:r>
                        <w:rPr>
                          <w:sz w:val="22"/>
                        </w:rPr>
                        <w:t>holding</w:t>
                      </w:r>
                      <w:r>
                        <w:rPr>
                          <w:spacing w:val="9"/>
                          <w:sz w:val="22"/>
                        </w:rPr>
                        <w:t xml:space="preserve"> </w:t>
                      </w:r>
                      <w:r>
                        <w:rPr>
                          <w:sz w:val="22"/>
                        </w:rPr>
                        <w:t>position</w:t>
                      </w:r>
                      <w:r>
                        <w:rPr>
                          <w:spacing w:val="16"/>
                          <w:sz w:val="22"/>
                        </w:rPr>
                        <w:t xml:space="preserve"> </w:t>
                      </w:r>
                      <w:r>
                        <w:rPr>
                          <w:sz w:val="22"/>
                        </w:rPr>
                        <w:t>adjustment.</w:t>
                      </w:r>
                    </w:p>
                    <w:p>
                      <w:pPr>
                        <w:numPr>
                          <w:ilvl w:val="0"/>
                          <w:numId w:val="27"/>
                        </w:numPr>
                        <w:tabs>
                          <w:tab w:val="left" w:pos="684"/>
                        </w:tabs>
                        <w:spacing w:before="6"/>
                        <w:ind w:left="684" w:right="0" w:hanging="341"/>
                        <w:jc w:val="left"/>
                        <w:rPr>
                          <w:sz w:val="22"/>
                        </w:rPr>
                      </w:pPr>
                      <w:r>
                        <w:rPr>
                          <w:w w:val="105"/>
                          <w:sz w:val="22"/>
                        </w:rPr>
                        <w:t>Start</w:t>
                      </w:r>
                      <w:r>
                        <w:rPr>
                          <w:spacing w:val="-13"/>
                          <w:w w:val="105"/>
                          <w:sz w:val="22"/>
                        </w:rPr>
                        <w:t xml:space="preserve"> </w:t>
                      </w:r>
                      <w:r>
                        <w:rPr>
                          <w:w w:val="105"/>
                          <w:sz w:val="22"/>
                        </w:rPr>
                        <w:t>blasting</w:t>
                      </w:r>
                      <w:r>
                        <w:rPr>
                          <w:spacing w:val="-14"/>
                          <w:w w:val="105"/>
                          <w:sz w:val="22"/>
                        </w:rPr>
                        <w:t xml:space="preserve"> </w:t>
                      </w:r>
                      <w:r>
                        <w:rPr>
                          <w:w w:val="105"/>
                          <w:sz w:val="22"/>
                        </w:rPr>
                        <w:t>by</w:t>
                      </w:r>
                      <w:r>
                        <w:rPr>
                          <w:spacing w:val="-15"/>
                          <w:w w:val="105"/>
                          <w:sz w:val="22"/>
                        </w:rPr>
                        <w:t xml:space="preserve"> </w:t>
                      </w:r>
                      <w:r>
                        <w:rPr>
                          <w:w w:val="105"/>
                          <w:sz w:val="22"/>
                        </w:rPr>
                        <w:t>follow</w:t>
                      </w:r>
                      <w:r>
                        <w:rPr>
                          <w:spacing w:val="-14"/>
                          <w:w w:val="105"/>
                          <w:sz w:val="22"/>
                        </w:rPr>
                        <w:t xml:space="preserve"> </w:t>
                      </w:r>
                      <w:r>
                        <w:rPr>
                          <w:w w:val="105"/>
                          <w:sz w:val="22"/>
                        </w:rPr>
                        <w:t>the</w:t>
                      </w:r>
                      <w:r>
                        <w:rPr>
                          <w:spacing w:val="-12"/>
                          <w:w w:val="105"/>
                          <w:sz w:val="22"/>
                        </w:rPr>
                        <w:t xml:space="preserve"> </w:t>
                      </w:r>
                      <w:r>
                        <w:rPr>
                          <w:w w:val="105"/>
                          <w:sz w:val="22"/>
                        </w:rPr>
                        <w:t>procedure</w:t>
                      </w:r>
                      <w:r>
                        <w:rPr>
                          <w:spacing w:val="-14"/>
                          <w:w w:val="105"/>
                          <w:sz w:val="22"/>
                        </w:rPr>
                        <w:t xml:space="preserve"> </w:t>
                      </w:r>
                      <w:r>
                        <w:rPr>
                          <w:w w:val="105"/>
                          <w:sz w:val="22"/>
                        </w:rPr>
                        <w:t>from</w:t>
                      </w:r>
                      <w:r>
                        <w:rPr>
                          <w:spacing w:val="-13"/>
                          <w:w w:val="105"/>
                          <w:sz w:val="22"/>
                        </w:rPr>
                        <w:t xml:space="preserve"> </w:t>
                      </w:r>
                      <w:r>
                        <w:rPr>
                          <w:w w:val="105"/>
                          <w:sz w:val="22"/>
                        </w:rPr>
                        <w:t>2~4.</w:t>
                      </w:r>
                    </w:p>
                    <w:p>
                      <w:pPr>
                        <w:spacing w:before="1" w:line="240" w:lineRule="auto"/>
                        <w:rPr>
                          <w:sz w:val="24"/>
                        </w:rPr>
                      </w:pPr>
                    </w:p>
                    <w:p>
                      <w:pPr>
                        <w:spacing w:before="0"/>
                        <w:ind w:left="4" w:right="0" w:firstLine="0"/>
                        <w:jc w:val="left"/>
                        <w:rPr>
                          <w:b/>
                          <w:sz w:val="20"/>
                        </w:rPr>
                      </w:pPr>
                      <w:r>
                        <w:rPr>
                          <w:b/>
                          <w:w w:val="105"/>
                          <w:sz w:val="20"/>
                        </w:rPr>
                        <w:t>Note:</w:t>
                      </w:r>
                      <w:r>
                        <w:rPr>
                          <w:b/>
                          <w:spacing w:val="-9"/>
                          <w:w w:val="105"/>
                          <w:sz w:val="20"/>
                        </w:rPr>
                        <w:t xml:space="preserve"> </w:t>
                      </w:r>
                      <w:r>
                        <w:rPr>
                          <w:b/>
                          <w:w w:val="105"/>
                          <w:sz w:val="20"/>
                        </w:rPr>
                        <w:t>Do</w:t>
                      </w:r>
                      <w:r>
                        <w:rPr>
                          <w:b/>
                          <w:spacing w:val="-5"/>
                          <w:w w:val="105"/>
                          <w:sz w:val="20"/>
                        </w:rPr>
                        <w:t xml:space="preserve"> </w:t>
                      </w:r>
                      <w:r>
                        <w:rPr>
                          <w:b/>
                          <w:w w:val="105"/>
                          <w:sz w:val="20"/>
                        </w:rPr>
                        <w:t>not</w:t>
                      </w:r>
                      <w:r>
                        <w:rPr>
                          <w:b/>
                          <w:spacing w:val="-6"/>
                          <w:w w:val="105"/>
                          <w:sz w:val="20"/>
                        </w:rPr>
                        <w:t xml:space="preserve"> </w:t>
                      </w:r>
                      <w:r>
                        <w:rPr>
                          <w:b/>
                          <w:w w:val="105"/>
                          <w:sz w:val="20"/>
                        </w:rPr>
                        <w:t>point</w:t>
                      </w:r>
                      <w:r>
                        <w:rPr>
                          <w:b/>
                          <w:spacing w:val="-8"/>
                          <w:w w:val="105"/>
                          <w:sz w:val="20"/>
                        </w:rPr>
                        <w:t xml:space="preserve"> </w:t>
                      </w:r>
                      <w:r>
                        <w:rPr>
                          <w:b/>
                          <w:w w:val="105"/>
                          <w:sz w:val="20"/>
                        </w:rPr>
                        <w:t>the</w:t>
                      </w:r>
                      <w:r>
                        <w:rPr>
                          <w:b/>
                          <w:spacing w:val="-8"/>
                          <w:w w:val="105"/>
                          <w:sz w:val="20"/>
                        </w:rPr>
                        <w:t xml:space="preserve"> </w:t>
                      </w:r>
                      <w:r>
                        <w:rPr>
                          <w:b/>
                          <w:w w:val="105"/>
                          <w:sz w:val="20"/>
                        </w:rPr>
                        <w:t>lance</w:t>
                      </w:r>
                      <w:r>
                        <w:rPr>
                          <w:b/>
                          <w:spacing w:val="-7"/>
                          <w:w w:val="105"/>
                          <w:sz w:val="20"/>
                        </w:rPr>
                        <w:t xml:space="preserve"> </w:t>
                      </w:r>
                      <w:r>
                        <w:rPr>
                          <w:b/>
                          <w:w w:val="105"/>
                          <w:sz w:val="20"/>
                        </w:rPr>
                        <w:t>at</w:t>
                      </w:r>
                      <w:r>
                        <w:rPr>
                          <w:b/>
                          <w:spacing w:val="-9"/>
                          <w:w w:val="105"/>
                          <w:sz w:val="20"/>
                        </w:rPr>
                        <w:t xml:space="preserve"> </w:t>
                      </w:r>
                      <w:r>
                        <w:rPr>
                          <w:b/>
                          <w:w w:val="105"/>
                          <w:sz w:val="20"/>
                        </w:rPr>
                        <w:t>any</w:t>
                      </w:r>
                      <w:r>
                        <w:rPr>
                          <w:b/>
                          <w:spacing w:val="-5"/>
                          <w:w w:val="105"/>
                          <w:sz w:val="20"/>
                        </w:rPr>
                        <w:t xml:space="preserve"> </w:t>
                      </w:r>
                      <w:r>
                        <w:rPr>
                          <w:b/>
                          <w:w w:val="105"/>
                          <w:sz w:val="20"/>
                        </w:rPr>
                        <w:t>person</w:t>
                      </w:r>
                      <w:r>
                        <w:rPr>
                          <w:b/>
                          <w:spacing w:val="-11"/>
                          <w:w w:val="105"/>
                          <w:sz w:val="20"/>
                        </w:rPr>
                        <w:t xml:space="preserve"> </w:t>
                      </w:r>
                      <w:r>
                        <w:rPr>
                          <w:b/>
                          <w:w w:val="105"/>
                          <w:sz w:val="20"/>
                        </w:rPr>
                        <w:t>at</w:t>
                      </w:r>
                      <w:r>
                        <w:rPr>
                          <w:b/>
                          <w:spacing w:val="-8"/>
                          <w:w w:val="105"/>
                          <w:sz w:val="20"/>
                        </w:rPr>
                        <w:t xml:space="preserve"> </w:t>
                      </w:r>
                      <w:r>
                        <w:rPr>
                          <w:b/>
                          <w:w w:val="105"/>
                          <w:sz w:val="20"/>
                        </w:rPr>
                        <w:t>any</w:t>
                      </w:r>
                      <w:r>
                        <w:rPr>
                          <w:b/>
                          <w:spacing w:val="-7"/>
                          <w:w w:val="105"/>
                          <w:sz w:val="20"/>
                        </w:rPr>
                        <w:t xml:space="preserve"> </w:t>
                      </w:r>
                      <w:r>
                        <w:rPr>
                          <w:b/>
                          <w:w w:val="105"/>
                          <w:sz w:val="20"/>
                        </w:rPr>
                        <w:t>time.</w:t>
                      </w:r>
                    </w:p>
                    <w:p/>
                  </w:txbxContent>
                </v:textbox>
              </v:shape>
            </w:pict>
          </mc:Fallback>
        </mc:AlternateContent>
      </w:r>
      <w:r>
        <w:rPr>
          <w:position w:val="0"/>
          <w:sz w:val="2"/>
        </w:rPr>
        <mc:AlternateContent>
          <mc:Choice Requires="wpg">
            <w:drawing>
              <wp:inline distT="0" distB="0" distL="114300" distR="114300">
                <wp:extent cx="5466715" cy="17145"/>
                <wp:effectExtent l="0" t="0" r="0" b="0"/>
                <wp:docPr id="409" name="组合 409"/>
                <wp:cNvGraphicFramePr/>
                <a:graphic xmlns:a="http://schemas.openxmlformats.org/drawingml/2006/main">
                  <a:graphicData uri="http://schemas.microsoft.com/office/word/2010/wordprocessingGroup">
                    <wpg:wgp>
                      <wpg:cNvGrpSpPr/>
                      <wpg:grpSpPr>
                        <a:xfrm>
                          <a:off x="0" y="0"/>
                          <a:ext cx="5466715" cy="17145"/>
                          <a:chOff x="0" y="0"/>
                          <a:chExt cx="8609" cy="27"/>
                        </a:xfrm>
                      </wpg:grpSpPr>
                      <wps:wsp>
                        <wps:cNvPr id="408" name="矩形 408"/>
                        <wps:cNvSpPr/>
                        <wps:spPr>
                          <a:xfrm>
                            <a:off x="0" y="0"/>
                            <a:ext cx="8609" cy="27"/>
                          </a:xfrm>
                          <a:prstGeom prst="rect">
                            <a:avLst/>
                          </a:prstGeom>
                          <a:solidFill>
                            <a:srgbClr val="000000"/>
                          </a:solidFill>
                          <a:ln>
                            <a:noFill/>
                          </a:ln>
                        </wps:spPr>
                        <wps:bodyPr upright="1"/>
                      </wps:wsp>
                    </wpg:wgp>
                  </a:graphicData>
                </a:graphic>
              </wp:inline>
            </w:drawing>
          </mc:Choice>
          <mc:Fallback>
            <w:pict>
              <v:group id="_x0000_s1026" o:spid="_x0000_s1026" o:spt="203" style="height:1.35pt;width:430.45pt;" coordsize="8609,27" o:gfxdata="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M6IXf9UAAAADAQAADwAAAAAAAAABACAAAAAiAAAA&#10;ZHJzL2Rvd25yZXYueG1sUEsBAhQAFAAAAAgAh07iQIYWIygKAgAAhwQAAA4AAAAAAAAAAQAgAAAA&#10;JAEAAGRycy9lMm9Eb2MueG1sUEsFBgAAAAAGAAYAWQEAAKAFAAAAAA==&#10;">
                <o:lock v:ext="edit" aspectratio="f"/>
                <v:rect id="_x0000_s1026" o:spid="_x0000_s1026" o:spt="1" style="position:absolute;left:0;top:0;height:27;width:8609;" fillcolor="#000000" filled="t" stroked="f" coordsize="21600,21600" o:gfxdata="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6/sivQAA&#10;ANwAAAAPAAAAAAAAAAEAIAAAACIAAABkcnMvZG93bnJldi54bWxQSwECFAAUAAAACACHTuJAMy8F&#10;njsAAAA5AAAAEAAAAAAAAAABACAAAAAMAQAAZHJzL3NoYXBleG1sLnhtbFBLBQYAAAAABgAGAFsB&#10;AAC2AwAAAAA=&#10;">
                  <v:fill on="t" focussize="0,0"/>
                  <v:stroke on="f"/>
                  <v:imagedata o:title=""/>
                  <o:lock v:ext="edit" aspectratio="f"/>
                </v:rect>
                <w10:wrap type="none"/>
                <w10:anchorlock/>
              </v:group>
            </w:pict>
          </mc:Fallback>
        </mc:AlternateContent>
      </w:r>
    </w:p>
    <w:p>
      <w:pPr>
        <w:spacing w:after="0" w:line="26" w:lineRule="exact"/>
        <w:rPr>
          <w:sz w:val="2"/>
        </w:rPr>
      </w:pPr>
    </w:p>
    <w:p>
      <w:pPr>
        <w:bidi w:val="0"/>
        <w:rPr>
          <w:rFonts w:ascii="Times New Roman" w:hAnsi="Times New Roman" w:eastAsia="Times New Roman" w:cs="Times New Roman"/>
          <w:sz w:val="22"/>
          <w:szCs w:val="22"/>
          <w:lang w:val="en-US" w:eastAsia="en-US" w:bidi="ar-SA"/>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bidi w:val="0"/>
        <w:rPr>
          <w:lang w:val="en-US" w:eastAsia="en-US"/>
        </w:rPr>
      </w:pPr>
    </w:p>
    <w:p>
      <w:pPr>
        <w:pStyle w:val="2"/>
        <w:numPr>
          <w:ilvl w:val="0"/>
          <w:numId w:val="0"/>
        </w:numPr>
        <w:tabs>
          <w:tab w:val="left" w:pos="3409"/>
        </w:tabs>
        <w:spacing w:before="41" w:after="0" w:line="240" w:lineRule="auto"/>
        <w:ind w:left="3141" w:leftChars="0" w:right="0" w:rightChars="0"/>
        <w:jc w:val="left"/>
        <w:rPr>
          <w:rFonts w:hint="eastAsia" w:eastAsia="宋体"/>
          <w:lang w:eastAsia="zh-CN"/>
        </w:rPr>
      </w:pPr>
      <w:r>
        <w:rPr>
          <w:rFonts w:hint="eastAsia" w:eastAsia="宋体"/>
          <w:lang w:val="en-US" w:eastAsia="zh-CN"/>
        </w:rPr>
        <w:tab/>
      </w:r>
      <w:r>
        <mc:AlternateContent>
          <mc:Choice Requires="wps">
            <w:drawing>
              <wp:anchor distT="0" distB="0" distL="114300" distR="114300" simplePos="0" relativeHeight="251858944" behindDoc="1" locked="0" layoutInCell="1" allowOverlap="1">
                <wp:simplePos x="0" y="0"/>
                <wp:positionH relativeFrom="page">
                  <wp:posOffset>1011555</wp:posOffset>
                </wp:positionH>
                <wp:positionV relativeFrom="paragraph">
                  <wp:posOffset>229870</wp:posOffset>
                </wp:positionV>
                <wp:extent cx="5739130" cy="16510"/>
                <wp:effectExtent l="0" t="0" r="0" b="0"/>
                <wp:wrapTopAndBottom/>
                <wp:docPr id="246" name="矩形 246"/>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18.1pt;height:1.3pt;width:451.9pt;mso-position-horizontal-relative:page;mso-wrap-distance-bottom:0pt;mso-wrap-distance-top:0pt;z-index:-251457536;mso-width-relative:page;mso-height-relative:page;" fillcolor="#000000" filled="t" stroked="f" coordsize="21600,21600" o:gfxdata="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DOtkTZAAAACgEAAA8AAAAAAAAAAQAgAAAAIgAAAGRycy9kb3ducmV2LnhtbFBLAQIUABQAAAAI&#10;AIdO4kCLtBVLswEAAGIDAAAOAAAAAAAAAAEAIAAAACgBAABkcnMvZTJvRG9jLnhtbFBLBQYAAAAA&#10;BgAGAFkBAABNBQAAAAA=&#10;">
                <v:fill on="t" focussize="0,0"/>
                <v:stroke on="f"/>
                <v:imagedata o:title=""/>
                <o:lock v:ext="edit" aspectratio="f"/>
                <w10:wrap type="topAndBottom"/>
              </v:rect>
            </w:pict>
          </mc:Fallback>
        </mc:AlternateContent>
      </w:r>
      <w:bookmarkStart w:id="24" w:name="_TOC_250001"/>
      <w:r>
        <w:rPr>
          <w:rFonts w:hint="eastAsia" w:eastAsia="宋体"/>
          <w:lang w:val="en-US" w:eastAsia="zh-CN"/>
        </w:rPr>
        <w:t xml:space="preserve">5. </w:t>
      </w:r>
      <w:r>
        <w:t>Wiring</w:t>
      </w:r>
      <w:r>
        <w:rPr>
          <w:spacing w:val="9"/>
        </w:rPr>
        <w:t xml:space="preserve"> </w:t>
      </w:r>
      <w:r>
        <w:t>diagram</w:t>
      </w:r>
      <w:r>
        <w:rPr>
          <w:spacing w:val="10"/>
        </w:rPr>
        <w:t xml:space="preserve"> </w:t>
      </w:r>
      <w:r>
        <w:t>(</w:t>
      </w:r>
      <w:bookmarkEnd w:id="24"/>
      <w:r>
        <w:rPr>
          <w:rFonts w:hint="eastAsia" w:eastAsia="宋体"/>
          <w:b/>
          <w:sz w:val="26"/>
          <w:lang w:val="en-US" w:eastAsia="zh-CN"/>
        </w:rPr>
        <w:t>380</w:t>
      </w:r>
      <w:r>
        <w:rPr>
          <w:b/>
          <w:sz w:val="26"/>
        </w:rPr>
        <w:t>V,</w:t>
      </w:r>
      <w:r>
        <w:rPr>
          <w:b/>
          <w:spacing w:val="14"/>
          <w:sz w:val="26"/>
        </w:rPr>
        <w:t xml:space="preserve"> </w:t>
      </w:r>
      <w:r>
        <w:rPr>
          <w:b/>
          <w:sz w:val="26"/>
        </w:rPr>
        <w:t>50Hz</w:t>
      </w:r>
      <w:r>
        <w:rPr>
          <w:rFonts w:hint="eastAsia" w:eastAsia="宋体"/>
          <w:lang w:eastAsia="zh-CN"/>
        </w:rPr>
        <w:t>）</w:t>
      </w:r>
    </w:p>
    <w:p>
      <w:pPr>
        <w:rPr>
          <w:rFonts w:hint="eastAsia"/>
          <w:lang w:eastAsia="zh-CN"/>
        </w:rPr>
      </w:pPr>
    </w:p>
    <w:p>
      <w:pPr>
        <w:pStyle w:val="15"/>
        <w:widowControl w:val="0"/>
        <w:numPr>
          <w:ilvl w:val="0"/>
          <w:numId w:val="0"/>
        </w:numPr>
        <w:tabs>
          <w:tab w:val="left" w:pos="1124"/>
        </w:tabs>
        <w:autoSpaceDE w:val="0"/>
        <w:autoSpaceDN w:val="0"/>
        <w:spacing w:before="0" w:after="0" w:line="240" w:lineRule="auto"/>
        <w:ind w:right="0" w:rightChars="0"/>
        <w:jc w:val="left"/>
        <w:rPr>
          <w:b/>
          <w:sz w:val="26"/>
        </w:rPr>
      </w:pPr>
      <w:r>
        <w:rPr>
          <w:rFonts w:hint="eastAsia" w:eastAsia="宋体"/>
          <w:b/>
          <w:sz w:val="26"/>
          <w:lang w:eastAsia="zh-CN"/>
        </w:rPr>
        <w:drawing>
          <wp:anchor distT="0" distB="0" distL="114300" distR="114300" simplePos="0" relativeHeight="251860992" behindDoc="0" locked="0" layoutInCell="1" allowOverlap="1">
            <wp:simplePos x="0" y="0"/>
            <wp:positionH relativeFrom="column">
              <wp:posOffset>526415</wp:posOffset>
            </wp:positionH>
            <wp:positionV relativeFrom="paragraph">
              <wp:posOffset>75565</wp:posOffset>
            </wp:positionV>
            <wp:extent cx="5962650" cy="4197985"/>
            <wp:effectExtent l="0" t="0" r="0" b="12065"/>
            <wp:wrapNone/>
            <wp:docPr id="52" name="图片 52" descr="1640238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640238454(1)"/>
                    <pic:cNvPicPr>
                      <a:picLocks noChangeAspect="1"/>
                    </pic:cNvPicPr>
                  </pic:nvPicPr>
                  <pic:blipFill>
                    <a:blip r:embed="rId166"/>
                    <a:stretch>
                      <a:fillRect/>
                    </a:stretch>
                  </pic:blipFill>
                  <pic:spPr>
                    <a:xfrm>
                      <a:off x="0" y="0"/>
                      <a:ext cx="5962650" cy="4197985"/>
                    </a:xfrm>
                    <a:prstGeom prst="rect">
                      <a:avLst/>
                    </a:prstGeom>
                  </pic:spPr>
                </pic:pic>
              </a:graphicData>
            </a:graphic>
          </wp:anchor>
        </w:drawing>
      </w:r>
    </w:p>
    <w:p>
      <w:pPr>
        <w:pStyle w:val="15"/>
        <w:numPr>
          <w:ilvl w:val="0"/>
          <w:numId w:val="0"/>
        </w:numPr>
        <w:tabs>
          <w:tab w:val="left" w:pos="1124"/>
        </w:tabs>
        <w:spacing w:before="0" w:after="0" w:line="240" w:lineRule="auto"/>
        <w:ind w:left="859" w:leftChars="0" w:right="0" w:rightChars="0"/>
        <w:jc w:val="left"/>
        <w:rPr>
          <w:rFonts w:hint="eastAsia" w:eastAsia="宋体"/>
          <w:b/>
          <w:sz w:val="26"/>
          <w:lang w:eastAsia="zh-CN"/>
        </w:rPr>
      </w:pPr>
    </w:p>
    <w:p>
      <w:pPr>
        <w:pStyle w:val="6"/>
        <w:spacing w:before="9"/>
        <w:rPr>
          <w:b/>
          <w:sz w:val="18"/>
        </w:rPr>
      </w:pPr>
      <w:r>
        <mc:AlternateContent>
          <mc:Choice Requires="wps">
            <w:drawing>
              <wp:anchor distT="0" distB="0" distL="114300" distR="114300" simplePos="0" relativeHeight="251859968" behindDoc="1" locked="0" layoutInCell="1" allowOverlap="1">
                <wp:simplePos x="0" y="0"/>
                <wp:positionH relativeFrom="page">
                  <wp:posOffset>1011555</wp:posOffset>
                </wp:positionH>
                <wp:positionV relativeFrom="paragraph">
                  <wp:posOffset>4406265</wp:posOffset>
                </wp:positionV>
                <wp:extent cx="5739130" cy="5715"/>
                <wp:effectExtent l="0" t="0" r="0" b="0"/>
                <wp:wrapTopAndBottom/>
                <wp:docPr id="245" name="矩形 245"/>
                <wp:cNvGraphicFramePr/>
                <a:graphic xmlns:a="http://schemas.openxmlformats.org/drawingml/2006/main">
                  <a:graphicData uri="http://schemas.microsoft.com/office/word/2010/wordprocessingShape">
                    <wps:wsp>
                      <wps:cNvSpPr/>
                      <wps:spPr>
                        <a:xfrm>
                          <a:off x="0" y="0"/>
                          <a:ext cx="5739130" cy="5715"/>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46.95pt;height:0.45pt;width:451.9pt;mso-position-horizontal-relative:page;mso-wrap-distance-bottom:0pt;mso-wrap-distance-top:0pt;z-index:-251456512;mso-width-relative:page;mso-height-relative:page;" fillcolor="#000000" filled="t" stroked="f" coordsize="21600,21600" o:gfxdata="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cEzbx9kAAAAMAQAADwAAAAAAAAABACAAAAAiAAAAZHJzL2Rvd25yZXYueG1sUEsBAhQAFAAAAAgA&#10;h07iQNoa49+yAQAAYQMAAA4AAAAAAAAAAQAgAAAAKAEAAGRycy9lMm9Eb2MueG1sUEsFBgAAAAAG&#10;AAYAWQEAAEwFAAAAAA==&#10;">
                <v:fill on="t" focussize="0,0"/>
                <v:stroke on="f"/>
                <v:imagedata o:title=""/>
                <o:lock v:ext="edit" aspectratio="f"/>
                <w10:wrap type="topAndBottom"/>
              </v:rect>
            </w:pict>
          </mc:Fallback>
        </mc:AlternateContent>
      </w: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pStyle w:val="6"/>
        <w:spacing w:before="7"/>
        <w:rPr>
          <w:b/>
          <w:sz w:val="26"/>
        </w:rPr>
      </w:pPr>
    </w:p>
    <w:p>
      <w:pPr>
        <w:spacing w:after="0" w:line="26" w:lineRule="exact"/>
        <w:rPr>
          <w:sz w:val="2"/>
        </w:rPr>
        <w:sectPr>
          <w:headerReference r:id="rId43" w:type="default"/>
          <w:footerReference r:id="rId44" w:type="default"/>
          <w:pgSz w:w="12240" w:h="15840"/>
          <w:pgMar w:top="640" w:right="0" w:bottom="240" w:left="760" w:header="0" w:footer="56" w:gutter="0"/>
          <w:pgNumType w:fmt="decimal"/>
          <w:cols w:space="720" w:num="1"/>
        </w:sectPr>
      </w:pPr>
    </w:p>
    <w:p>
      <w:pPr>
        <w:tabs>
          <w:tab w:val="left" w:pos="10064"/>
        </w:tabs>
        <w:bidi w:val="0"/>
        <w:jc w:val="left"/>
        <w:rPr>
          <w:rFonts w:hint="eastAsia" w:eastAsia="宋体"/>
          <w:lang w:val="en-US" w:eastAsia="zh-CN"/>
        </w:rPr>
      </w:pPr>
    </w:p>
    <w:p>
      <w:pPr>
        <w:tabs>
          <w:tab w:val="left" w:pos="10064"/>
        </w:tabs>
        <w:bidi w:val="0"/>
        <w:jc w:val="left"/>
        <w:rPr>
          <w:rFonts w:hint="eastAsia" w:eastAsia="宋体"/>
          <w:lang w:val="en-US" w:eastAsia="zh-CN"/>
        </w:rPr>
      </w:pPr>
    </w:p>
    <w:p>
      <w:pPr>
        <w:pStyle w:val="2"/>
        <w:tabs>
          <w:tab w:val="left" w:pos="4951"/>
          <w:tab w:val="left" w:pos="9970"/>
        </w:tabs>
        <w:spacing w:before="39" w:line="279" w:lineRule="exact"/>
        <w:ind w:left="0" w:leftChars="0" w:firstLine="0" w:firstLineChars="0"/>
        <w:jc w:val="both"/>
      </w:pPr>
      <w:bookmarkStart w:id="25" w:name="_TOC_250000"/>
      <w:r>
        <w:rPr>
          <w:w w:val="101"/>
          <w:u w:val="thick"/>
        </w:rPr>
        <w:t xml:space="preserve"> </w:t>
      </w:r>
      <w:r>
        <w:rPr>
          <w:u w:val="thick"/>
        </w:rPr>
        <w:tab/>
      </w:r>
      <w:r>
        <w:rPr>
          <w:u w:val="thick"/>
        </w:rPr>
        <w:t>6.</w:t>
      </w:r>
      <w:r>
        <w:rPr>
          <w:spacing w:val="8"/>
          <w:u w:val="thick"/>
        </w:rPr>
        <w:t xml:space="preserve"> </w:t>
      </w:r>
      <w:bookmarkEnd w:id="25"/>
      <w:r>
        <w:rPr>
          <w:u w:val="thick"/>
        </w:rPr>
        <w:t>Warranty</w:t>
      </w:r>
      <w:r>
        <w:rPr>
          <w:u w:val="thick"/>
        </w:rPr>
        <w:tab/>
      </w:r>
    </w:p>
    <w:p>
      <w:pPr>
        <w:pStyle w:val="6"/>
        <w:spacing w:before="3"/>
        <w:rPr>
          <w:b/>
        </w:rPr>
      </w:pPr>
    </w:p>
    <w:p>
      <w:pPr>
        <w:pStyle w:val="6"/>
        <w:spacing w:line="247" w:lineRule="auto"/>
        <w:ind w:left="1368" w:right="1547"/>
        <w:jc w:val="both"/>
        <w:rPr>
          <w:rFonts w:hint="eastAsia" w:eastAsia="宋体"/>
          <w:spacing w:val="-1"/>
          <w:w w:val="105"/>
          <w:lang w:eastAsia="zh-CN"/>
        </w:rPr>
        <w:sectPr>
          <w:pgSz w:w="11906" w:h="16838"/>
          <w:pgMar w:top="1440" w:right="1800" w:bottom="1440" w:left="1800" w:header="851" w:footer="992" w:gutter="0"/>
          <w:cols w:space="425" w:num="1"/>
          <w:docGrid w:type="lines" w:linePitch="312" w:charSpace="0"/>
        </w:sectPr>
      </w:pPr>
    </w:p>
    <w:p>
      <w:pPr>
        <w:pStyle w:val="6"/>
        <w:spacing w:line="247" w:lineRule="auto"/>
        <w:ind w:right="1547"/>
        <w:jc w:val="both"/>
        <w:rPr>
          <w:w w:val="105"/>
        </w:rPr>
      </w:pPr>
      <w:r>
        <w:rPr>
          <w:rFonts w:hint="eastAsia" w:eastAsia="宋体"/>
          <w:spacing w:val="-1"/>
          <w:w w:val="105"/>
          <w:lang w:eastAsia="zh-CN"/>
        </w:rPr>
        <w:t>BOTUOLINI</w:t>
      </w:r>
      <w:r>
        <w:rPr>
          <w:spacing w:val="-7"/>
          <w:w w:val="105"/>
        </w:rPr>
        <w:t xml:space="preserve"> </w:t>
      </w:r>
      <w:r>
        <w:rPr>
          <w:spacing w:val="-1"/>
          <w:w w:val="105"/>
        </w:rPr>
        <w:t>warrants</w:t>
      </w:r>
      <w:r>
        <w:rPr>
          <w:spacing w:val="-10"/>
          <w:w w:val="105"/>
        </w:rPr>
        <w:t xml:space="preserve"> </w:t>
      </w:r>
      <w:r>
        <w:rPr>
          <w:spacing w:val="-1"/>
          <w:w w:val="105"/>
        </w:rPr>
        <w:t>all</w:t>
      </w:r>
      <w:r>
        <w:rPr>
          <w:spacing w:val="-9"/>
          <w:w w:val="105"/>
        </w:rPr>
        <w:t xml:space="preserve"> </w:t>
      </w:r>
      <w:r>
        <w:rPr>
          <w:spacing w:val="-1"/>
          <w:w w:val="105"/>
        </w:rPr>
        <w:t>equipment</w:t>
      </w:r>
      <w:r>
        <w:rPr>
          <w:spacing w:val="-9"/>
          <w:w w:val="105"/>
        </w:rPr>
        <w:t xml:space="preserve"> </w:t>
      </w:r>
      <w:r>
        <w:rPr>
          <w:spacing w:val="-1"/>
          <w:w w:val="105"/>
        </w:rPr>
        <w:t>of</w:t>
      </w:r>
      <w:r>
        <w:rPr>
          <w:spacing w:val="-7"/>
          <w:w w:val="105"/>
        </w:rPr>
        <w:t xml:space="preserve"> </w:t>
      </w:r>
      <w:r>
        <w:rPr>
          <w:spacing w:val="-1"/>
          <w:w w:val="105"/>
        </w:rPr>
        <w:t>its</w:t>
      </w:r>
      <w:r>
        <w:rPr>
          <w:spacing w:val="-10"/>
          <w:w w:val="105"/>
        </w:rPr>
        <w:t xml:space="preserve"> </w:t>
      </w:r>
      <w:r>
        <w:rPr>
          <w:spacing w:val="-1"/>
          <w:w w:val="105"/>
        </w:rPr>
        <w:t>manufacture</w:t>
      </w:r>
      <w:r>
        <w:rPr>
          <w:spacing w:val="-8"/>
          <w:w w:val="105"/>
        </w:rPr>
        <w:t xml:space="preserve"> </w:t>
      </w:r>
      <w:r>
        <w:rPr>
          <w:w w:val="105"/>
        </w:rPr>
        <w:t>furnished</w:t>
      </w:r>
      <w:r>
        <w:rPr>
          <w:spacing w:val="-9"/>
          <w:w w:val="105"/>
        </w:rPr>
        <w:t xml:space="preserve"> </w:t>
      </w:r>
      <w:r>
        <w:rPr>
          <w:w w:val="105"/>
        </w:rPr>
        <w:t>under</w:t>
      </w:r>
      <w:r>
        <w:rPr>
          <w:spacing w:val="-9"/>
          <w:w w:val="105"/>
        </w:rPr>
        <w:t xml:space="preserve"> </w:t>
      </w:r>
      <w:r>
        <w:rPr>
          <w:w w:val="105"/>
        </w:rPr>
        <w:t>this</w:t>
      </w:r>
      <w:r>
        <w:rPr>
          <w:spacing w:val="-8"/>
          <w:w w:val="105"/>
        </w:rPr>
        <w:t xml:space="preserve"> </w:t>
      </w:r>
      <w:r>
        <w:rPr>
          <w:w w:val="105"/>
        </w:rPr>
        <w:t>agreement</w:t>
      </w:r>
      <w:r>
        <w:rPr>
          <w:spacing w:val="-9"/>
          <w:w w:val="105"/>
        </w:rPr>
        <w:t xml:space="preserve"> </w:t>
      </w:r>
      <w:r>
        <w:rPr>
          <w:w w:val="105"/>
        </w:rPr>
        <w:t>to</w:t>
      </w:r>
      <w:r>
        <w:rPr>
          <w:spacing w:val="-8"/>
          <w:w w:val="105"/>
        </w:rPr>
        <w:t xml:space="preserve"> </w:t>
      </w:r>
      <w:r>
        <w:rPr>
          <w:w w:val="105"/>
        </w:rPr>
        <w:t>be</w:t>
      </w:r>
      <w:r>
        <w:rPr>
          <w:spacing w:val="-10"/>
          <w:w w:val="105"/>
        </w:rPr>
        <w:t xml:space="preserve"> </w:t>
      </w:r>
      <w:r>
        <w:rPr>
          <w:w w:val="105"/>
        </w:rPr>
        <w:t>free</w:t>
      </w:r>
      <w:r>
        <w:rPr>
          <w:spacing w:val="-55"/>
          <w:w w:val="105"/>
        </w:rPr>
        <w:t xml:space="preserve"> </w:t>
      </w:r>
      <w:r>
        <w:t>from defect in workmanship and material for a period of one year from the date of invoice of the</w:t>
      </w:r>
      <w:r>
        <w:rPr>
          <w:spacing w:val="1"/>
        </w:rPr>
        <w:t xml:space="preserve"> </w:t>
      </w:r>
      <w:r>
        <w:rPr>
          <w:w w:val="105"/>
        </w:rPr>
        <w:t>equipment. This warranty does not cover normal wear and tear, consumable items, or part</w:t>
      </w:r>
      <w:r>
        <w:rPr>
          <w:spacing w:val="1"/>
          <w:w w:val="105"/>
        </w:rPr>
        <w:t xml:space="preserve"> </w:t>
      </w:r>
      <w:r>
        <w:rPr>
          <w:w w:val="105"/>
        </w:rPr>
        <w:t xml:space="preserve">failures caused by (i) accident, (ii) abuse, or (iii) failure to maintain the </w:t>
      </w:r>
      <w:r>
        <w:rPr>
          <w:rFonts w:hint="eastAsia" w:eastAsia="宋体"/>
          <w:w w:val="105"/>
          <w:lang w:eastAsia="zh-CN"/>
        </w:rPr>
        <w:t>BOTUOLINI</w:t>
      </w:r>
      <w:r>
        <w:rPr>
          <w:w w:val="105"/>
        </w:rPr>
        <w:t xml:space="preserve"> system</w:t>
      </w:r>
      <w:r>
        <w:rPr>
          <w:spacing w:val="1"/>
          <w:w w:val="105"/>
        </w:rPr>
        <w:t xml:space="preserve"> </w:t>
      </w:r>
      <w:r>
        <w:rPr>
          <w:spacing w:val="-2"/>
          <w:w w:val="105"/>
        </w:rPr>
        <w:t>containing</w:t>
      </w:r>
      <w:r>
        <w:rPr>
          <w:spacing w:val="-11"/>
          <w:w w:val="105"/>
        </w:rPr>
        <w:t xml:space="preserve"> </w:t>
      </w:r>
      <w:r>
        <w:rPr>
          <w:spacing w:val="-2"/>
          <w:w w:val="105"/>
        </w:rPr>
        <w:t>the</w:t>
      </w:r>
      <w:r>
        <w:rPr>
          <w:spacing w:val="-12"/>
          <w:w w:val="105"/>
        </w:rPr>
        <w:t xml:space="preserve"> </w:t>
      </w:r>
      <w:r>
        <w:rPr>
          <w:spacing w:val="-2"/>
          <w:w w:val="105"/>
        </w:rPr>
        <w:t>affected</w:t>
      </w:r>
      <w:r>
        <w:rPr>
          <w:spacing w:val="-12"/>
          <w:w w:val="105"/>
        </w:rPr>
        <w:t xml:space="preserve"> </w:t>
      </w:r>
      <w:r>
        <w:rPr>
          <w:spacing w:val="-2"/>
          <w:w w:val="105"/>
        </w:rPr>
        <w:t>parts</w:t>
      </w:r>
      <w:r>
        <w:rPr>
          <w:spacing w:val="-11"/>
          <w:w w:val="105"/>
        </w:rPr>
        <w:t xml:space="preserve"> </w:t>
      </w:r>
      <w:r>
        <w:rPr>
          <w:spacing w:val="-2"/>
          <w:w w:val="105"/>
        </w:rPr>
        <w:t>in</w:t>
      </w:r>
      <w:r>
        <w:rPr>
          <w:spacing w:val="-12"/>
          <w:w w:val="105"/>
        </w:rPr>
        <w:t xml:space="preserve"> </w:t>
      </w:r>
      <w:r>
        <w:rPr>
          <w:spacing w:val="-2"/>
          <w:w w:val="105"/>
        </w:rPr>
        <w:t>accordance</w:t>
      </w:r>
      <w:r>
        <w:rPr>
          <w:spacing w:val="-12"/>
          <w:w w:val="105"/>
        </w:rPr>
        <w:t xml:space="preserve"> </w:t>
      </w:r>
      <w:r>
        <w:rPr>
          <w:spacing w:val="-2"/>
          <w:w w:val="105"/>
        </w:rPr>
        <w:t>with</w:t>
      </w:r>
      <w:r>
        <w:rPr>
          <w:spacing w:val="-10"/>
          <w:w w:val="105"/>
        </w:rPr>
        <w:t xml:space="preserve"> </w:t>
      </w:r>
      <w:r>
        <w:rPr>
          <w:rFonts w:hint="eastAsia" w:eastAsia="宋体"/>
          <w:spacing w:val="-2"/>
          <w:w w:val="105"/>
          <w:lang w:eastAsia="zh-CN"/>
        </w:rPr>
        <w:t>BOTUOLINI</w:t>
      </w:r>
      <w:r>
        <w:rPr>
          <w:spacing w:val="-11"/>
          <w:w w:val="105"/>
        </w:rPr>
        <w:t xml:space="preserve"> </w:t>
      </w:r>
      <w:r>
        <w:rPr>
          <w:spacing w:val="-2"/>
          <w:w w:val="105"/>
        </w:rPr>
        <w:t>technical</w:t>
      </w:r>
      <w:r>
        <w:rPr>
          <w:spacing w:val="-10"/>
          <w:w w:val="105"/>
        </w:rPr>
        <w:t xml:space="preserve"> </w:t>
      </w:r>
      <w:r>
        <w:rPr>
          <w:spacing w:val="-1"/>
          <w:w w:val="105"/>
        </w:rPr>
        <w:t>specification.</w:t>
      </w:r>
      <w:r>
        <w:rPr>
          <w:spacing w:val="-11"/>
          <w:w w:val="105"/>
        </w:rPr>
        <w:t xml:space="preserve"> </w:t>
      </w:r>
      <w:r>
        <w:rPr>
          <w:spacing w:val="-1"/>
          <w:w w:val="105"/>
        </w:rPr>
        <w:t>All</w:t>
      </w:r>
      <w:r>
        <w:rPr>
          <w:spacing w:val="-11"/>
          <w:w w:val="105"/>
        </w:rPr>
        <w:t xml:space="preserve"> </w:t>
      </w:r>
      <w:r>
        <w:rPr>
          <w:spacing w:val="-1"/>
          <w:w w:val="105"/>
        </w:rPr>
        <w:t>labour</w:t>
      </w:r>
      <w:r>
        <w:rPr>
          <w:spacing w:val="-12"/>
          <w:w w:val="105"/>
        </w:rPr>
        <w:t xml:space="preserve"> </w:t>
      </w:r>
      <w:r>
        <w:rPr>
          <w:spacing w:val="-1"/>
          <w:w w:val="105"/>
        </w:rPr>
        <w:t>is</w:t>
      </w:r>
      <w:r>
        <w:rPr>
          <w:spacing w:val="-56"/>
          <w:w w:val="105"/>
        </w:rPr>
        <w:t xml:space="preserve"> </w:t>
      </w:r>
      <w:r>
        <w:rPr>
          <w:w w:val="105"/>
        </w:rPr>
        <w:t>the responsibility, and the expense of the Buyer. The liability of Seller under this warranty is</w:t>
      </w:r>
      <w:r>
        <w:rPr>
          <w:spacing w:val="-56"/>
          <w:w w:val="105"/>
        </w:rPr>
        <w:t xml:space="preserve"> </w:t>
      </w:r>
      <w:r>
        <w:rPr>
          <w:spacing w:val="-3"/>
          <w:w w:val="105"/>
        </w:rPr>
        <w:t>limited,</w:t>
      </w:r>
      <w:r>
        <w:rPr>
          <w:spacing w:val="-11"/>
          <w:w w:val="105"/>
        </w:rPr>
        <w:t xml:space="preserve"> </w:t>
      </w:r>
      <w:r>
        <w:rPr>
          <w:spacing w:val="-3"/>
          <w:w w:val="105"/>
        </w:rPr>
        <w:t>at</w:t>
      </w:r>
      <w:r>
        <w:rPr>
          <w:spacing w:val="-10"/>
          <w:w w:val="105"/>
        </w:rPr>
        <w:t xml:space="preserve"> </w:t>
      </w:r>
      <w:r>
        <w:rPr>
          <w:spacing w:val="-3"/>
          <w:w w:val="105"/>
        </w:rPr>
        <w:t>Seller's</w:t>
      </w:r>
      <w:r>
        <w:rPr>
          <w:spacing w:val="-11"/>
          <w:w w:val="105"/>
        </w:rPr>
        <w:t xml:space="preserve"> </w:t>
      </w:r>
      <w:r>
        <w:rPr>
          <w:spacing w:val="-3"/>
          <w:w w:val="105"/>
        </w:rPr>
        <w:t>option,</w:t>
      </w:r>
      <w:r>
        <w:rPr>
          <w:spacing w:val="-11"/>
          <w:w w:val="105"/>
        </w:rPr>
        <w:t xml:space="preserve"> </w:t>
      </w:r>
      <w:r>
        <w:rPr>
          <w:spacing w:val="-2"/>
          <w:w w:val="105"/>
        </w:rPr>
        <w:t>solely</w:t>
      </w:r>
      <w:r>
        <w:rPr>
          <w:spacing w:val="-11"/>
          <w:w w:val="105"/>
        </w:rPr>
        <w:t xml:space="preserve"> </w:t>
      </w:r>
      <w:r>
        <w:rPr>
          <w:spacing w:val="-2"/>
          <w:w w:val="105"/>
        </w:rPr>
        <w:t>to</w:t>
      </w:r>
      <w:r>
        <w:rPr>
          <w:spacing w:val="-10"/>
          <w:w w:val="105"/>
        </w:rPr>
        <w:t xml:space="preserve"> </w:t>
      </w:r>
      <w:r>
        <w:rPr>
          <w:spacing w:val="-2"/>
          <w:w w:val="105"/>
        </w:rPr>
        <w:t>repair</w:t>
      </w:r>
      <w:r>
        <w:rPr>
          <w:spacing w:val="-10"/>
          <w:w w:val="105"/>
        </w:rPr>
        <w:t xml:space="preserve"> </w:t>
      </w:r>
      <w:r>
        <w:rPr>
          <w:spacing w:val="-2"/>
          <w:w w:val="105"/>
        </w:rPr>
        <w:t>or</w:t>
      </w:r>
      <w:r>
        <w:rPr>
          <w:spacing w:val="-10"/>
          <w:w w:val="105"/>
        </w:rPr>
        <w:t xml:space="preserve"> </w:t>
      </w:r>
      <w:r>
        <w:rPr>
          <w:spacing w:val="-2"/>
          <w:w w:val="105"/>
        </w:rPr>
        <w:t>replacement</w:t>
      </w:r>
      <w:r>
        <w:rPr>
          <w:spacing w:val="-10"/>
          <w:w w:val="105"/>
        </w:rPr>
        <w:t xml:space="preserve"> </w:t>
      </w:r>
      <w:r>
        <w:rPr>
          <w:spacing w:val="-2"/>
          <w:w w:val="105"/>
        </w:rPr>
        <w:t>with</w:t>
      </w:r>
      <w:r>
        <w:rPr>
          <w:spacing w:val="-11"/>
          <w:w w:val="105"/>
        </w:rPr>
        <w:t xml:space="preserve"> </w:t>
      </w:r>
      <w:r>
        <w:rPr>
          <w:spacing w:val="-2"/>
          <w:w w:val="105"/>
        </w:rPr>
        <w:t>equivalent</w:t>
      </w:r>
      <w:r>
        <w:rPr>
          <w:spacing w:val="-10"/>
          <w:w w:val="105"/>
        </w:rPr>
        <w:t xml:space="preserve"> </w:t>
      </w:r>
      <w:r>
        <w:rPr>
          <w:spacing w:val="-2"/>
          <w:w w:val="105"/>
        </w:rPr>
        <w:t>articles.</w:t>
      </w:r>
      <w:r>
        <w:rPr>
          <w:spacing w:val="-12"/>
          <w:w w:val="105"/>
        </w:rPr>
        <w:t xml:space="preserve"> </w:t>
      </w:r>
      <w:r>
        <w:rPr>
          <w:spacing w:val="-2"/>
          <w:w w:val="105"/>
        </w:rPr>
        <w:t>This</w:t>
      </w:r>
      <w:r>
        <w:rPr>
          <w:spacing w:val="-11"/>
          <w:w w:val="105"/>
        </w:rPr>
        <w:t xml:space="preserve"> </w:t>
      </w:r>
      <w:r>
        <w:rPr>
          <w:spacing w:val="-2"/>
          <w:w w:val="105"/>
        </w:rPr>
        <w:t>warranty</w:t>
      </w:r>
      <w:r>
        <w:rPr>
          <w:spacing w:val="-56"/>
          <w:w w:val="105"/>
        </w:rPr>
        <w:t xml:space="preserve"> </w:t>
      </w:r>
      <w:r>
        <w:rPr>
          <w:w w:val="105"/>
        </w:rPr>
        <w:t>is</w:t>
      </w:r>
      <w:r>
        <w:rPr>
          <w:spacing w:val="-10"/>
          <w:w w:val="105"/>
        </w:rPr>
        <w:t xml:space="preserve"> </w:t>
      </w:r>
      <w:r>
        <w:rPr>
          <w:w w:val="105"/>
        </w:rPr>
        <w:t>condition</w:t>
      </w:r>
      <w:r>
        <w:rPr>
          <w:spacing w:val="-8"/>
          <w:w w:val="105"/>
        </w:rPr>
        <w:t xml:space="preserve"> </w:t>
      </w:r>
      <w:r>
        <w:rPr>
          <w:w w:val="105"/>
        </w:rPr>
        <w:t>upon:</w:t>
      </w:r>
    </w:p>
    <w:p>
      <w:pPr>
        <w:pStyle w:val="6"/>
        <w:spacing w:line="247" w:lineRule="auto"/>
        <w:ind w:right="1547"/>
        <w:jc w:val="both"/>
        <w:rPr>
          <w:w w:val="105"/>
        </w:rPr>
      </w:pPr>
    </w:p>
    <w:p>
      <w:pPr>
        <w:pStyle w:val="15"/>
        <w:numPr>
          <w:numId w:val="0"/>
        </w:numPr>
        <w:tabs>
          <w:tab w:val="left" w:pos="1669"/>
        </w:tabs>
        <w:spacing w:before="0" w:after="0" w:line="247" w:lineRule="exact"/>
        <w:ind w:right="0" w:rightChars="0"/>
        <w:jc w:val="both"/>
        <w:rPr>
          <w:sz w:val="22"/>
        </w:rPr>
      </w:pPr>
      <w:r>
        <w:rPr>
          <w:rFonts w:hint="eastAsia" w:eastAsia="宋体"/>
          <w:sz w:val="22"/>
          <w:lang w:val="en-US" w:eastAsia="zh-CN"/>
        </w:rPr>
        <w:t xml:space="preserve">6.1 </w:t>
      </w:r>
      <w:r>
        <w:rPr>
          <w:sz w:val="22"/>
        </w:rPr>
        <w:t>Seller</w:t>
      </w:r>
      <w:r>
        <w:rPr>
          <w:spacing w:val="-7"/>
          <w:sz w:val="22"/>
        </w:rPr>
        <w:t xml:space="preserve"> </w:t>
      </w:r>
      <w:r>
        <w:rPr>
          <w:sz w:val="22"/>
        </w:rPr>
        <w:t>being</w:t>
      </w:r>
      <w:r>
        <w:rPr>
          <w:spacing w:val="-5"/>
          <w:sz w:val="22"/>
        </w:rPr>
        <w:t xml:space="preserve"> </w:t>
      </w:r>
      <w:r>
        <w:rPr>
          <w:sz w:val="22"/>
        </w:rPr>
        <w:t>notified</w:t>
      </w:r>
      <w:r>
        <w:rPr>
          <w:spacing w:val="-3"/>
          <w:sz w:val="22"/>
        </w:rPr>
        <w:t xml:space="preserve"> </w:t>
      </w:r>
      <w:r>
        <w:rPr>
          <w:sz w:val="22"/>
        </w:rPr>
        <w:t>in</w:t>
      </w:r>
      <w:r>
        <w:rPr>
          <w:spacing w:val="-5"/>
          <w:sz w:val="22"/>
        </w:rPr>
        <w:t xml:space="preserve"> </w:t>
      </w:r>
      <w:r>
        <w:rPr>
          <w:sz w:val="22"/>
        </w:rPr>
        <w:t>writing</w:t>
      </w:r>
      <w:r>
        <w:rPr>
          <w:spacing w:val="-5"/>
          <w:sz w:val="22"/>
        </w:rPr>
        <w:t xml:space="preserve"> </w:t>
      </w:r>
      <w:r>
        <w:rPr>
          <w:sz w:val="22"/>
        </w:rPr>
        <w:t>by</w:t>
      </w:r>
      <w:r>
        <w:rPr>
          <w:spacing w:val="-6"/>
          <w:sz w:val="22"/>
        </w:rPr>
        <w:t xml:space="preserve"> </w:t>
      </w:r>
      <w:r>
        <w:rPr>
          <w:sz w:val="22"/>
        </w:rPr>
        <w:t>Buyer</w:t>
      </w:r>
      <w:r>
        <w:rPr>
          <w:spacing w:val="-6"/>
          <w:sz w:val="22"/>
        </w:rPr>
        <w:t xml:space="preserve"> </w:t>
      </w:r>
      <w:r>
        <w:rPr>
          <w:sz w:val="22"/>
        </w:rPr>
        <w:t>within</w:t>
      </w:r>
      <w:r>
        <w:rPr>
          <w:spacing w:val="-5"/>
          <w:sz w:val="22"/>
        </w:rPr>
        <w:t xml:space="preserve"> </w:t>
      </w:r>
      <w:r>
        <w:rPr>
          <w:sz w:val="22"/>
        </w:rPr>
        <w:t>one</w:t>
      </w:r>
      <w:r>
        <w:rPr>
          <w:spacing w:val="-4"/>
          <w:sz w:val="22"/>
        </w:rPr>
        <w:t xml:space="preserve"> </w:t>
      </w:r>
      <w:r>
        <w:rPr>
          <w:sz w:val="22"/>
        </w:rPr>
        <w:t>week</w:t>
      </w:r>
      <w:r>
        <w:rPr>
          <w:spacing w:val="-5"/>
          <w:sz w:val="22"/>
        </w:rPr>
        <w:t xml:space="preserve"> </w:t>
      </w:r>
      <w:r>
        <w:rPr>
          <w:sz w:val="22"/>
        </w:rPr>
        <w:t>after</w:t>
      </w:r>
      <w:r>
        <w:rPr>
          <w:spacing w:val="-4"/>
          <w:sz w:val="22"/>
        </w:rPr>
        <w:t xml:space="preserve"> </w:t>
      </w:r>
      <w:r>
        <w:rPr>
          <w:sz w:val="22"/>
        </w:rPr>
        <w:t>discovery</w:t>
      </w:r>
      <w:r>
        <w:rPr>
          <w:spacing w:val="-10"/>
          <w:sz w:val="22"/>
        </w:rPr>
        <w:t xml:space="preserve"> </w:t>
      </w:r>
      <w:r>
        <w:rPr>
          <w:sz w:val="22"/>
        </w:rPr>
        <w:t>of</w:t>
      </w:r>
      <w:r>
        <w:rPr>
          <w:spacing w:val="-6"/>
          <w:sz w:val="22"/>
        </w:rPr>
        <w:t xml:space="preserve"> </w:t>
      </w:r>
      <w:r>
        <w:rPr>
          <w:sz w:val="22"/>
        </w:rPr>
        <w:t>defects;</w:t>
      </w:r>
    </w:p>
    <w:p>
      <w:pPr>
        <w:pStyle w:val="15"/>
        <w:numPr>
          <w:numId w:val="0"/>
        </w:numPr>
        <w:tabs>
          <w:tab w:val="left" w:pos="1669"/>
        </w:tabs>
        <w:spacing w:before="0" w:after="0" w:line="247" w:lineRule="exact"/>
        <w:ind w:right="0" w:rightChars="0"/>
        <w:jc w:val="both"/>
        <w:rPr>
          <w:sz w:val="22"/>
        </w:rPr>
      </w:pPr>
    </w:p>
    <w:p>
      <w:pPr>
        <w:pStyle w:val="15"/>
        <w:numPr>
          <w:numId w:val="0"/>
        </w:numPr>
        <w:tabs>
          <w:tab w:val="left" w:pos="1679"/>
        </w:tabs>
        <w:spacing w:before="9" w:after="0" w:line="240" w:lineRule="auto"/>
        <w:ind w:right="0" w:rightChars="0"/>
        <w:jc w:val="both"/>
        <w:rPr>
          <w:sz w:val="22"/>
        </w:rPr>
      </w:pPr>
      <w:r>
        <w:rPr>
          <w:rFonts w:hint="eastAsia" w:eastAsia="宋体"/>
          <w:sz w:val="22"/>
          <w:lang w:val="en-US" w:eastAsia="zh-CN"/>
        </w:rPr>
        <w:t xml:space="preserve">6.2 </w:t>
      </w:r>
      <w:r>
        <w:rPr>
          <w:sz w:val="22"/>
        </w:rPr>
        <w:t>the</w:t>
      </w:r>
      <w:r>
        <w:rPr>
          <w:spacing w:val="-5"/>
          <w:sz w:val="22"/>
        </w:rPr>
        <w:t xml:space="preserve"> </w:t>
      </w:r>
      <w:r>
        <w:rPr>
          <w:sz w:val="22"/>
        </w:rPr>
        <w:t>return</w:t>
      </w:r>
      <w:r>
        <w:rPr>
          <w:spacing w:val="-5"/>
          <w:sz w:val="22"/>
        </w:rPr>
        <w:t xml:space="preserve"> </w:t>
      </w:r>
      <w:r>
        <w:rPr>
          <w:sz w:val="22"/>
        </w:rPr>
        <w:t>of</w:t>
      </w:r>
      <w:r>
        <w:rPr>
          <w:spacing w:val="-5"/>
          <w:sz w:val="22"/>
        </w:rPr>
        <w:t xml:space="preserve"> </w:t>
      </w:r>
      <w:r>
        <w:rPr>
          <w:sz w:val="22"/>
        </w:rPr>
        <w:t>defective</w:t>
      </w:r>
      <w:r>
        <w:rPr>
          <w:spacing w:val="-9"/>
          <w:sz w:val="22"/>
        </w:rPr>
        <w:t xml:space="preserve"> </w:t>
      </w:r>
      <w:r>
        <w:rPr>
          <w:sz w:val="22"/>
        </w:rPr>
        <w:t>articles</w:t>
      </w:r>
      <w:r>
        <w:rPr>
          <w:spacing w:val="-8"/>
          <w:sz w:val="22"/>
        </w:rPr>
        <w:t xml:space="preserve"> </w:t>
      </w:r>
      <w:r>
        <w:rPr>
          <w:sz w:val="22"/>
        </w:rPr>
        <w:t>to</w:t>
      </w:r>
      <w:r>
        <w:rPr>
          <w:spacing w:val="-5"/>
          <w:sz w:val="22"/>
        </w:rPr>
        <w:t xml:space="preserve"> </w:t>
      </w:r>
      <w:r>
        <w:rPr>
          <w:sz w:val="22"/>
        </w:rPr>
        <w:t>Seller,</w:t>
      </w:r>
      <w:r>
        <w:rPr>
          <w:spacing w:val="-6"/>
          <w:sz w:val="22"/>
        </w:rPr>
        <w:t xml:space="preserve"> </w:t>
      </w:r>
      <w:r>
        <w:rPr>
          <w:sz w:val="22"/>
        </w:rPr>
        <w:t>transportation</w:t>
      </w:r>
      <w:r>
        <w:rPr>
          <w:spacing w:val="-8"/>
          <w:sz w:val="22"/>
        </w:rPr>
        <w:t xml:space="preserve"> </w:t>
      </w:r>
      <w:r>
        <w:rPr>
          <w:sz w:val="22"/>
        </w:rPr>
        <w:t>charges</w:t>
      </w:r>
      <w:r>
        <w:rPr>
          <w:spacing w:val="-6"/>
          <w:sz w:val="22"/>
        </w:rPr>
        <w:t xml:space="preserve"> </w:t>
      </w:r>
      <w:r>
        <w:rPr>
          <w:sz w:val="22"/>
        </w:rPr>
        <w:t>prepaid</w:t>
      </w:r>
      <w:r>
        <w:rPr>
          <w:spacing w:val="-5"/>
          <w:sz w:val="22"/>
        </w:rPr>
        <w:t xml:space="preserve"> </w:t>
      </w:r>
      <w:r>
        <w:rPr>
          <w:sz w:val="22"/>
        </w:rPr>
        <w:t>by</w:t>
      </w:r>
      <w:r>
        <w:rPr>
          <w:spacing w:val="-9"/>
          <w:sz w:val="22"/>
        </w:rPr>
        <w:t xml:space="preserve"> </w:t>
      </w:r>
      <w:r>
        <w:rPr>
          <w:sz w:val="22"/>
        </w:rPr>
        <w:t>Buyer;</w:t>
      </w:r>
    </w:p>
    <w:p>
      <w:pPr>
        <w:pStyle w:val="15"/>
        <w:numPr>
          <w:numId w:val="0"/>
        </w:numPr>
        <w:tabs>
          <w:tab w:val="left" w:pos="1696"/>
        </w:tabs>
        <w:spacing w:before="6" w:after="0" w:line="247" w:lineRule="auto"/>
        <w:ind w:right="1547" w:rightChars="0"/>
        <w:jc w:val="both"/>
        <w:rPr>
          <w:spacing w:val="-1"/>
          <w:w w:val="105"/>
          <w:sz w:val="22"/>
        </w:rPr>
      </w:pPr>
    </w:p>
    <w:p>
      <w:pPr>
        <w:pStyle w:val="15"/>
        <w:numPr>
          <w:numId w:val="0"/>
        </w:numPr>
        <w:tabs>
          <w:tab w:val="left" w:pos="1696"/>
        </w:tabs>
        <w:spacing w:before="6" w:after="0" w:line="247" w:lineRule="auto"/>
        <w:ind w:right="1547" w:rightChars="0"/>
        <w:jc w:val="both"/>
        <w:rPr>
          <w:sz w:val="22"/>
        </w:rPr>
      </w:pPr>
      <w:r>
        <w:rPr>
          <w:rFonts w:hint="eastAsia" w:eastAsia="宋体"/>
          <w:spacing w:val="-1"/>
          <w:w w:val="105"/>
          <w:sz w:val="22"/>
          <w:lang w:val="en-US" w:eastAsia="zh-CN"/>
        </w:rPr>
        <w:t xml:space="preserve">6.3 </w:t>
      </w:r>
      <w:r>
        <w:rPr>
          <w:spacing w:val="-1"/>
          <w:w w:val="105"/>
          <w:sz w:val="22"/>
        </w:rPr>
        <w:t>Seller's</w:t>
      </w:r>
      <w:r>
        <w:rPr>
          <w:spacing w:val="-8"/>
          <w:w w:val="105"/>
          <w:sz w:val="22"/>
        </w:rPr>
        <w:t xml:space="preserve"> </w:t>
      </w:r>
      <w:r>
        <w:rPr>
          <w:spacing w:val="-1"/>
          <w:w w:val="105"/>
          <w:sz w:val="22"/>
        </w:rPr>
        <w:t>examination</w:t>
      </w:r>
      <w:r>
        <w:rPr>
          <w:spacing w:val="-8"/>
          <w:w w:val="105"/>
          <w:sz w:val="22"/>
        </w:rPr>
        <w:t xml:space="preserve"> </w:t>
      </w:r>
      <w:r>
        <w:rPr>
          <w:spacing w:val="-1"/>
          <w:w w:val="105"/>
          <w:sz w:val="22"/>
        </w:rPr>
        <w:t>of</w:t>
      </w:r>
      <w:r>
        <w:rPr>
          <w:spacing w:val="-6"/>
          <w:w w:val="105"/>
          <w:sz w:val="22"/>
        </w:rPr>
        <w:t xml:space="preserve"> </w:t>
      </w:r>
      <w:r>
        <w:rPr>
          <w:w w:val="105"/>
          <w:sz w:val="22"/>
        </w:rPr>
        <w:t>such</w:t>
      </w:r>
      <w:r>
        <w:rPr>
          <w:spacing w:val="-6"/>
          <w:w w:val="105"/>
          <w:sz w:val="22"/>
        </w:rPr>
        <w:t xml:space="preserve"> </w:t>
      </w:r>
      <w:r>
        <w:rPr>
          <w:w w:val="105"/>
          <w:sz w:val="22"/>
        </w:rPr>
        <w:t>article</w:t>
      </w:r>
      <w:r>
        <w:rPr>
          <w:spacing w:val="-4"/>
          <w:w w:val="105"/>
          <w:sz w:val="22"/>
        </w:rPr>
        <w:t xml:space="preserve"> </w:t>
      </w:r>
      <w:r>
        <w:rPr>
          <w:w w:val="105"/>
          <w:sz w:val="22"/>
        </w:rPr>
        <w:t>disclosing</w:t>
      </w:r>
      <w:r>
        <w:rPr>
          <w:spacing w:val="-9"/>
          <w:w w:val="105"/>
          <w:sz w:val="22"/>
        </w:rPr>
        <w:t xml:space="preserve"> </w:t>
      </w:r>
      <w:r>
        <w:rPr>
          <w:w w:val="105"/>
          <w:sz w:val="22"/>
        </w:rPr>
        <w:t>to</w:t>
      </w:r>
      <w:r>
        <w:rPr>
          <w:spacing w:val="-6"/>
          <w:w w:val="105"/>
          <w:sz w:val="22"/>
        </w:rPr>
        <w:t xml:space="preserve"> </w:t>
      </w:r>
      <w:r>
        <w:rPr>
          <w:w w:val="105"/>
          <w:sz w:val="22"/>
        </w:rPr>
        <w:t>its</w:t>
      </w:r>
      <w:r>
        <w:rPr>
          <w:spacing w:val="-5"/>
          <w:w w:val="105"/>
          <w:sz w:val="22"/>
        </w:rPr>
        <w:t xml:space="preserve"> </w:t>
      </w:r>
      <w:r>
        <w:rPr>
          <w:w w:val="105"/>
          <w:sz w:val="22"/>
        </w:rPr>
        <w:t>satisfaction</w:t>
      </w:r>
      <w:r>
        <w:rPr>
          <w:spacing w:val="-7"/>
          <w:w w:val="105"/>
          <w:sz w:val="22"/>
        </w:rPr>
        <w:t xml:space="preserve"> </w:t>
      </w:r>
      <w:r>
        <w:rPr>
          <w:w w:val="105"/>
          <w:sz w:val="22"/>
        </w:rPr>
        <w:t>that</w:t>
      </w:r>
      <w:r>
        <w:rPr>
          <w:spacing w:val="-5"/>
          <w:w w:val="105"/>
          <w:sz w:val="22"/>
        </w:rPr>
        <w:t xml:space="preserve"> </w:t>
      </w:r>
      <w:r>
        <w:rPr>
          <w:w w:val="105"/>
          <w:sz w:val="22"/>
        </w:rPr>
        <w:t>such</w:t>
      </w:r>
      <w:r>
        <w:rPr>
          <w:spacing w:val="-6"/>
          <w:w w:val="105"/>
          <w:sz w:val="22"/>
        </w:rPr>
        <w:t xml:space="preserve"> </w:t>
      </w:r>
      <w:r>
        <w:rPr>
          <w:w w:val="105"/>
          <w:sz w:val="22"/>
        </w:rPr>
        <w:t>defects</w:t>
      </w:r>
      <w:r>
        <w:rPr>
          <w:spacing w:val="-6"/>
          <w:w w:val="105"/>
          <w:sz w:val="22"/>
        </w:rPr>
        <w:t xml:space="preserve"> </w:t>
      </w:r>
      <w:r>
        <w:rPr>
          <w:w w:val="105"/>
          <w:sz w:val="22"/>
        </w:rPr>
        <w:t>were</w:t>
      </w:r>
      <w:r>
        <w:rPr>
          <w:spacing w:val="-4"/>
          <w:w w:val="105"/>
          <w:sz w:val="22"/>
        </w:rPr>
        <w:t xml:space="preserve"> </w:t>
      </w:r>
      <w:r>
        <w:rPr>
          <w:w w:val="105"/>
          <w:sz w:val="22"/>
        </w:rPr>
        <w:t>not</w:t>
      </w:r>
      <w:r>
        <w:rPr>
          <w:spacing w:val="-55"/>
          <w:w w:val="105"/>
          <w:sz w:val="22"/>
        </w:rPr>
        <w:t xml:space="preserve"> </w:t>
      </w:r>
      <w:r>
        <w:rPr>
          <w:w w:val="105"/>
          <w:sz w:val="22"/>
        </w:rPr>
        <w:t>caused by negligence, misuse, improper maintenance, improper installation, accident, or</w:t>
      </w:r>
      <w:r>
        <w:rPr>
          <w:spacing w:val="1"/>
          <w:w w:val="105"/>
          <w:sz w:val="22"/>
        </w:rPr>
        <w:t xml:space="preserve"> </w:t>
      </w:r>
      <w:r>
        <w:rPr>
          <w:w w:val="105"/>
          <w:sz w:val="22"/>
        </w:rPr>
        <w:t>unauthorized</w:t>
      </w:r>
      <w:r>
        <w:rPr>
          <w:spacing w:val="-10"/>
          <w:w w:val="105"/>
          <w:sz w:val="22"/>
        </w:rPr>
        <w:t xml:space="preserve"> </w:t>
      </w:r>
      <w:r>
        <w:rPr>
          <w:w w:val="105"/>
          <w:sz w:val="22"/>
        </w:rPr>
        <w:t>repair</w:t>
      </w:r>
      <w:r>
        <w:rPr>
          <w:spacing w:val="-7"/>
          <w:w w:val="105"/>
          <w:sz w:val="22"/>
        </w:rPr>
        <w:t xml:space="preserve"> </w:t>
      </w:r>
      <w:r>
        <w:rPr>
          <w:w w:val="105"/>
          <w:sz w:val="22"/>
        </w:rPr>
        <w:t>or</w:t>
      </w:r>
      <w:r>
        <w:rPr>
          <w:spacing w:val="-10"/>
          <w:w w:val="105"/>
          <w:sz w:val="22"/>
        </w:rPr>
        <w:t xml:space="preserve"> </w:t>
      </w:r>
      <w:r>
        <w:rPr>
          <w:w w:val="105"/>
          <w:sz w:val="22"/>
        </w:rPr>
        <w:t>alteration.</w:t>
      </w:r>
    </w:p>
    <w:p>
      <w:pPr>
        <w:pStyle w:val="6"/>
        <w:spacing w:before="5"/>
      </w:pPr>
    </w:p>
    <w:p>
      <w:pPr>
        <w:pStyle w:val="6"/>
        <w:spacing w:line="247" w:lineRule="auto"/>
        <w:ind w:right="1610"/>
        <w:jc w:val="both"/>
      </w:pPr>
      <w:r>
        <w:t xml:space="preserve">Accessories or equipment furnished by </w:t>
      </w:r>
      <w:r>
        <w:rPr>
          <w:rFonts w:hint="eastAsia" w:eastAsia="宋体"/>
          <w:lang w:eastAsia="zh-CN"/>
        </w:rPr>
        <w:t>BOTUOLINI</w:t>
      </w:r>
      <w:r>
        <w:t xml:space="preserve"> but manufactured by others, shall carry the</w:t>
      </w:r>
      <w:r>
        <w:rPr>
          <w:spacing w:val="1"/>
        </w:rPr>
        <w:t xml:space="preserve"> </w:t>
      </w:r>
      <w:r>
        <w:t xml:space="preserve">warranty that its manufacturer has conveyed to </w:t>
      </w:r>
      <w:r>
        <w:rPr>
          <w:rFonts w:hint="eastAsia" w:eastAsia="宋体"/>
          <w:lang w:eastAsia="zh-CN"/>
        </w:rPr>
        <w:t>BOTUOLINI</w:t>
      </w:r>
      <w:r>
        <w:t>, and which may be passed on to the</w:t>
      </w:r>
      <w:r>
        <w:rPr>
          <w:spacing w:val="1"/>
        </w:rPr>
        <w:t xml:space="preserve"> </w:t>
      </w:r>
      <w:r>
        <w:t>purchaser. The original warranty period of any article, which has been repaired or replaced by</w:t>
      </w:r>
      <w:r>
        <w:rPr>
          <w:spacing w:val="1"/>
        </w:rPr>
        <w:t xml:space="preserve"> </w:t>
      </w:r>
      <w:r>
        <w:rPr>
          <w:rFonts w:hint="eastAsia" w:eastAsia="宋体"/>
          <w:w w:val="105"/>
          <w:lang w:eastAsia="zh-CN"/>
        </w:rPr>
        <w:t>BOTUOLINI</w:t>
      </w:r>
      <w:r>
        <w:rPr>
          <w:w w:val="105"/>
        </w:rPr>
        <w:t>,</w:t>
      </w:r>
      <w:r>
        <w:rPr>
          <w:spacing w:val="-3"/>
          <w:w w:val="105"/>
        </w:rPr>
        <w:t xml:space="preserve"> </w:t>
      </w:r>
      <w:r>
        <w:rPr>
          <w:w w:val="105"/>
        </w:rPr>
        <w:t>shall</w:t>
      </w:r>
      <w:r>
        <w:rPr>
          <w:spacing w:val="-2"/>
          <w:w w:val="105"/>
        </w:rPr>
        <w:t xml:space="preserve"> </w:t>
      </w:r>
      <w:r>
        <w:rPr>
          <w:w w:val="105"/>
        </w:rPr>
        <w:t>not</w:t>
      </w:r>
      <w:r>
        <w:rPr>
          <w:spacing w:val="-1"/>
          <w:w w:val="105"/>
        </w:rPr>
        <w:t xml:space="preserve"> </w:t>
      </w:r>
      <w:r>
        <w:rPr>
          <w:w w:val="105"/>
        </w:rPr>
        <w:t>thereby</w:t>
      </w:r>
      <w:r>
        <w:rPr>
          <w:spacing w:val="-4"/>
          <w:w w:val="105"/>
        </w:rPr>
        <w:t xml:space="preserve"> </w:t>
      </w:r>
      <w:r>
        <w:rPr>
          <w:w w:val="105"/>
        </w:rPr>
        <w:t>be</w:t>
      </w:r>
      <w:r>
        <w:rPr>
          <w:spacing w:val="-1"/>
          <w:w w:val="105"/>
        </w:rPr>
        <w:t xml:space="preserve"> </w:t>
      </w:r>
      <w:r>
        <w:rPr>
          <w:w w:val="105"/>
        </w:rPr>
        <w:t>extended.</w:t>
      </w:r>
    </w:p>
    <w:p>
      <w:pPr>
        <w:sectPr>
          <w:type w:val="continuous"/>
          <w:pgSz w:w="11906" w:h="16838"/>
          <w:pgMar w:top="1440" w:right="669" w:bottom="1440" w:left="1803" w:header="851" w:footer="992" w:gutter="0"/>
          <w:cols w:space="425" w:num="1"/>
          <w:docGrid w:type="lines" w:linePitch="312" w:charSpace="0"/>
        </w:sectPr>
      </w:pPr>
    </w:p>
    <w:p/>
    <w:sectPr>
      <w:type w:val="continuous"/>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1"/>
    <w:family w:val="roman"/>
    <w:pitch w:val="default"/>
    <w:sig w:usb0="E00006FF" w:usb1="420024FF" w:usb2="02000000" w:usb3="00000000" w:csb0="2000019F" w:csb1="00000000"/>
  </w:font>
  <w:font w:name="Algerian">
    <w:panose1 w:val="04020705040A02060702"/>
    <w:charset w:val="00"/>
    <w:family w:val="auto"/>
    <w:pitch w:val="default"/>
    <w:sig w:usb0="00000003" w:usb1="00000000" w:usb2="00000000" w:usb3="00000000" w:csb0="20000001" w:csb1="00000000"/>
  </w:font>
  <w:font w:name="Georgia">
    <w:panose1 w:val="02040502050405020303"/>
    <w:charset w:val="01"/>
    <w:family w:val="roman"/>
    <w:pitch w:val="default"/>
    <w:sig w:usb0="00000287" w:usb1="00000000" w:usb2="00000000" w:usb3="00000000" w:csb0="2000009F" w:csb1="00000000"/>
  </w:font>
  <w:font w:name="Arial MT">
    <w:altName w:val="Arial"/>
    <w:panose1 w:val="00000000000000000000"/>
    <w:charset w:val="01"/>
    <w:family w:val="swiss"/>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default"/>
        <w:sz w:val="20"/>
        <w:lang w:val="en-US"/>
      </w:rPr>
    </w:pPr>
    <w:r>
      <w:rPr>
        <w:sz w:val="22"/>
      </w:rPr>
      <mc:AlternateContent>
        <mc:Choice Requires="wps">
          <w:drawing>
            <wp:anchor distT="0" distB="0" distL="114300" distR="114300" simplePos="0" relativeHeight="25183641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64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ii83ozAgAAZQ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ii83o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10</w:t>
                    </w:r>
                    <w:r>
                      <w:fldChar w:fldCharType="end"/>
                    </w:r>
                  </w:p>
                </w:txbxContent>
              </v:textbox>
            </v:shape>
          </w:pict>
        </mc:Fallback>
      </mc:AlternateContent>
    </w:r>
    <w:r>
      <mc:AlternateContent>
        <mc:Choice Requires="wps">
          <w:drawing>
            <wp:anchor distT="0" distB="0" distL="114300" distR="114300" simplePos="0" relativeHeight="251680768"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257" name="矩形 257"/>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35712;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utxKf2gAAAA4BAAAPAAAAAAAAAAEAIAAAACIAAABkcnMvZG93bnJldi54bWxQSwECFAAUAAAA&#10;CACHTuJAmFkTmrMBAABiAwAADgAAAAAAAAABACAAAAApAQAAZHJzL2Uyb0RvYy54bWxQSwUGAAAA&#10;AAYABgBZAQAATgUAAAAA&#10;">
              <v:fill on="t" focussize="0,0"/>
              <v:stroke on="f"/>
              <v:imagedata o:title=""/>
              <o:lock v:ext="edit" aspectratio="f"/>
            </v:rect>
          </w:pict>
        </mc:Fallback>
      </mc:AlternateContent>
    </w:r>
    <w:r>
      <mc:AlternateContent>
        <mc:Choice Requires="wps">
          <w:drawing>
            <wp:anchor distT="0" distB="0" distL="114300" distR="114300" simplePos="0" relativeHeight="251680768" behindDoc="1" locked="0" layoutInCell="1" allowOverlap="1">
              <wp:simplePos x="0" y="0"/>
              <wp:positionH relativeFrom="page">
                <wp:posOffset>1015365</wp:posOffset>
              </wp:positionH>
              <wp:positionV relativeFrom="page">
                <wp:posOffset>9507855</wp:posOffset>
              </wp:positionV>
              <wp:extent cx="1135380" cy="15748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1135380"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wps:txbx>
                    <wps:bodyPr lIns="0" tIns="0" rIns="0" bIns="0" upright="1"/>
                  </wps:wsp>
                </a:graphicData>
              </a:graphic>
            </wp:anchor>
          </w:drawing>
        </mc:Choice>
        <mc:Fallback>
          <w:pict>
            <v:shape id="_x0000_s1026" o:spid="_x0000_s1026" o:spt="202" type="#_x0000_t202" style="position:absolute;left:0pt;margin-left:79.95pt;margin-top:748.65pt;height:12.4pt;width:89.4pt;mso-position-horizontal-relative:page;mso-position-vertical-relative:page;z-index:-251635712;mso-width-relative:page;mso-height-relative:page;" filled="f" stroked="f" coordsize="21600,21600" o:gfxdata="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vu2F9sAAAANAQAADwAAAAAAAAABACAAAAAiAAAAZHJzL2Rvd25yZXYueG1s&#10;UEsBAhQAFAAAAAgAh07iQOhEDte8AQAAdgMAAA4AAAAAAAAAAQAgAAAAKgEAAGRycy9lMm9Eb2Mu&#10;eG1sUEsFBgAAAAAGAAYAWQEAAFgFA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v:textbox>
            </v:shape>
          </w:pict>
        </mc:Fallback>
      </mc:AlternateContent>
    </w:r>
    <w:r>
      <mc:AlternateContent>
        <mc:Choice Requires="wps">
          <w:drawing>
            <wp:anchor distT="0" distB="0" distL="114300" distR="114300" simplePos="0" relativeHeight="251681792" behindDoc="1" locked="0" layoutInCell="1" allowOverlap="1">
              <wp:simplePos x="0" y="0"/>
              <wp:positionH relativeFrom="page">
                <wp:posOffset>3599180</wp:posOffset>
              </wp:positionH>
              <wp:positionV relativeFrom="page">
                <wp:posOffset>9507855</wp:posOffset>
              </wp:positionV>
              <wp:extent cx="413385" cy="157480"/>
              <wp:effectExtent l="0" t="0" r="0" b="0"/>
              <wp:wrapNone/>
              <wp:docPr id="261" name="文本框 261"/>
              <wp:cNvGraphicFramePr/>
              <a:graphic xmlns:a="http://schemas.openxmlformats.org/drawingml/2006/main">
                <a:graphicData uri="http://schemas.microsoft.com/office/word/2010/wordprocessingShape">
                  <wps:wsp>
                    <wps:cNvSpPr txBox="1"/>
                    <wps:spPr>
                      <a:xfrm>
                        <a:off x="0" y="0"/>
                        <a:ext cx="41338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283.4pt;margin-top:748.65pt;height:12.4pt;width:32.55pt;mso-position-horizontal-relative:page;mso-position-vertical-relative:page;z-index:-251634688;mso-width-relative:page;mso-height-relative:page;" filled="f" stroked="f" coordsize="21600,21600" o:gfxdata="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Bokrj2wAAAA0BAAAPAAAAAAAAAAEAIAAAACIAAABkcnMvZG93bnJldi54&#10;bWxQSwECFAAUAAAACACHTuJAsSlho74BAAB1AwAADgAAAAAAAAABACAAAAAqAQAAZHJzL2Uyb0Rv&#10;Yy54bWxQSwUGAAAAAAYABgBZAQAAWgU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r>
      <mc:AlternateContent>
        <mc:Choice Requires="wps">
          <w:drawing>
            <wp:anchor distT="0" distB="0" distL="114300" distR="114300" simplePos="0" relativeHeight="251681792" behindDoc="1" locked="0" layoutInCell="1" allowOverlap="1">
              <wp:simplePos x="0" y="0"/>
              <wp:positionH relativeFrom="page">
                <wp:posOffset>5651500</wp:posOffset>
              </wp:positionH>
              <wp:positionV relativeFrom="page">
                <wp:posOffset>9507855</wp:posOffset>
              </wp:positionV>
              <wp:extent cx="1238250" cy="15748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1238250" cy="157480"/>
                      </a:xfrm>
                      <a:prstGeom prst="rect">
                        <a:avLst/>
                      </a:prstGeom>
                      <a:noFill/>
                      <a:ln>
                        <a:noFill/>
                      </a:ln>
                    </wps:spPr>
                    <wps:txbx>
                      <w:txbxContent>
                        <w:p>
                          <w:pPr>
                            <w:spacing w:before="0" w:line="224" w:lineRule="exact"/>
                            <w:ind w:left="20" w:right="0" w:firstLine="0"/>
                            <w:jc w:val="left"/>
                            <w:rPr>
                              <w:rFonts w:hint="eastAsia" w:eastAsia="宋体"/>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445pt;margin-top:748.65pt;height:12.4pt;width:97.5pt;mso-position-horizontal-relative:page;mso-position-vertical-relative:page;z-index:-251634688;mso-width-relative:page;mso-height-relative:page;" filled="f" stroked="f" coordsize="21600,21600" o:gfxdata="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Ds6863AAAAA4BAAAPAAAAAAAAAAEAIAAAACIAAABkcnMvZG93bnJldi54&#10;bWxQSwECFAAUAAAACACHTuJA4bW6ZL0BAAB2AwAADgAAAAAAAAABACAAAAArAQAAZHJzL2Uyb0Rv&#10;Yy54bWxQSwUGAAAAAAYABgBZAQAAWgUAAAAA&#10;">
              <v:fill on="f" focussize="0,0"/>
              <v:stroke on="f"/>
              <v:imagedata o:title=""/>
              <o:lock v:ext="edit" aspectratio="f"/>
              <v:textbox inset="0mm,0mm,0mm,0mm">
                <w:txbxContent>
                  <w:p>
                    <w:pPr>
                      <w:spacing w:before="0" w:line="224" w:lineRule="exact"/>
                      <w:ind w:left="20" w:right="0" w:firstLine="0"/>
                      <w:jc w:val="left"/>
                      <w:rPr>
                        <w:rFonts w:hint="eastAsia" w:eastAsia="宋体"/>
                        <w:sz w:val="20"/>
                        <w:lang w:eastAsia="zh-CN"/>
                      </w:rPr>
                    </w:pPr>
                  </w:p>
                </w:txbxContent>
              </v:textbox>
            </v:shape>
          </w:pict>
        </mc:Fallback>
      </mc:AlternateContent>
    </w:r>
    <w:r>
      <w:rPr>
        <w:rFonts w:hint="eastAsia" w:eastAsia="宋体"/>
        <w:sz w:val="20"/>
        <w:lang w:val="en-US" w:eastAsia="zh-CN"/>
      </w:rPr>
      <w:t>11</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4927"/>
        <w:tab w:val="left" w:pos="8160"/>
      </w:tabs>
      <w:spacing w:before="0" w:line="221" w:lineRule="exact"/>
      <w:ind w:left="859" w:right="0" w:firstLine="0"/>
      <w:jc w:val="left"/>
      <w:rPr>
        <w:rFonts w:hint="eastAsia" w:eastAsia="宋体"/>
        <w:sz w:val="20"/>
        <w:lang w:val="en-US" w:eastAsia="zh-CN"/>
      </w:rPr>
    </w:pPr>
    <w:r>
      <w:rPr>
        <w:sz w:val="20"/>
      </w:rPr>
      <mc:AlternateContent>
        <mc:Choice Requires="wps">
          <w:drawing>
            <wp:anchor distT="0" distB="0" distL="114300" distR="114300" simplePos="0" relativeHeight="251837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74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lhPk0AgAAZQ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M5YT5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15</w:t>
                    </w:r>
                    <w:r>
                      <w:fldChar w:fldCharType="end"/>
                    </w:r>
                  </w:p>
                </w:txbxContent>
              </v:textbox>
            </v:shape>
          </w:pict>
        </mc:Fallback>
      </mc:AlternateContent>
    </w:r>
    <w:r>
      <w:rPr>
        <w:rFonts w:hint="eastAsia" w:eastAsia="宋体"/>
        <w:b/>
        <w:w w:val="105"/>
        <w:sz w:val="20"/>
        <w:lang w:eastAsia="zh-CN"/>
      </w:rPr>
      <w:t>FS1935</w:t>
    </w:r>
    <w:r>
      <w:rPr>
        <w:b/>
        <w:w w:val="105"/>
        <w:sz w:val="20"/>
      </w:rPr>
      <w:tab/>
    </w:r>
    <w:r>
      <w:rPr>
        <w:b/>
        <w:w w:val="105"/>
        <w:sz w:val="20"/>
      </w:rPr>
      <w:tab/>
    </w:r>
    <w:r>
      <w:rPr>
        <w:rFonts w:hint="eastAsia" w:eastAsia="宋体"/>
        <w:w w:val="105"/>
        <w:sz w:val="20"/>
        <w:lang w:val="en-US" w:eastAsia="zh-CN"/>
      </w:rPr>
      <w:t xml:space="preserve"> </w:t>
    </w:r>
  </w:p>
  <w:p>
    <w:pPr>
      <w:pStyle w:val="6"/>
      <w:spacing w:line="14" w:lineRule="auto"/>
      <w:rPr>
        <w:sz w:val="20"/>
      </w:rPr>
    </w:pPr>
    <w:r>
      <mc:AlternateContent>
        <mc:Choice Requires="wps">
          <w:drawing>
            <wp:anchor distT="0" distB="0" distL="114300" distR="114300" simplePos="0" relativeHeight="251683840"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310" name="矩形 310"/>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32640;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rrcSn9oAAAAOAQAADwAAAAAAAAABACAAAAAiAAAAZHJzL2Rvd25yZXYueG1sUEsBAhQAFAAAAAgA&#10;h07iQPyY5kmxAQAAYgMAAA4AAAAAAAAAAQAgAAAAKQEAAGRycy9lMm9Eb2MueG1sUEsFBgAAAAAG&#10;AAYAWQEAAEwFAAAAAA==&#10;">
              <v:fill on="t" focussize="0,0"/>
              <v:stroke on="f"/>
              <v:imagedata o:title=""/>
              <o:lock v:ext="edit" aspectratio="f"/>
            </v:rect>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384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84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AnVoc0AgAAZ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lKdML1NSWaKZT89P3b&#10;6cev08+vJB5Cotb6GSIfLGJD99Z0CB/OPQ4j865yKn7BicAPgY8XgUUXCI+XppPpNIeLwzdsgJ89&#10;XrfOh3fCKBKNgjpUMAnLDhsf+tAhJGbTZt1ImaooNWkLevX6T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wJ1aH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16</w:t>
                    </w:r>
                    <w:r>
                      <w:fldChar w:fldCharType="end"/>
                    </w:r>
                  </w:p>
                </w:txbxContent>
              </v:textbox>
            </v:shape>
          </w:pict>
        </mc:Fallback>
      </mc:AlternateContent>
    </w:r>
    <w:r>
      <mc:AlternateContent>
        <mc:Choice Requires="wps">
          <w:drawing>
            <wp:anchor distT="0" distB="0" distL="114300" distR="114300" simplePos="0" relativeHeight="251685888"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311" name="矩形 311"/>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30592;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63Ep/aAAAADgEAAA8AAAAAAAAAAQAgAAAAIgAAAGRycy9kb3ducmV2LnhtbFBLAQIUABQAAAAI&#10;AIdO4kA5cdRzsgEAAGIDAAAOAAAAAAAAAAEAIAAAACkBAABkcnMvZTJvRG9jLnhtbFBLBQYAAAAA&#10;BgAGAFkBAABNBQAAAAA=&#10;">
              <v:fill on="t" focussize="0,0"/>
              <v:stroke on="f"/>
              <v:imagedata o:title=""/>
              <o:lock v:ext="edit" aspectratio="f"/>
            </v:rect>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394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94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SBE00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6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0gRNN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19</w:t>
                    </w:r>
                    <w:r>
                      <w:fldChar w:fldCharType="end"/>
                    </w:r>
                  </w:p>
                </w:txbxContent>
              </v:textbox>
            </v:shape>
          </w:pict>
        </mc:Fallback>
      </mc:AlternateContent>
    </w:r>
    <w:r>
      <mc:AlternateContent>
        <mc:Choice Requires="wps">
          <w:drawing>
            <wp:anchor distT="0" distB="0" distL="114300" distR="114300" simplePos="0" relativeHeight="251687936"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322" name="矩形 322"/>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28544;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utxKf2gAAAA4BAAAPAAAAAAAAAAEAIAAAACIAAABkcnMvZG93bnJldi54bWxQSwECFAAUAAAA&#10;CACHTuJATUCu27MBAABiAwAADgAAAAAAAAABACAAAAApAQAAZHJzL2Uyb0RvYy54bWxQSwUGAAAA&#10;AAYABgBZAQAATgUAAAAA&#10;">
              <v:fill on="t" focussize="0,0"/>
              <v:stroke on="f"/>
              <v:imagedata o:title=""/>
              <o:lock v:ext="edit" aspectratio="f"/>
            </v:rect>
          </w:pict>
        </mc:Fallback>
      </mc:AlternateContent>
    </w:r>
    <w:r>
      <mc:AlternateContent>
        <mc:Choice Requires="wps">
          <w:drawing>
            <wp:anchor distT="0" distB="0" distL="114300" distR="114300" simplePos="0" relativeHeight="251687936" behindDoc="1" locked="0" layoutInCell="1" allowOverlap="1">
              <wp:simplePos x="0" y="0"/>
              <wp:positionH relativeFrom="page">
                <wp:posOffset>1015365</wp:posOffset>
              </wp:positionH>
              <wp:positionV relativeFrom="page">
                <wp:posOffset>9507855</wp:posOffset>
              </wp:positionV>
              <wp:extent cx="1133475" cy="157480"/>
              <wp:effectExtent l="0" t="0" r="0" b="0"/>
              <wp:wrapNone/>
              <wp:docPr id="340" name="文本框 340"/>
              <wp:cNvGraphicFramePr/>
              <a:graphic xmlns:a="http://schemas.openxmlformats.org/drawingml/2006/main">
                <a:graphicData uri="http://schemas.microsoft.com/office/word/2010/wordprocessingShape">
                  <wps:wsp>
                    <wps:cNvSpPr txBox="1"/>
                    <wps:spPr>
                      <a:xfrm>
                        <a:off x="0" y="0"/>
                        <a:ext cx="113347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wps:txbx>
                    <wps:bodyPr lIns="0" tIns="0" rIns="0" bIns="0" upright="1"/>
                  </wps:wsp>
                </a:graphicData>
              </a:graphic>
            </wp:anchor>
          </w:drawing>
        </mc:Choice>
        <mc:Fallback>
          <w:pict>
            <v:shape id="_x0000_s1026" o:spid="_x0000_s1026" o:spt="202" type="#_x0000_t202" style="position:absolute;left:0pt;margin-left:79.95pt;margin-top:748.65pt;height:12.4pt;width:89.25pt;mso-position-horizontal-relative:page;mso-position-vertical-relative:page;z-index:-251628544;mso-width-relative:page;mso-height-relative:page;" filled="f" stroked="f" coordsize="21600,21600" o:gfxdata="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qQvrLbAAAADQEAAA8AAAAAAAAAAQAgAAAAIgAAAGRycy9kb3ducmV2Lnht&#10;bFBLAQIUABQAAAAIAIdO4kA6QmTcvQEAAHYDAAAOAAAAAAAAAAEAIAAAACoBAABkcnMvZTJvRG9j&#10;LnhtbFBLBQYAAAAABgAGAFkBAABZ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v:textbox>
            </v:shape>
          </w:pict>
        </mc:Fallback>
      </mc:AlternateContent>
    </w:r>
    <w:r>
      <mc:AlternateContent>
        <mc:Choice Requires="wps">
          <w:drawing>
            <wp:anchor distT="0" distB="0" distL="114300" distR="114300" simplePos="0" relativeHeight="251688960" behindDoc="1" locked="0" layoutInCell="1" allowOverlap="1">
              <wp:simplePos x="0" y="0"/>
              <wp:positionH relativeFrom="page">
                <wp:posOffset>3599180</wp:posOffset>
              </wp:positionH>
              <wp:positionV relativeFrom="page">
                <wp:posOffset>9507855</wp:posOffset>
              </wp:positionV>
              <wp:extent cx="411480" cy="157480"/>
              <wp:effectExtent l="0" t="0" r="0" b="0"/>
              <wp:wrapNone/>
              <wp:docPr id="330" name="文本框 330"/>
              <wp:cNvGraphicFramePr/>
              <a:graphic xmlns:a="http://schemas.openxmlformats.org/drawingml/2006/main">
                <a:graphicData uri="http://schemas.microsoft.com/office/word/2010/wordprocessingShape">
                  <wps:wsp>
                    <wps:cNvSpPr txBox="1"/>
                    <wps:spPr>
                      <a:xfrm>
                        <a:off x="0" y="0"/>
                        <a:ext cx="411480"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283.4pt;margin-top:748.65pt;height:12.4pt;width:32.4pt;mso-position-horizontal-relative:page;mso-position-vertical-relative:page;z-index:-251627520;mso-width-relative:page;mso-height-relative:page;" filled="f" stroked="f" coordsize="21600,21600" o:gfxdata="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5u8L/bAAAADQEAAA8AAAAAAAAAAQAgAAAAIgAAAGRycy9kb3ducmV2LnhtbFBL&#10;AQIUABQAAAAIAIdO4kB+WLUrugEAAHUDAAAOAAAAAAAAAAEAIAAAACoBAABkcnMvZTJvRG9jLnht&#10;bFBLBQYAAAAABgAGAFkBAABW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05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05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3tojQz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3tojQ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20</w:t>
                    </w:r>
                    <w:r>
                      <w:fldChar w:fldCharType="end"/>
                    </w:r>
                  </w:p>
                </w:txbxContent>
              </v:textbox>
            </v:shape>
          </w:pict>
        </mc:Fallback>
      </mc:AlternateContent>
    </w:r>
    <w:r>
      <mc:AlternateContent>
        <mc:Choice Requires="wps">
          <w:drawing>
            <wp:anchor distT="0" distB="0" distL="114300" distR="114300" simplePos="0" relativeHeight="251691008" behindDoc="1" locked="0" layoutInCell="1" allowOverlap="1">
              <wp:simplePos x="0" y="0"/>
              <wp:positionH relativeFrom="page">
                <wp:posOffset>1010285</wp:posOffset>
              </wp:positionH>
              <wp:positionV relativeFrom="page">
                <wp:posOffset>9655810</wp:posOffset>
              </wp:positionV>
              <wp:extent cx="5742305" cy="16510"/>
              <wp:effectExtent l="0" t="0" r="0" b="0"/>
              <wp:wrapNone/>
              <wp:docPr id="346" name="矩形 346"/>
              <wp:cNvGraphicFramePr/>
              <a:graphic xmlns:a="http://schemas.openxmlformats.org/drawingml/2006/main">
                <a:graphicData uri="http://schemas.microsoft.com/office/word/2010/wordprocessingShape">
                  <wps:wsp>
                    <wps:cNvSpPr/>
                    <wps:spPr>
                      <a:xfrm>
                        <a:off x="0" y="0"/>
                        <a:ext cx="574230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760.3pt;height:1.3pt;width:452.15pt;mso-position-horizontal-relative:page;mso-position-vertical-relative:page;z-index:-251625472;mso-width-relative:page;mso-height-relative:page;" fillcolor="#000000" filled="t" stroked="f" coordsize="21600,21600" o:gfxdata="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PFS6btsAAAAOAQAADwAAAAAAAAABACAAAAAiAAAAZHJzL2Rvd25yZXYueG1sUEsBAhQAFAAA&#10;AAgAh07iQG97VgCzAQAAYgMAAA4AAAAAAAAAAQAgAAAAKgEAAGRycy9lMm9Eb2MueG1sUEsFBgAA&#10;AAAGAAYAWQEAAE8FAAAAAA==&#10;">
              <v:fill on="t" focussize="0,0"/>
              <v:stroke on="f"/>
              <v:imagedata o:title=""/>
              <o:lock v:ext="edit" aspectratio="f"/>
            </v:rect>
          </w:pict>
        </mc:Fallback>
      </mc:AlternateContent>
    </w:r>
    <w:r>
      <mc:AlternateContent>
        <mc:Choice Requires="wps">
          <w:drawing>
            <wp:anchor distT="0" distB="0" distL="114300" distR="114300" simplePos="0" relativeHeight="251692032" behindDoc="1" locked="0" layoutInCell="1" allowOverlap="1">
              <wp:simplePos x="0" y="0"/>
              <wp:positionH relativeFrom="page">
                <wp:posOffset>1014095</wp:posOffset>
              </wp:positionH>
              <wp:positionV relativeFrom="page">
                <wp:posOffset>9507855</wp:posOffset>
              </wp:positionV>
              <wp:extent cx="1135380" cy="157480"/>
              <wp:effectExtent l="0" t="0" r="0" b="0"/>
              <wp:wrapNone/>
              <wp:docPr id="350" name="文本框 350"/>
              <wp:cNvGraphicFramePr/>
              <a:graphic xmlns:a="http://schemas.openxmlformats.org/drawingml/2006/main">
                <a:graphicData uri="http://schemas.microsoft.com/office/word/2010/wordprocessingShape">
                  <wps:wsp>
                    <wps:cNvSpPr txBox="1"/>
                    <wps:spPr>
                      <a:xfrm>
                        <a:off x="0" y="0"/>
                        <a:ext cx="1135380"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wps:txbx>
                    <wps:bodyPr lIns="0" tIns="0" rIns="0" bIns="0" upright="1"/>
                  </wps:wsp>
                </a:graphicData>
              </a:graphic>
            </wp:anchor>
          </w:drawing>
        </mc:Choice>
        <mc:Fallback>
          <w:pict>
            <v:shape id="_x0000_s1026" o:spid="_x0000_s1026" o:spt="202" type="#_x0000_t202" style="position:absolute;left:0pt;margin-left:79.85pt;margin-top:748.65pt;height:12.4pt;width:89.4pt;mso-position-horizontal-relative:page;mso-position-vertical-relative:page;z-index:-251624448;mso-width-relative:page;mso-height-relative:page;" filled="f" stroked="f" coordsize="21600,21600" o:gfxdata="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3Q+Nq2wAAAA0BAAAPAAAAAAAAAAEAIAAAACIAAABkcnMvZG93bnJldi54bWxQ&#10;SwECFAAUAAAACACHTuJAjaWJ5bsBAAB2AwAADgAAAAAAAAABACAAAAAqAQAAZHJzL2Uyb0RvYy54&#10;bWxQSwUGAAAAAAYABgBZAQAAVwU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v:textbox>
            </v:shape>
          </w:pict>
        </mc:Fallback>
      </mc:AlternateContent>
    </w:r>
    <w:r>
      <mc:AlternateContent>
        <mc:Choice Requires="wps">
          <w:drawing>
            <wp:anchor distT="0" distB="0" distL="114300" distR="114300" simplePos="0" relativeHeight="251692032" behindDoc="1" locked="0" layoutInCell="1" allowOverlap="1">
              <wp:simplePos x="0" y="0"/>
              <wp:positionH relativeFrom="page">
                <wp:posOffset>3597275</wp:posOffset>
              </wp:positionH>
              <wp:positionV relativeFrom="page">
                <wp:posOffset>9507855</wp:posOffset>
              </wp:positionV>
              <wp:extent cx="413385" cy="157480"/>
              <wp:effectExtent l="0" t="0" r="0" b="0"/>
              <wp:wrapNone/>
              <wp:docPr id="349" name="文本框 349"/>
              <wp:cNvGraphicFramePr/>
              <a:graphic xmlns:a="http://schemas.openxmlformats.org/drawingml/2006/main">
                <a:graphicData uri="http://schemas.microsoft.com/office/word/2010/wordprocessingShape">
                  <wps:wsp>
                    <wps:cNvSpPr txBox="1"/>
                    <wps:spPr>
                      <a:xfrm>
                        <a:off x="0" y="0"/>
                        <a:ext cx="41338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283.25pt;margin-top:748.65pt;height:12.4pt;width:32.55pt;mso-position-horizontal-relative:page;mso-position-vertical-relative:page;z-index:-251624448;mso-width-relative:page;mso-height-relative:page;" filled="f" stroked="f" coordsize="21600,21600" o:gfxdata="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1F4QtsAAAANAQAADwAAAAAAAAABACAAAAAiAAAAZHJzL2Rvd25yZXYu&#10;eG1sUEsBAhQAFAAAAAgAh07iQKjdrmi/AQAAdQMAAA4AAAAAAAAAAQAgAAAAKgEAAGRycy9lMm9E&#10;b2MueG1sUEsFBgAAAAAGAAYAWQEAAFsFA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15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1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EvcEo0AgAAZQ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95cUWKYRslP37+d&#10;fvw6/fxK0iEkalyYIfLBITa2b22L8OE84DAxbyuv0xecCPwQ+HgRWLSR8HRpOplOc7g4fMMG+Nnj&#10;dedDfCesJskoqEcFO2HZYRNiHzqEpGzGrqVSXRWVIU1Br69e59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RL3BK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23</w:t>
                    </w:r>
                    <w:r>
                      <w:fldChar w:fldCharType="end"/>
                    </w:r>
                  </w:p>
                </w:txbxContent>
              </v:textbox>
            </v:shape>
          </w:pict>
        </mc:Fallback>
      </mc:AlternateContent>
    </w:r>
    <w:r>
      <mc:AlternateContent>
        <mc:Choice Requires="wps">
          <w:drawing>
            <wp:anchor distT="0" distB="0" distL="114300" distR="114300" simplePos="0" relativeHeight="251695104" behindDoc="1" locked="0" layoutInCell="1" allowOverlap="1">
              <wp:simplePos x="0" y="0"/>
              <wp:positionH relativeFrom="page">
                <wp:posOffset>1010285</wp:posOffset>
              </wp:positionH>
              <wp:positionV relativeFrom="page">
                <wp:posOffset>9655810</wp:posOffset>
              </wp:positionV>
              <wp:extent cx="5742305" cy="16510"/>
              <wp:effectExtent l="0" t="0" r="0" b="0"/>
              <wp:wrapNone/>
              <wp:docPr id="363" name="矩形 363"/>
              <wp:cNvGraphicFramePr/>
              <a:graphic xmlns:a="http://schemas.openxmlformats.org/drawingml/2006/main">
                <a:graphicData uri="http://schemas.microsoft.com/office/word/2010/wordprocessingShape">
                  <wps:wsp>
                    <wps:cNvSpPr/>
                    <wps:spPr>
                      <a:xfrm>
                        <a:off x="0" y="0"/>
                        <a:ext cx="574230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760.3pt;height:1.3pt;width:452.15pt;mso-position-horizontal-relative:page;mso-position-vertical-relative:page;z-index:-251621376;mso-width-relative:page;mso-height-relative:page;" fillcolor="#000000" filled="t" stroked="f" coordsize="21600,21600" o:gfxdata="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PFS6btsAAAAOAQAADwAAAAAAAAABACAAAAAiAAAAZHJzL2Rvd25yZXYueG1sUEsBAhQAFAAA&#10;AAgAh07iQFM6tt+zAQAAYgMAAA4AAAAAAAAAAQAgAAAAKgEAAGRycy9lMm9Eb2MueG1sUEsFBgAA&#10;AAAGAAYAWQEAAE8FAAAAAA==&#10;">
              <v:fill on="t" focussize="0,0"/>
              <v:stroke on="f"/>
              <v:imagedata o:title=""/>
              <o:lock v:ext="edit" aspectratio="f"/>
            </v:rect>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25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25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mq1bc0AgAAZQ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95cUWKYRslP37+d&#10;fvw6/fxK0iEkalyYIfLBITa2b22L8OE84DAxbyuv0xecCPwQ+HgRWLSR8HRpOplOc7g4fMMG+Nnj&#10;dedDfCesJskoqEcFO2HZYRNiHzqEpGzGrqVSXRWVIU1Br19f5d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pqtW3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24</w:t>
                    </w:r>
                    <w:r>
                      <w:fldChar w:fldCharType="end"/>
                    </w:r>
                  </w:p>
                </w:txbxContent>
              </v:textbox>
            </v:shape>
          </w:pict>
        </mc:Fallback>
      </mc:AlternateContent>
    </w:r>
    <w:r>
      <mc:AlternateContent>
        <mc:Choice Requires="wps">
          <w:drawing>
            <wp:anchor distT="0" distB="0" distL="114300" distR="114300" simplePos="0" relativeHeight="251696128" behindDoc="1" locked="0" layoutInCell="1" allowOverlap="1">
              <wp:simplePos x="0" y="0"/>
              <wp:positionH relativeFrom="page">
                <wp:posOffset>1334770</wp:posOffset>
              </wp:positionH>
              <wp:positionV relativeFrom="page">
                <wp:posOffset>9398000</wp:posOffset>
              </wp:positionV>
              <wp:extent cx="5467985" cy="16510"/>
              <wp:effectExtent l="0" t="0" r="0" b="0"/>
              <wp:wrapNone/>
              <wp:docPr id="387" name="矩形 387"/>
              <wp:cNvGraphicFramePr/>
              <a:graphic xmlns:a="http://schemas.openxmlformats.org/drawingml/2006/main">
                <a:graphicData uri="http://schemas.microsoft.com/office/word/2010/wordprocessingShape">
                  <wps:wsp>
                    <wps:cNvSpPr/>
                    <wps:spPr>
                      <a:xfrm>
                        <a:off x="0" y="0"/>
                        <a:ext cx="546798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1pt;margin-top:740pt;height:1.3pt;width:430.55pt;mso-position-horizontal-relative:page;mso-position-vertical-relative:page;z-index:-251620352;mso-width-relative:page;mso-height-relative:page;" fillcolor="#000000" filled="t" stroked="f" coordsize="21600,21600" o:gfxdata="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rW/lb2gAAAA4BAAAPAAAAAAAAAAEAIAAAACIAAABkcnMvZG93bnJldi54bWxQSwECFAAUAAAA&#10;CACHTuJAZB30lrMBAABiAwAADgAAAAAAAAABACAAAAApAQAAZHJzL2Uyb0RvYy54bWxQSwUGAAAA&#10;AAYABgBZAQAATgUAAAAA&#10;">
              <v:fill on="t" focussize="0,0"/>
              <v:stroke on="f"/>
              <v:imagedata o:title=""/>
              <o:lock v:ext="edit" aspectratio="f"/>
            </v:rect>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3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35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DM2Xo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DM2Xo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29</w:t>
                    </w:r>
                    <w:r>
                      <w:fldChar w:fldCharType="end"/>
                    </w:r>
                  </w:p>
                </w:txbxContent>
              </v:textbox>
            </v:shape>
          </w:pict>
        </mc:Fallback>
      </mc:AlternateContent>
    </w:r>
    <w:r>
      <mc:AlternateContent>
        <mc:Choice Requires="wps">
          <w:drawing>
            <wp:anchor distT="0" distB="0" distL="114300" distR="114300" simplePos="0" relativeHeight="251698176" behindDoc="1" locked="0" layoutInCell="1" allowOverlap="1">
              <wp:simplePos x="0" y="0"/>
              <wp:positionH relativeFrom="page">
                <wp:posOffset>3920490</wp:posOffset>
              </wp:positionH>
              <wp:positionV relativeFrom="page">
                <wp:posOffset>9250045</wp:posOffset>
              </wp:positionV>
              <wp:extent cx="413385" cy="157480"/>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41338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308.7pt;margin-top:728.35pt;height:12.4pt;width:32.55pt;mso-position-horizontal-relative:page;mso-position-vertical-relative:page;z-index:-251618304;mso-width-relative:page;mso-height-relative:page;" filled="f" stroked="f" coordsize="21600,21600" o:gfxdata="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FPofPXbAAAADQEAAA8AAAAAAAAAAQAgAAAAIgAAAGRycy9kb3ducmV2Lnht&#10;bFBLAQIUABQAAAAIAIdO4kBGA+iMvQEAAHUDAAAOAAAAAAAAAAEAIAAAACoBAABkcnMvZTJvRG9j&#10;LnhtbFBLBQYAAAAABgAGAFkBAABZ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4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4" name="文本框 2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4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0lCTM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5Q4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tJQkz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31</w:t>
                    </w:r>
                    <w:r>
                      <w:fldChar w:fldCharType="end"/>
                    </w:r>
                  </w:p>
                </w:txbxContent>
              </v:textbox>
            </v:shape>
          </w:pict>
        </mc:Fallback>
      </mc:AlternateContent>
    </w:r>
    <w:r>
      <mc:AlternateContent>
        <mc:Choice Requires="wps">
          <w:drawing>
            <wp:anchor distT="0" distB="0" distL="114300" distR="114300" simplePos="0" relativeHeight="251700224" behindDoc="1" locked="0" layoutInCell="1" allowOverlap="1">
              <wp:simplePos x="0" y="0"/>
              <wp:positionH relativeFrom="page">
                <wp:posOffset>1334770</wp:posOffset>
              </wp:positionH>
              <wp:positionV relativeFrom="page">
                <wp:posOffset>9398000</wp:posOffset>
              </wp:positionV>
              <wp:extent cx="5467985" cy="16510"/>
              <wp:effectExtent l="0" t="0" r="0" b="0"/>
              <wp:wrapNone/>
              <wp:docPr id="386" name="矩形 386"/>
              <wp:cNvGraphicFramePr/>
              <a:graphic xmlns:a="http://schemas.openxmlformats.org/drawingml/2006/main">
                <a:graphicData uri="http://schemas.microsoft.com/office/word/2010/wordprocessingShape">
                  <wps:wsp>
                    <wps:cNvSpPr/>
                    <wps:spPr>
                      <a:xfrm>
                        <a:off x="0" y="0"/>
                        <a:ext cx="546798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1pt;margin-top:740pt;height:1.3pt;width:430.55pt;mso-position-horizontal-relative:page;mso-position-vertical-relative:page;z-index:-251616256;mso-width-relative:page;mso-height-relative:page;" fillcolor="#000000" filled="t" stroked="f" coordsize="21600,21600" o:gfxdata="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rW/lb2gAAAA4BAAAPAAAAAAAAAAEAIAAAACIAAABkcnMvZG93bnJldi54bWxQSwECFAAUAAAA&#10;CACHTuJAofTGrLMBAABiAwAADgAAAAAAAAABACAAAAApAQAAZHJzL2Uyb0RvYy54bWxQSwUGAAAA&#10;AAYABgBZAQAATgUAAAAA&#10;">
              <v:fill on="t" focussize="0,0"/>
              <v:stroke on="f"/>
              <v:imagedata o:title=""/>
              <o:lock v:ext="edit" aspectratio="f"/>
            </v:rect>
          </w:pict>
        </mc:Fallback>
      </mc:AlternateContent>
    </w:r>
    <w:r>
      <mc:AlternateContent>
        <mc:Choice Requires="wps">
          <w:drawing>
            <wp:anchor distT="0" distB="0" distL="114300" distR="114300" simplePos="0" relativeHeight="251701248" behindDoc="1" locked="0" layoutInCell="1" allowOverlap="1">
              <wp:simplePos x="0" y="0"/>
              <wp:positionH relativeFrom="page">
                <wp:posOffset>1337310</wp:posOffset>
              </wp:positionH>
              <wp:positionV relativeFrom="page">
                <wp:posOffset>9250045</wp:posOffset>
              </wp:positionV>
              <wp:extent cx="1135380" cy="157480"/>
              <wp:effectExtent l="0" t="0" r="0" b="0"/>
              <wp:wrapNone/>
              <wp:docPr id="393" name="文本框 393"/>
              <wp:cNvGraphicFramePr/>
              <a:graphic xmlns:a="http://schemas.openxmlformats.org/drawingml/2006/main">
                <a:graphicData uri="http://schemas.microsoft.com/office/word/2010/wordprocessingShape">
                  <wps:wsp>
                    <wps:cNvSpPr txBox="1"/>
                    <wps:spPr>
                      <a:xfrm>
                        <a:off x="0" y="0"/>
                        <a:ext cx="1135380" cy="157480"/>
                      </a:xfrm>
                      <a:prstGeom prst="rect">
                        <a:avLst/>
                      </a:prstGeom>
                      <a:noFill/>
                      <a:ln>
                        <a:noFill/>
                      </a:ln>
                    </wps:spPr>
                    <wps:txbx>
                      <w:txbxContent>
                        <w:p>
                          <w:pPr>
                            <w:spacing w:before="0" w:line="224" w:lineRule="exact"/>
                            <w:ind w:right="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105.3pt;margin-top:728.35pt;height:12.4pt;width:89.4pt;mso-position-horizontal-relative:page;mso-position-vertical-relative:page;z-index:-251615232;mso-width-relative:page;mso-height-relative:page;" filled="f" stroked="f" coordsize="21600,21600" o:gfxdata="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PP7JXbAAAADQEAAA8AAAAAAAAAAQAgAAAAIgAAAGRycy9kb3ducmV2Lnht&#10;bFBLAQIUABQAAAAIAIdO4kAlfvL5vQEAAHYDAAAOAAAAAAAAAAEAIAAAACoBAABkcnMvZTJvRG9j&#10;LnhtbFBLBQYAAAAABgAGAFkBAABZBQAAAAA=&#10;">
              <v:fill on="f" focussize="0,0"/>
              <v:stroke on="f"/>
              <v:imagedata o:title=""/>
              <o:lock v:ext="edit" aspectratio="f"/>
              <v:textbox inset="0mm,0mm,0mm,0mm">
                <w:txbxContent>
                  <w:p>
                    <w:pPr>
                      <w:spacing w:before="0" w:line="224" w:lineRule="exact"/>
                      <w:ind w:right="0"/>
                      <w:jc w:val="left"/>
                      <w:rPr>
                        <w:rFonts w:hint="eastAsia" w:eastAsia="宋体"/>
                        <w:b/>
                        <w:sz w:val="20"/>
                        <w:lang w:eastAsia="zh-CN"/>
                      </w:rPr>
                    </w:pPr>
                  </w:p>
                </w:txbxContent>
              </v:textbox>
            </v:shape>
          </w:pict>
        </mc:Fallback>
      </mc:AlternateContent>
    </w:r>
    <w:r>
      <mc:AlternateContent>
        <mc:Choice Requires="wps">
          <w:drawing>
            <wp:anchor distT="0" distB="0" distL="114300" distR="114300" simplePos="0" relativeHeight="251701248" behindDoc="1" locked="0" layoutInCell="1" allowOverlap="1">
              <wp:simplePos x="0" y="0"/>
              <wp:positionH relativeFrom="page">
                <wp:posOffset>3920490</wp:posOffset>
              </wp:positionH>
              <wp:positionV relativeFrom="page">
                <wp:posOffset>9250045</wp:posOffset>
              </wp:positionV>
              <wp:extent cx="413385" cy="157480"/>
              <wp:effectExtent l="0" t="0" r="0" b="0"/>
              <wp:wrapNone/>
              <wp:docPr id="392" name="文本框 392"/>
              <wp:cNvGraphicFramePr/>
              <a:graphic xmlns:a="http://schemas.openxmlformats.org/drawingml/2006/main">
                <a:graphicData uri="http://schemas.microsoft.com/office/word/2010/wordprocessingShape">
                  <wps:wsp>
                    <wps:cNvSpPr txBox="1"/>
                    <wps:spPr>
                      <a:xfrm>
                        <a:off x="0" y="0"/>
                        <a:ext cx="41338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308.7pt;margin-top:728.35pt;height:12.4pt;width:32.55pt;mso-position-horizontal-relative:page;mso-position-vertical-relative:page;z-index:-251615232;mso-width-relative:page;mso-height-relative:page;" filled="f" stroked="f" coordsize="21600,21600" o:gfxdata="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T6Hz12wAAAA0BAAAPAAAAAAAAAAEAIAAAACIAAABkcnMvZG93bnJldi54&#10;bWxQSwECFAAUAAAACACHTuJA52urQb4BAAB1AwAADgAAAAAAAAABACAAAAAqAQAAZHJzL2Uyb0Rv&#10;Yy54bWxQSwUGAAAAAAYABgBZAQAAWgU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56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1" name="文本框 2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56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VEgmo0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FRIJq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32</w:t>
                    </w:r>
                    <w:r>
                      <w:fldChar w:fldCharType="end"/>
                    </w:r>
                  </w:p>
                </w:txbxContent>
              </v:textbox>
            </v:shape>
          </w:pict>
        </mc:Fallback>
      </mc:AlternateContent>
    </w:r>
    <w:r>
      <mc:AlternateContent>
        <mc:Choice Requires="wps">
          <w:drawing>
            <wp:anchor distT="0" distB="0" distL="114300" distR="114300" simplePos="0" relativeHeight="251815936" behindDoc="1" locked="0" layoutInCell="1" allowOverlap="1">
              <wp:simplePos x="0" y="0"/>
              <wp:positionH relativeFrom="page">
                <wp:posOffset>1334770</wp:posOffset>
              </wp:positionH>
              <wp:positionV relativeFrom="page">
                <wp:posOffset>9398000</wp:posOffset>
              </wp:positionV>
              <wp:extent cx="5467985" cy="16510"/>
              <wp:effectExtent l="0" t="0" r="0" b="0"/>
              <wp:wrapNone/>
              <wp:docPr id="283" name="矩形 283"/>
              <wp:cNvGraphicFramePr/>
              <a:graphic xmlns:a="http://schemas.openxmlformats.org/drawingml/2006/main">
                <a:graphicData uri="http://schemas.microsoft.com/office/word/2010/wordprocessingShape">
                  <wps:wsp>
                    <wps:cNvSpPr/>
                    <wps:spPr>
                      <a:xfrm>
                        <a:off x="0" y="0"/>
                        <a:ext cx="546798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1pt;margin-top:740pt;height:1.3pt;width:430.55pt;mso-position-horizontal-relative:page;mso-position-vertical-relative:page;z-index:-251500544;mso-width-relative:page;mso-height-relative:page;" fillcolor="#000000" filled="t" stroked="f" coordsize="21600,21600" o:gfxdata="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rW/lb2gAAAA4BAAAPAAAAAAAAAAEAIAAAACIAAABkcnMvZG93bnJldi54bWxQSwECFAAUAAAA&#10;CACHTuJAlflkEbMBAABiAwAADgAAAAAAAAABACAAAAApAQAAZHJzL2Uyb0RvYy54bWxQSwUGAAAA&#10;AAYABgBZAQAATgUAAAAA&#10;">
              <v:fill on="t" focussize="0,0"/>
              <v:stroke on="f"/>
              <v:imagedata o:title=""/>
              <o:lock v:ext="edit" aspectratio="f"/>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eastAsia" w:eastAsia="宋体"/>
        <w:sz w:val="20"/>
        <w:lang w:val="en-US" w:eastAsia="zh-CN"/>
      </w:rPr>
    </w:pPr>
    <w:r>
      <w:rPr>
        <w:sz w:val="22"/>
      </w:rPr>
      <mc:AlternateContent>
        <mc:Choice Requires="wps">
          <w:drawing>
            <wp:anchor distT="0" distB="0" distL="114300" distR="114300" simplePos="0" relativeHeight="2518507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0" name="文本框 2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507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kBe58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AXuf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w:t>
                    </w:r>
                    <w:r>
                      <w:fldChar w:fldCharType="end"/>
                    </w:r>
                  </w:p>
                </w:txbxContent>
              </v:textbox>
            </v:shape>
          </w:pict>
        </mc:Fallback>
      </mc:AlternateContent>
    </w:r>
    <w:r>
      <mc:AlternateContent>
        <mc:Choice Requires="wps">
          <w:drawing>
            <wp:anchor distT="0" distB="0" distL="114300" distR="114300" simplePos="0" relativeHeight="251670528" behindDoc="1" locked="0" layoutInCell="1" allowOverlap="1">
              <wp:simplePos x="0" y="0"/>
              <wp:positionH relativeFrom="page">
                <wp:posOffset>1010285</wp:posOffset>
              </wp:positionH>
              <wp:positionV relativeFrom="page">
                <wp:posOffset>9655810</wp:posOffset>
              </wp:positionV>
              <wp:extent cx="5739130" cy="16510"/>
              <wp:effectExtent l="0" t="0" r="0" b="0"/>
              <wp:wrapNone/>
              <wp:docPr id="285" name="矩形 285"/>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760.3pt;height:1.3pt;width:451.9pt;mso-position-horizontal-relative:page;mso-position-vertical-relative:page;z-index:-251645952;mso-width-relative:page;mso-height-relative:page;" fillcolor="#000000" filled="t" stroked="f" coordsize="21600,21600" o:gfxdata="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jyW/I2gAAAA4BAAAPAAAAAAAAAAEAIAAAACIAAABkcnMvZG93bnJldi54bWxQSwECFAAUAAAA&#10;CACHTuJAqq4UK7MBAABiAwAADgAAAAAAAAABACAAAAApAQAAZHJzL2Uyb0RvYy54bWxQSwUGAAAA&#10;AAYABgBZAQAATgUAAAAA&#10;">
              <v:fill on="t" focussize="0,0"/>
              <v:stroke on="f"/>
              <v:imagedata o:title=""/>
              <o:lock v:ext="edit" aspectratio="f"/>
            </v:rect>
          </w:pict>
        </mc:Fallback>
      </mc:AlternateContent>
    </w:r>
    <w:r>
      <mc:AlternateContent>
        <mc:Choice Requires="wps">
          <w:drawing>
            <wp:anchor distT="0" distB="0" distL="114300" distR="114300" simplePos="0" relativeHeight="251670528" behindDoc="1" locked="0" layoutInCell="1" allowOverlap="1">
              <wp:simplePos x="0" y="0"/>
              <wp:positionH relativeFrom="page">
                <wp:posOffset>1015365</wp:posOffset>
              </wp:positionH>
              <wp:positionV relativeFrom="page">
                <wp:posOffset>9507855</wp:posOffset>
              </wp:positionV>
              <wp:extent cx="1133475" cy="157480"/>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113347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wps:txbx>
                    <wps:bodyPr lIns="0" tIns="0" rIns="0" bIns="0" upright="1"/>
                  </wps:wsp>
                </a:graphicData>
              </a:graphic>
            </wp:anchor>
          </w:drawing>
        </mc:Choice>
        <mc:Fallback>
          <w:pict>
            <v:shape id="_x0000_s1026" o:spid="_x0000_s1026" o:spt="202" type="#_x0000_t202" style="position:absolute;left:0pt;margin-left:79.95pt;margin-top:748.65pt;height:12.4pt;width:89.25pt;mso-position-horizontal-relative:page;mso-position-vertical-relative:page;z-index:-251645952;mso-width-relative:page;mso-height-relative:page;" filled="f" stroked="f" coordsize="21600,21600" o:gfxdata="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6kL6y2wAAAA0BAAAPAAAAAAAAAAEAIAAAACIAAABkcnMvZG93bnJldi54&#10;bWxQSwECFAAUAAAACACHTuJAovSy174BAAB2AwAADgAAAAAAAAABACAAAAAqAQAAZHJzL2Uyb0Rv&#10;Yy54bWxQSwUGAAAAAAYABgBZAQAAWgU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v:textbox>
            </v:shape>
          </w:pict>
        </mc:Fallback>
      </mc:AlternateContent>
    </w:r>
    <w:r>
      <mc:AlternateContent>
        <mc:Choice Requires="wps">
          <w:drawing>
            <wp:anchor distT="0" distB="0" distL="114300" distR="114300" simplePos="0" relativeHeight="251671552" behindDoc="1" locked="0" layoutInCell="1" allowOverlap="1">
              <wp:simplePos x="0" y="0"/>
              <wp:positionH relativeFrom="page">
                <wp:posOffset>3599180</wp:posOffset>
              </wp:positionH>
              <wp:positionV relativeFrom="page">
                <wp:posOffset>9507855</wp:posOffset>
              </wp:positionV>
              <wp:extent cx="411480" cy="15748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411480"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283.4pt;margin-top:748.65pt;height:12.4pt;width:32.4pt;mso-position-horizontal-relative:page;mso-position-vertical-relative:page;z-index:-251644928;mso-width-relative:page;mso-height-relative:page;" filled="f" stroked="f" coordsize="21600,21600" o:gfxdata="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5u8L/bAAAADQEAAA8AAAAAAAAAAQAgAAAAIgAAAGRycy9kb3ducmV2LnhtbFBL&#10;AQIUABQAAAAIAIdO4kBGy1UJugEAAHUDAAAOAAAAAAAAAAEAIAAAACoBAABkcnMvZTJvRG9jLnht&#10;bFBLBQYAAAAABgAGAFkBAABW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r>
      <w:rPr>
        <w:rFonts w:hint="eastAsia" w:eastAsia="宋体"/>
        <w:lang w:val="en-US" w:eastAsia="zh-CN"/>
      </w:rPr>
      <w:t>.</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466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466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Z9uQs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5upp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WfbkL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34</w:t>
                    </w:r>
                    <w:r>
                      <w:fldChar w:fldCharType="end"/>
                    </w:r>
                  </w:p>
                </w:txbxContent>
              </v:textbox>
            </v:shape>
          </w:pict>
        </mc:Fallback>
      </mc:AlternateContent>
    </w:r>
    <w:r>
      <mc:AlternateContent>
        <mc:Choice Requires="wps">
          <w:drawing>
            <wp:anchor distT="0" distB="0" distL="114300" distR="114300" simplePos="0" relativeHeight="251704320" behindDoc="1" locked="0" layoutInCell="1" allowOverlap="1">
              <wp:simplePos x="0" y="0"/>
              <wp:positionH relativeFrom="page">
                <wp:posOffset>1336040</wp:posOffset>
              </wp:positionH>
              <wp:positionV relativeFrom="page">
                <wp:posOffset>9655810</wp:posOffset>
              </wp:positionV>
              <wp:extent cx="5466080" cy="16510"/>
              <wp:effectExtent l="0" t="0" r="0" b="0"/>
              <wp:wrapNone/>
              <wp:docPr id="404" name="矩形 404"/>
              <wp:cNvGraphicFramePr/>
              <a:graphic xmlns:a="http://schemas.openxmlformats.org/drawingml/2006/main">
                <a:graphicData uri="http://schemas.microsoft.com/office/word/2010/wordprocessingShape">
                  <wps:wsp>
                    <wps:cNvSpPr/>
                    <wps:spPr>
                      <a:xfrm>
                        <a:off x="0" y="0"/>
                        <a:ext cx="546608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2pt;margin-top:760.3pt;height:1.3pt;width:430.4pt;mso-position-horizontal-relative:page;mso-position-vertical-relative:page;z-index:-251612160;mso-width-relative:page;mso-height-relative:page;" fillcolor="#000000" filled="t" stroked="f" coordsize="21600,21600" o:gfxdata="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N42hQzaAAAADgEAAA8AAAAAAAAAAQAgAAAAIgAAAGRycy9kb3ducmV2LnhtbFBLAQIUABQAAAAI&#10;AIdO4kA3B7cOsgEAAGIDAAAOAAAAAAAAAAEAIAAAACk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704320" behindDoc="1" locked="0" layoutInCell="1" allowOverlap="1">
              <wp:simplePos x="0" y="0"/>
              <wp:positionH relativeFrom="page">
                <wp:posOffset>1340485</wp:posOffset>
              </wp:positionH>
              <wp:positionV relativeFrom="page">
                <wp:posOffset>9507855</wp:posOffset>
              </wp:positionV>
              <wp:extent cx="1135380" cy="157480"/>
              <wp:effectExtent l="0" t="0" r="0" b="0"/>
              <wp:wrapNone/>
              <wp:docPr id="410" name="文本框 410"/>
              <wp:cNvGraphicFramePr/>
              <a:graphic xmlns:a="http://schemas.openxmlformats.org/drawingml/2006/main">
                <a:graphicData uri="http://schemas.microsoft.com/office/word/2010/wordprocessingShape">
                  <wps:wsp>
                    <wps:cNvSpPr txBox="1"/>
                    <wps:spPr>
                      <a:xfrm>
                        <a:off x="0" y="0"/>
                        <a:ext cx="1135380" cy="157480"/>
                      </a:xfrm>
                      <a:prstGeom prst="rect">
                        <a:avLst/>
                      </a:prstGeom>
                      <a:noFill/>
                      <a:ln>
                        <a:noFill/>
                      </a:ln>
                    </wps:spPr>
                    <wps:txbx>
                      <w:txbxContent>
                        <w:p>
                          <w:pPr>
                            <w:spacing w:before="0" w:line="224" w:lineRule="exact"/>
                            <w:ind w:right="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105.55pt;margin-top:748.65pt;height:12.4pt;width:89.4pt;mso-position-horizontal-relative:page;mso-position-vertical-relative:page;z-index:-251612160;mso-width-relative:page;mso-height-relative:page;" filled="f" stroked="f" coordsize="21600,21600" o:gfxdata="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SAAAf2wAAAA0BAAAPAAAAAAAAAAEAIAAAACIAAABkcnMvZG93bnJldi54bWxQ&#10;SwECFAAUAAAACACHTuJAcUGVY7sBAAB2AwAADgAAAAAAAAABACAAAAAqAQAAZHJzL2Uyb0RvYy54&#10;bWxQSwUGAAAAAAYABgBZAQAAVwUAAAAA&#10;">
              <v:fill on="f" focussize="0,0"/>
              <v:stroke on="f"/>
              <v:imagedata o:title=""/>
              <o:lock v:ext="edit" aspectratio="f"/>
              <v:textbox inset="0mm,0mm,0mm,0mm">
                <w:txbxContent>
                  <w:p>
                    <w:pPr>
                      <w:spacing w:before="0" w:line="224" w:lineRule="exact"/>
                      <w:ind w:right="0"/>
                      <w:jc w:val="left"/>
                      <w:rPr>
                        <w:rFonts w:hint="eastAsia" w:eastAsia="宋体"/>
                        <w:b/>
                        <w:sz w:val="20"/>
                        <w:lang w:eastAsia="zh-CN"/>
                      </w:rPr>
                    </w:pPr>
                  </w:p>
                </w:txbxContent>
              </v:textbox>
            </v:shape>
          </w:pict>
        </mc:Fallback>
      </mc:AlternateContent>
    </w:r>
    <w:r>
      <mc:AlternateContent>
        <mc:Choice Requires="wps">
          <w:drawing>
            <wp:anchor distT="0" distB="0" distL="114300" distR="114300" simplePos="0" relativeHeight="251705344" behindDoc="1" locked="0" layoutInCell="1" allowOverlap="1">
              <wp:simplePos x="0" y="0"/>
              <wp:positionH relativeFrom="page">
                <wp:posOffset>3923665</wp:posOffset>
              </wp:positionH>
              <wp:positionV relativeFrom="page">
                <wp:posOffset>9507855</wp:posOffset>
              </wp:positionV>
              <wp:extent cx="413385" cy="157480"/>
              <wp:effectExtent l="0" t="0" r="0" b="0"/>
              <wp:wrapNone/>
              <wp:docPr id="402" name="文本框 402"/>
              <wp:cNvGraphicFramePr/>
              <a:graphic xmlns:a="http://schemas.openxmlformats.org/drawingml/2006/main">
                <a:graphicData uri="http://schemas.microsoft.com/office/word/2010/wordprocessingShape">
                  <wps:wsp>
                    <wps:cNvSpPr txBox="1"/>
                    <wps:spPr>
                      <a:xfrm>
                        <a:off x="0" y="0"/>
                        <a:ext cx="41338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308.95pt;margin-top:748.65pt;height:12.4pt;width:32.55pt;mso-position-horizontal-relative:page;mso-position-vertical-relative:page;z-index:-251611136;mso-width-relative:page;mso-height-relative:page;" filled="f" stroked="f" coordsize="21600,21600" o:gfxdata="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Cl+kv2wAAAA0BAAAPAAAAAAAAAAEAIAAAACIAAABkcnMvZG93bnJldi54&#10;bWxQSwECFAAUAAAACACHTuJAMdlr5r4BAAB1AwAADgAAAAAAAAABACAAAAAqAQAAZHJzL2Uyb0Rv&#10;Yy54bWxQSwUGAAAAAAYABgBZAQAAWgU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r>
      <mc:AlternateContent>
        <mc:Choice Requires="wps">
          <w:drawing>
            <wp:anchor distT="0" distB="0" distL="114300" distR="114300" simplePos="0" relativeHeight="251705344" behindDoc="1" locked="0" layoutInCell="1" allowOverlap="1">
              <wp:simplePos x="0" y="0"/>
              <wp:positionH relativeFrom="page">
                <wp:posOffset>5976620</wp:posOffset>
              </wp:positionH>
              <wp:positionV relativeFrom="page">
                <wp:posOffset>9507855</wp:posOffset>
              </wp:positionV>
              <wp:extent cx="789305" cy="157480"/>
              <wp:effectExtent l="0" t="0" r="0" b="0"/>
              <wp:wrapNone/>
              <wp:docPr id="394" name="文本框 394"/>
              <wp:cNvGraphicFramePr/>
              <a:graphic xmlns:a="http://schemas.openxmlformats.org/drawingml/2006/main">
                <a:graphicData uri="http://schemas.microsoft.com/office/word/2010/wordprocessingShape">
                  <wps:wsp>
                    <wps:cNvSpPr txBox="1"/>
                    <wps:spPr>
                      <a:xfrm>
                        <a:off x="0" y="0"/>
                        <a:ext cx="789305" cy="157480"/>
                      </a:xfrm>
                      <a:prstGeom prst="rect">
                        <a:avLst/>
                      </a:prstGeom>
                      <a:noFill/>
                      <a:ln>
                        <a:noFill/>
                      </a:ln>
                    </wps:spPr>
                    <wps:txbx>
                      <w:txbxContent>
                        <w:p>
                          <w:pPr>
                            <w:spacing w:before="0" w:line="224" w:lineRule="exact"/>
                            <w:ind w:left="20" w:right="0" w:firstLine="0"/>
                            <w:jc w:val="left"/>
                            <w:rPr>
                              <w:rFonts w:hint="eastAsia" w:eastAsia="宋体"/>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470.6pt;margin-top:748.65pt;height:12.4pt;width:62.15pt;mso-position-horizontal-relative:page;mso-position-vertical-relative:page;z-index:-251611136;mso-width-relative:page;mso-height-relative:page;" filled="f" stroked="f" coordsize="21600,21600" o:gfxdata="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Mz8MTcAAAADgEAAA8AAAAAAAAAAQAgAAAAIgAAAGRycy9kb3ducmV2&#10;LnhtbFBLAQIUABQAAAAIAIdO4kAEpvghvwEAAHUDAAAOAAAAAAAAAAEAIAAAACsBAABkcnMvZTJv&#10;RG9jLnhtbFBLBQYAAAAABgAGAFkBAABcBQAAAAA=&#10;">
              <v:fill on="f" focussize="0,0"/>
              <v:stroke on="f"/>
              <v:imagedata o:title=""/>
              <o:lock v:ext="edit" aspectratio="f"/>
              <v:textbox inset="0mm,0mm,0mm,0mm">
                <w:txbxContent>
                  <w:p>
                    <w:pPr>
                      <w:spacing w:before="0" w:line="224" w:lineRule="exact"/>
                      <w:ind w:left="20" w:right="0" w:firstLine="0"/>
                      <w:jc w:val="left"/>
                      <w:rPr>
                        <w:rFonts w:hint="eastAsia" w:eastAsia="宋体"/>
                        <w:sz w:val="20"/>
                        <w:lang w:eastAsia="zh-CN"/>
                      </w:rPr>
                    </w:pP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eastAsia" w:eastAsia="宋体"/>
        <w:sz w:val="20"/>
        <w:lang w:val="en-US" w:eastAsia="zh-CN"/>
      </w:rPr>
    </w:pPr>
    <w:r>
      <w:rPr>
        <w:sz w:val="22"/>
      </w:rPr>
      <mc:AlternateContent>
        <mc:Choice Requires="wps">
          <w:drawing>
            <wp:anchor distT="0" distB="0" distL="114300" distR="114300" simplePos="0" relativeHeight="2518292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292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aWNvY0AgAAZQ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Gljb2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w:t>
                    </w:r>
                    <w:r>
                      <w:fldChar w:fldCharType="end"/>
                    </w:r>
                  </w:p>
                </w:txbxContent>
              </v:textbox>
            </v:shape>
          </w:pict>
        </mc:Fallback>
      </mc:AlternateContent>
    </w:r>
    <w:r>
      <mc:AlternateContent>
        <mc:Choice Requires="wps">
          <w:drawing>
            <wp:anchor distT="0" distB="0" distL="114300" distR="114300" simplePos="0" relativeHeight="251827200" behindDoc="1" locked="0" layoutInCell="1" allowOverlap="1">
              <wp:simplePos x="0" y="0"/>
              <wp:positionH relativeFrom="page">
                <wp:posOffset>1010285</wp:posOffset>
              </wp:positionH>
              <wp:positionV relativeFrom="page">
                <wp:posOffset>9655810</wp:posOffset>
              </wp:positionV>
              <wp:extent cx="5739130" cy="16510"/>
              <wp:effectExtent l="0" t="0" r="0" b="0"/>
              <wp:wrapNone/>
              <wp:docPr id="150" name="矩形 150"/>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760.3pt;height:1.3pt;width:451.9pt;mso-position-horizontal-relative:page;mso-position-vertical-relative:page;z-index:-251489280;mso-width-relative:page;mso-height-relative:page;" fillcolor="#000000" filled="t" stroked="f" coordsize="21600,21600" o:gfxdata="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PJb8jaAAAADgEAAA8AAAAAAAAAAQAgAAAAIgAAAGRycy9kb3ducmV2LnhtbFBLAQIUABQAAAAI&#10;AIdO4kDsAGKNsgEAAGIDAAAOAAAAAAAAAAEAIAAAACk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827200" behindDoc="1" locked="0" layoutInCell="1" allowOverlap="1">
              <wp:simplePos x="0" y="0"/>
              <wp:positionH relativeFrom="page">
                <wp:posOffset>1015365</wp:posOffset>
              </wp:positionH>
              <wp:positionV relativeFrom="page">
                <wp:posOffset>9507855</wp:posOffset>
              </wp:positionV>
              <wp:extent cx="1133475" cy="15748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13347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wps:txbx>
                    <wps:bodyPr lIns="0" tIns="0" rIns="0" bIns="0" upright="1"/>
                  </wps:wsp>
                </a:graphicData>
              </a:graphic>
            </wp:anchor>
          </w:drawing>
        </mc:Choice>
        <mc:Fallback>
          <w:pict>
            <v:shape id="_x0000_s1026" o:spid="_x0000_s1026" o:spt="202" type="#_x0000_t202" style="position:absolute;left:0pt;margin-left:79.95pt;margin-top:748.65pt;height:12.4pt;width:89.25pt;mso-position-horizontal-relative:page;mso-position-vertical-relative:page;z-index:-251489280;mso-width-relative:page;mso-height-relative:page;" filled="f" stroked="f" coordsize="21600,21600" o:gfxdata="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PqQvrLbAAAADQEAAA8AAAAAAAAAAQAgAAAAIgAAAGRycy9kb3ducmV2Lnht&#10;bFBLAQIUABQAAAAIAIdO4kDRzIXzvQEAAHYDAAAOAAAAAAAAAAEAIAAAACoBAABkcnMvZTJvRG9j&#10;LnhtbFBLBQYAAAAABgAGAFkBAABZ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v:textbox>
            </v:shape>
          </w:pict>
        </mc:Fallback>
      </mc:AlternateContent>
    </w:r>
    <w:r>
      <mc:AlternateContent>
        <mc:Choice Requires="wps">
          <w:drawing>
            <wp:anchor distT="0" distB="0" distL="114300" distR="114300" simplePos="0" relativeHeight="251828224" behindDoc="1" locked="0" layoutInCell="1" allowOverlap="1">
              <wp:simplePos x="0" y="0"/>
              <wp:positionH relativeFrom="page">
                <wp:posOffset>3599180</wp:posOffset>
              </wp:positionH>
              <wp:positionV relativeFrom="page">
                <wp:posOffset>9507855</wp:posOffset>
              </wp:positionV>
              <wp:extent cx="411480" cy="15748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411480"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283.4pt;margin-top:748.65pt;height:12.4pt;width:32.4pt;mso-position-horizontal-relative:page;mso-position-vertical-relative:page;z-index:-251488256;mso-width-relative:page;mso-height-relative:page;" filled="f" stroked="f" coordsize="21600,21600" o:gfxdata="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J5u8L/bAAAADQEAAA8AAAAAAAAAAQAgAAAAIgAAAGRycy9kb3ducmV2LnhtbFBL&#10;AQIUABQAAAAIAIdO4kC4/2w8ugEAAHUDAAAOAAAAAAAAAAEAIAAAACoBAABkcnMvZTJvRG9jLnht&#10;bFBLBQYAAAAABgAGAFkBAABW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r>
      <w:rPr>
        <w:rFonts w:hint="eastAsia" w:eastAsia="宋体"/>
        <w:lang w:val="en-US" w:eastAsia="zh-CN"/>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eastAsia" w:eastAsia="宋体"/>
        <w:lang w:val="en-US" w:eastAsia="zh-CN"/>
      </w:rPr>
    </w:pPr>
    <w:r>
      <w:rPr>
        <w:sz w:val="22"/>
      </w:rPr>
      <mc:AlternateContent>
        <mc:Choice Requires="wps">
          <w:drawing>
            <wp:anchor distT="0" distB="0" distL="114300" distR="114300" simplePos="0" relativeHeight="251830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0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vDZc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Vrw2X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3</w:t>
                    </w:r>
                    <w:r>
                      <w:fldChar w:fldCharType="end"/>
                    </w:r>
                  </w:p>
                </w:txbxContent>
              </v:textbox>
            </v:shape>
          </w:pict>
        </mc:Fallback>
      </mc:AlternateContent>
    </w:r>
    <w:r>
      <mc:AlternateContent>
        <mc:Choice Requires="wps">
          <w:drawing>
            <wp:anchor distT="0" distB="0" distL="114300" distR="114300" simplePos="0" relativeHeight="251814912"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92" name="矩形 92"/>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501568;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63Ep/aAAAADgEAAA8AAAAAAAAAAQAgAAAAIgAAAGRycy9kb3ducmV2LnhtbFBLAQIUABQAAAAI&#10;AIdO4kDWfqJhsgEAAGADAAAOAAAAAAAAAAEAIAAAACkBAABkcnMvZTJvRG9jLnhtbFBLBQYAAAAA&#10;BgAGAFkBAABNBQAAAAA=&#10;">
              <v:fill on="t" focussize="0,0"/>
              <v:stroke on="f"/>
              <v:imagedata o:title=""/>
              <o:lock v:ext="edit" aspectratio="f"/>
            </v:rect>
          </w:pict>
        </mc:Fallback>
      </mc:AlternateContent>
    </w:r>
  </w:p>
  <w:p>
    <w:pPr>
      <w:pStyle w:val="6"/>
      <w:spacing w:line="14" w:lineRule="auto"/>
      <w:rPr>
        <w:rFonts w:hint="default" w:eastAsia="宋体"/>
        <w:lang w:val="en-US" w:eastAsia="zh-C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31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1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8eqSs0AgAAZQ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67eUGKYRslP37+d&#10;fvw6/fxK0iEkalyYIfLBITa2b22L8OE84DAxbyuv0xecCPwQ+HgRWLSR8HRpOplOc7g4fMMG+Nnj&#10;dedDfCesJskoqEcFO2HZYRNiHzqEpGzGrqVSXRWVIU1Br19f5d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HqkrNAIAAGUEAAAOAAAAAAAAAAEAIAAAAB8BAABkcnMvZTJvRG9jLnhtbFBL&#10;BQYAAAAABgAGAFkBAADF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4</w:t>
                    </w:r>
                    <w:r>
                      <w:fldChar w:fldCharType="end"/>
                    </w:r>
                  </w:p>
                </w:txbxContent>
              </v:textbox>
            </v:shape>
          </w:pict>
        </mc:Fallback>
      </mc:AlternateContent>
    </w:r>
    <w:r>
      <mc:AlternateContent>
        <mc:Choice Requires="wps">
          <w:drawing>
            <wp:anchor distT="0" distB="0" distL="114300" distR="114300" simplePos="0" relativeHeight="251673600"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93" name="矩形 93"/>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42880;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63Ep/aAAAADgEAAA8AAAAAAAAAAQAgAAAAIgAAAGRycy9kb3ducmV2LnhtbFBLAQIUABQAAAAI&#10;AIdO4kAL6zcTsgEAAGADAAAOAAAAAAAAAAEAIAAAACkBAABkcnMvZTJvRG9jLnhtbFBLBQYAAAAA&#10;BgAGAFkBAABNBQAAAAA=&#10;">
              <v:fill on="t" focussize="0,0"/>
              <v:stroke on="f"/>
              <v:imagedata o:title=""/>
              <o:lock v:ext="edit" aspectratio="f"/>
            </v:rect>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rFonts w:hint="eastAsia" w:eastAsia="宋体"/>
        <w:lang w:val="en-US" w:eastAsia="zh-CN"/>
      </w:rPr>
    </w:pPr>
    <w:r>
      <w:rPr>
        <w:sz w:val="22"/>
      </w:rPr>
      <mc:AlternateContent>
        <mc:Choice Requires="wps">
          <w:drawing>
            <wp:anchor distT="0" distB="0" distL="114300" distR="114300" simplePos="0" relativeHeight="25183232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23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6Q0Iz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P6Q0I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814912"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96" name="矩形 96"/>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501568;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K63Ep/aAAAADgEAAA8AAAAAAAAAAQAgAAAAIgAAAGRycy9kb3ducmV2LnhtbFBLAQIUABQAAAAI&#10;AIdO4kDjL4VwsgEAAGADAAAOAAAAAAAAAAEAIAAAACkBAABkcnMvZTJvRG9jLnhtbFBLBQYAAAAA&#10;BgAGAFkBAABNBQAAAAA=&#10;">
              <v:fill on="t" focussize="0,0"/>
              <v:stroke on="f"/>
              <v:imagedata o:title=""/>
              <o:lock v:ext="edit" aspectratio="f"/>
            </v:rect>
          </w:pict>
        </mc:Fallback>
      </mc:AlternateContent>
    </w:r>
  </w:p>
  <w:p>
    <w:pPr>
      <w:pStyle w:val="6"/>
      <w:spacing w:line="14" w:lineRule="auto"/>
      <w:rPr>
        <w:rFonts w:hint="default" w:eastAsia="宋体"/>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3334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33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DDeCMzAgAAZQ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oUQzhZJffny/&#10;/Hy4/PpG4iEkqq2fI3JnERuad6ZB+HDucRiZN4VT8QtOBH4IfL4KLJpAeLw0m8xmKVwcvmED/OTx&#10;unU+vBdGkWhk1KGCrbDstPWhCx1CYjZtNpWUbRWlJnVGp6/fpu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DDeCM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5</w:t>
                    </w:r>
                    <w:r>
                      <w:fldChar w:fldCharType="end"/>
                    </w:r>
                  </w:p>
                </w:txbxContent>
              </v:textbox>
            </v:shape>
          </w:pict>
        </mc:Fallback>
      </mc:AlternateContent>
    </w:r>
    <w:r>
      <mc:AlternateContent>
        <mc:Choice Requires="wps">
          <w:drawing>
            <wp:anchor distT="0" distB="0" distL="114300" distR="114300" simplePos="0" relativeHeight="251675648"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127" name="矩形 127"/>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40832;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utxKf2gAAAA4BAAAPAAAAAAAAAAEAIAAAACIAAABkcnMvZG93bnJldi54bWxQSwECFAAUAAAA&#10;CACHTuJAVonh17MBAABiAwAADgAAAAAAAAABACAAAAApAQAAZHJzL2Uyb0RvYy54bWxQSwUGAAAA&#10;AAYABgBZAQAATgUAAAAA&#10;">
              <v:fill on="t" focussize="0,0"/>
              <v:stroke on="f"/>
              <v:imagedata o:title=""/>
              <o:lock v:ext="edit" aspectratio="f"/>
            </v:rect>
          </w:pict>
        </mc:Fallback>
      </mc:AlternateContent>
    </w:r>
    <w:r>
      <mc:AlternateContent>
        <mc:Choice Requires="wps">
          <w:drawing>
            <wp:anchor distT="0" distB="0" distL="114300" distR="114300" simplePos="0" relativeHeight="251676672" behindDoc="1" locked="0" layoutInCell="1" allowOverlap="1">
              <wp:simplePos x="0" y="0"/>
              <wp:positionH relativeFrom="page">
                <wp:posOffset>1015365</wp:posOffset>
              </wp:positionH>
              <wp:positionV relativeFrom="page">
                <wp:posOffset>9507855</wp:posOffset>
              </wp:positionV>
              <wp:extent cx="1135380" cy="157480"/>
              <wp:effectExtent l="0" t="0" r="0" b="0"/>
              <wp:wrapNone/>
              <wp:docPr id="247" name="文本框 247"/>
              <wp:cNvGraphicFramePr/>
              <a:graphic xmlns:a="http://schemas.openxmlformats.org/drawingml/2006/main">
                <a:graphicData uri="http://schemas.microsoft.com/office/word/2010/wordprocessingShape">
                  <wps:wsp>
                    <wps:cNvSpPr txBox="1"/>
                    <wps:spPr>
                      <a:xfrm>
                        <a:off x="0" y="0"/>
                        <a:ext cx="1135380"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wps:txbx>
                    <wps:bodyPr lIns="0" tIns="0" rIns="0" bIns="0" upright="1"/>
                  </wps:wsp>
                </a:graphicData>
              </a:graphic>
            </wp:anchor>
          </w:drawing>
        </mc:Choice>
        <mc:Fallback>
          <w:pict>
            <v:shape id="_x0000_s1026" o:spid="_x0000_s1026" o:spt="202" type="#_x0000_t202" style="position:absolute;left:0pt;margin-left:79.95pt;margin-top:748.65pt;height:12.4pt;width:89.4pt;mso-position-horizontal-relative:page;mso-position-vertical-relative:page;z-index:-251639808;mso-width-relative:page;mso-height-relative:page;" filled="f" stroked="f" coordsize="21600,21600" o:gfxdata="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lvu2F9sAAAANAQAADwAAAAAAAAABACAAAAAiAAAAZHJzL2Rvd25yZXYueG1s&#10;UEsBAhQAFAAAAAgAh07iQNPsEe28AQAAdgMAAA4AAAAAAAAAAQAgAAAAKgEAAGRycy9lMm9Eb2Mu&#10;eG1sUEsFBgAAAAAGAAYAWQEAAFgFA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r>
                      <w:rPr>
                        <w:rFonts w:hint="eastAsia" w:eastAsia="宋体"/>
                        <w:b/>
                        <w:spacing w:val="-1"/>
                        <w:w w:val="105"/>
                        <w:sz w:val="20"/>
                        <w:lang w:eastAsia="zh-CN"/>
                      </w:rPr>
                      <w:t>FS1935</w:t>
                    </w:r>
                  </w:p>
                </w:txbxContent>
              </v:textbox>
            </v:shape>
          </w:pict>
        </mc:Fallback>
      </mc:AlternateContent>
    </w:r>
    <w:r>
      <mc:AlternateContent>
        <mc:Choice Requires="wps">
          <w:drawing>
            <wp:anchor distT="0" distB="0" distL="114300" distR="114300" simplePos="0" relativeHeight="251676672" behindDoc="1" locked="0" layoutInCell="1" allowOverlap="1">
              <wp:simplePos x="0" y="0"/>
              <wp:positionH relativeFrom="page">
                <wp:posOffset>3599180</wp:posOffset>
              </wp:positionH>
              <wp:positionV relativeFrom="page">
                <wp:posOffset>9507855</wp:posOffset>
              </wp:positionV>
              <wp:extent cx="413385" cy="15748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413385" cy="157480"/>
                      </a:xfrm>
                      <a:prstGeom prst="rect">
                        <a:avLst/>
                      </a:prstGeom>
                      <a:noFill/>
                      <a:ln>
                        <a:noFill/>
                      </a:ln>
                    </wps:spPr>
                    <wps:txbx>
                      <w:txbxContent>
                        <w:p>
                          <w:pPr>
                            <w:spacing w:before="0" w:line="224" w:lineRule="exact"/>
                            <w:ind w:left="20" w:right="0" w:firstLine="0"/>
                            <w:jc w:val="left"/>
                            <w:rPr>
                              <w:rFonts w:hint="eastAsia" w:eastAsia="宋体"/>
                              <w:b/>
                              <w:sz w:val="20"/>
                              <w:lang w:eastAsia="zh-CN"/>
                            </w:rPr>
                          </w:pPr>
                        </w:p>
                      </w:txbxContent>
                    </wps:txbx>
                    <wps:bodyPr lIns="0" tIns="0" rIns="0" bIns="0" upright="1"/>
                  </wps:wsp>
                </a:graphicData>
              </a:graphic>
            </wp:anchor>
          </w:drawing>
        </mc:Choice>
        <mc:Fallback>
          <w:pict>
            <v:shape id="_x0000_s1026" o:spid="_x0000_s1026" o:spt="202" type="#_x0000_t202" style="position:absolute;left:0pt;margin-left:283.4pt;margin-top:748.65pt;height:12.4pt;width:32.55pt;mso-position-horizontal-relative:page;mso-position-vertical-relative:page;z-index:-251639808;mso-width-relative:page;mso-height-relative:page;" filled="f" stroked="f" coordsize="21600,21600" o:gfxdata="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GiSuPbAAAADQEAAA8AAAAAAAAAAQAgAAAAIgAAAGRycy9kb3ducmV2Lnht&#10;bFBLAQIUABQAAAAIAIdO4kBg7LeQvQEAAHUDAAAOAAAAAAAAAAEAIAAAACoBAABkcnMvZTJvRG9j&#10;LnhtbFBLBQYAAAAABgAGAFkBAABZBQAAAAA=&#10;">
              <v:fill on="f" focussize="0,0"/>
              <v:stroke on="f"/>
              <v:imagedata o:title=""/>
              <o:lock v:ext="edit" aspectratio="f"/>
              <v:textbox inset="0mm,0mm,0mm,0mm">
                <w:txbxContent>
                  <w:p>
                    <w:pPr>
                      <w:spacing w:before="0" w:line="224" w:lineRule="exact"/>
                      <w:ind w:left="20" w:right="0" w:firstLine="0"/>
                      <w:jc w:val="left"/>
                      <w:rPr>
                        <w:rFonts w:hint="eastAsia" w:eastAsia="宋体"/>
                        <w:b/>
                        <w:sz w:val="20"/>
                        <w:lang w:eastAsia="zh-CN"/>
                      </w:rPr>
                    </w:pP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343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43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Bql0z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wBql0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7</w:t>
                    </w:r>
                    <w:r>
                      <w:fldChar w:fldCharType="end"/>
                    </w:r>
                  </w:p>
                </w:txbxContent>
              </v:textbox>
            </v:shape>
          </w:pict>
        </mc:Fallback>
      </mc:AlternateContent>
    </w:r>
    <w:r>
      <mc:AlternateContent>
        <mc:Choice Requires="wps">
          <w:drawing>
            <wp:anchor distT="0" distB="0" distL="114300" distR="114300" simplePos="0" relativeHeight="251812864"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222" name="矩形 222"/>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503616;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utxKf2gAAAA4BAAAPAAAAAAAAAAEAIAAAACIAAABkcnMvZG93bnJldi54bWxQSwECFAAUAAAA&#10;CACHTuJAqAP1tLMBAABiAwAADgAAAAAAAAABACAAAAApAQAAZHJzL2Uyb0RvYy54bWxQSwUGAAAA&#10;AAYABgBZAQAATgUAAAAA&#10;">
              <v:fill on="t" focussize="0,0"/>
              <v:stroke on="f"/>
              <v:imagedata o:title=""/>
              <o:lock v:ext="edit" aspectratio="f"/>
            </v:rect>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w:rPr>
        <w:sz w:val="22"/>
      </w:rPr>
      <mc:AlternateContent>
        <mc:Choice Requires="wps">
          <w:drawing>
            <wp:anchor distT="0" distB="0" distL="114300" distR="114300" simplePos="0" relativeHeight="2518353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8353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3J8z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py3J8zAgAAZQ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8</w:t>
                    </w:r>
                    <w:r>
                      <w:fldChar w:fldCharType="end"/>
                    </w:r>
                  </w:p>
                </w:txbxContent>
              </v:textbox>
            </v:shape>
          </w:pict>
        </mc:Fallback>
      </mc:AlternateContent>
    </w:r>
    <w:r>
      <mc:AlternateContent>
        <mc:Choice Requires="wps">
          <w:drawing>
            <wp:anchor distT="0" distB="0" distL="114300" distR="114300" simplePos="0" relativeHeight="251678720" behindDoc="1" locked="0" layoutInCell="1" allowOverlap="1">
              <wp:simplePos x="0" y="0"/>
              <wp:positionH relativeFrom="page">
                <wp:posOffset>1011555</wp:posOffset>
              </wp:positionH>
              <wp:positionV relativeFrom="page">
                <wp:posOffset>9655810</wp:posOffset>
              </wp:positionV>
              <wp:extent cx="5739130" cy="16510"/>
              <wp:effectExtent l="0" t="0" r="0" b="0"/>
              <wp:wrapNone/>
              <wp:docPr id="273" name="矩形 273"/>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760.3pt;height:1.3pt;width:451.9pt;mso-position-horizontal-relative:page;mso-position-vertical-relative:page;z-index:-251637760;mso-width-relative:page;mso-height-relative:page;" fillcolor="#000000" filled="t" stroked="f" coordsize="21600,21600" o:gfxdata="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utxKf2gAAAA4BAAAPAAAAAAAAAAEAIAAAACIAAABkcnMvZG93bnJldi54bWxQSwECFAAUAAAA&#10;CACHTuJAYfHBf7MBAABiAwAADgAAAAAAAAABACAAAAApAQAAZHJzL2Uyb0RvYy54bWxQSwUGAAAA&#10;AAYABgBZAQAATgUAAAAA&#10;">
              <v:fill on="t" focussize="0,0"/>
              <v:stroke on="f"/>
              <v:imagedata o:title=""/>
              <o:lock v:ext="edit" aspectratio="f"/>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69504" behindDoc="1" locked="0" layoutInCell="1" allowOverlap="1">
              <wp:simplePos x="0" y="0"/>
              <wp:positionH relativeFrom="page">
                <wp:posOffset>1010285</wp:posOffset>
              </wp:positionH>
              <wp:positionV relativeFrom="page">
                <wp:posOffset>462915</wp:posOffset>
              </wp:positionV>
              <wp:extent cx="5739130" cy="16510"/>
              <wp:effectExtent l="0" t="0" r="0" b="0"/>
              <wp:wrapNone/>
              <wp:docPr id="413" name="矩形 413"/>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36.45pt;height:1.3pt;width:451.9pt;mso-position-horizontal-relative:page;mso-position-vertical-relative:page;z-index:-251646976;mso-width-relative:page;mso-height-relative:page;" fillcolor="#000000" filled="t" stroked="f" coordsize="21600,21600" o:gfxdata="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R2Z9tNgAAAAKAQAADwAAAAAAAAABACAAAAAiAAAAZHJzL2Rvd25yZXYueG1sUEsBAhQAFAAAAAgA&#10;h07iQElvQNCzAQAAYg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669504" behindDoc="1" locked="0" layoutInCell="1" allowOverlap="1">
              <wp:simplePos x="0" y="0"/>
              <wp:positionH relativeFrom="page">
                <wp:posOffset>2202815</wp:posOffset>
              </wp:positionH>
              <wp:positionV relativeFrom="page">
                <wp:posOffset>270510</wp:posOffset>
              </wp:positionV>
              <wp:extent cx="3352165" cy="193675"/>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3352165" cy="193675"/>
                      </a:xfrm>
                      <a:prstGeom prst="rect">
                        <a:avLst/>
                      </a:prstGeom>
                      <a:noFill/>
                      <a:ln>
                        <a:noFill/>
                      </a:ln>
                    </wps:spPr>
                    <wps:txbx>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12"/>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0"/>
                              <w:sz w:val="26"/>
                            </w:rPr>
                            <w:t xml:space="preserve"> </w:t>
                          </w:r>
                          <w:r>
                            <w:rPr>
                              <w:b/>
                              <w:sz w:val="26"/>
                            </w:rPr>
                            <w:t>Water</w:t>
                          </w:r>
                          <w:r>
                            <w:rPr>
                              <w:b/>
                              <w:spacing w:val="6"/>
                              <w:sz w:val="26"/>
                            </w:rPr>
                            <w:t xml:space="preserve"> </w:t>
                          </w:r>
                          <w:r>
                            <w:rPr>
                              <w:b/>
                              <w:sz w:val="26"/>
                            </w:rPr>
                            <w:t>Blaster</w:t>
                          </w:r>
                        </w:p>
                      </w:txbxContent>
                    </wps:txbx>
                    <wps:bodyPr lIns="0" tIns="0" rIns="0" bIns="0" upright="1"/>
                  </wps:wsp>
                </a:graphicData>
              </a:graphic>
            </wp:anchor>
          </w:drawing>
        </mc:Choice>
        <mc:Fallback>
          <w:pict>
            <v:shape id="_x0000_s1026" o:spid="_x0000_s1026" o:spt="202" type="#_x0000_t202" style="position:absolute;left:0pt;margin-left:173.45pt;margin-top:21.3pt;height:15.25pt;width:263.95pt;mso-position-horizontal-relative:page;mso-position-vertical-relative:page;z-index:-251646976;mso-width-relative:page;mso-height-relative:page;" filled="f" stroked="f" coordsize="21600,21600" o:gfxdata="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Ony1H2QAAAAkBAAAPAAAAAAAAAAEAIAAAACIAAABkcnMvZG93bnJldi54bWxQ&#10;SwECFAAUAAAACACHTuJAi1rQwb0BAAB2AwAADgAAAAAAAAABACAAAAAo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12"/>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0"/>
                        <w:sz w:val="26"/>
                      </w:rPr>
                      <w:t xml:space="preserve"> </w:t>
                    </w:r>
                    <w:r>
                      <w:rPr>
                        <w:b/>
                        <w:sz w:val="26"/>
                      </w:rPr>
                      <w:t>Water</w:t>
                    </w:r>
                    <w:r>
                      <w:rPr>
                        <w:b/>
                        <w:spacing w:val="6"/>
                        <w:sz w:val="26"/>
                      </w:rPr>
                      <w:t xml:space="preserve"> </w:t>
                    </w:r>
                    <w:r>
                      <w:rPr>
                        <w:b/>
                        <w:sz w:val="26"/>
                      </w:rPr>
                      <w:t>Blaster</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84864"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320" name="矩形 320"/>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631616;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K&#10;5HPX2AAAAAoBAAAPAAAAAAAAAAEAIAAAACIAAABkcnMvZG93bnJldi54bWxQSwECFAAUAAAACACH&#10;TuJAx5PLr7IBAABi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684864" behindDoc="1" locked="0" layoutInCell="1" allowOverlap="1">
              <wp:simplePos x="0" y="0"/>
              <wp:positionH relativeFrom="page">
                <wp:posOffset>2567305</wp:posOffset>
              </wp:positionH>
              <wp:positionV relativeFrom="page">
                <wp:posOffset>271780</wp:posOffset>
              </wp:positionV>
              <wp:extent cx="2625725" cy="193675"/>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2625725" cy="193675"/>
                      </a:xfrm>
                      <a:prstGeom prst="rect">
                        <a:avLst/>
                      </a:prstGeom>
                      <a:noFill/>
                      <a:ln>
                        <a:noFill/>
                      </a:ln>
                    </wps:spPr>
                    <wps:txbx>
                      <w:txbxContent>
                        <w:p>
                          <w:pPr>
                            <w:spacing w:before="0" w:line="280" w:lineRule="exact"/>
                            <w:ind w:left="20" w:right="0" w:firstLine="0"/>
                            <w:jc w:val="left"/>
                            <w:rPr>
                              <w:b/>
                              <w:sz w:val="26"/>
                            </w:rPr>
                          </w:pPr>
                          <w:r>
                            <w:rPr>
                              <w:b/>
                              <w:sz w:val="26"/>
                            </w:rPr>
                            <w:t>2.</w:t>
                          </w:r>
                          <w:r>
                            <w:rPr>
                              <w:b/>
                              <w:spacing w:val="13"/>
                              <w:sz w:val="26"/>
                            </w:rPr>
                            <w:t xml:space="preserve"> </w:t>
                          </w:r>
                          <w:r>
                            <w:rPr>
                              <w:b/>
                              <w:sz w:val="26"/>
                            </w:rPr>
                            <w:t>Safety</w:t>
                          </w:r>
                          <w:r>
                            <w:rPr>
                              <w:b/>
                              <w:spacing w:val="8"/>
                              <w:sz w:val="26"/>
                            </w:rPr>
                            <w:t xml:space="preserve"> </w:t>
                          </w:r>
                          <w:r>
                            <w:rPr>
                              <w:b/>
                              <w:sz w:val="26"/>
                            </w:rPr>
                            <w:t>and</w:t>
                          </w:r>
                          <w:r>
                            <w:rPr>
                              <w:b/>
                              <w:spacing w:val="11"/>
                              <w:sz w:val="26"/>
                            </w:rPr>
                            <w:t xml:space="preserve"> </w:t>
                          </w:r>
                          <w:r>
                            <w:rPr>
                              <w:b/>
                              <w:sz w:val="26"/>
                            </w:rPr>
                            <w:t>protection</w:t>
                          </w:r>
                          <w:r>
                            <w:rPr>
                              <w:b/>
                              <w:spacing w:val="9"/>
                              <w:sz w:val="26"/>
                            </w:rPr>
                            <w:t xml:space="preserve"> </w:t>
                          </w:r>
                          <w:r>
                            <w:rPr>
                              <w:b/>
                              <w:sz w:val="26"/>
                            </w:rPr>
                            <w:t>information</w:t>
                          </w:r>
                        </w:p>
                      </w:txbxContent>
                    </wps:txbx>
                    <wps:bodyPr lIns="0" tIns="0" rIns="0" bIns="0" upright="1"/>
                  </wps:wsp>
                </a:graphicData>
              </a:graphic>
            </wp:anchor>
          </w:drawing>
        </mc:Choice>
        <mc:Fallback>
          <w:pict>
            <v:shape id="_x0000_s1026" o:spid="_x0000_s1026" o:spt="202" type="#_x0000_t202" style="position:absolute;left:0pt;margin-left:202.15pt;margin-top:21.4pt;height:15.25pt;width:206.75pt;mso-position-horizontal-relative:page;mso-position-vertical-relative:page;z-index:-251631616;mso-width-relative:page;mso-height-relative:page;" filled="f" stroked="f" coordsize="21600,21600" o:gfxdata="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otTK62AAAAAkBAAAPAAAAAAAAAAEAIAAAACIAAABkcnMvZG93bnJldi54bWxQ&#10;SwECFAAUAAAACACHTuJABbzzWL4BAAB2AwAADgAAAAAAAAABACAAAAAn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2.</w:t>
                    </w:r>
                    <w:r>
                      <w:rPr>
                        <w:b/>
                        <w:spacing w:val="13"/>
                        <w:sz w:val="26"/>
                      </w:rPr>
                      <w:t xml:space="preserve"> </w:t>
                    </w:r>
                    <w:r>
                      <w:rPr>
                        <w:b/>
                        <w:sz w:val="26"/>
                      </w:rPr>
                      <w:t>Safety</w:t>
                    </w:r>
                    <w:r>
                      <w:rPr>
                        <w:b/>
                        <w:spacing w:val="8"/>
                        <w:sz w:val="26"/>
                      </w:rPr>
                      <w:t xml:space="preserve"> </w:t>
                    </w:r>
                    <w:r>
                      <w:rPr>
                        <w:b/>
                        <w:sz w:val="26"/>
                      </w:rPr>
                      <w:t>and</w:t>
                    </w:r>
                    <w:r>
                      <w:rPr>
                        <w:b/>
                        <w:spacing w:val="11"/>
                        <w:sz w:val="26"/>
                      </w:rPr>
                      <w:t xml:space="preserve"> </w:t>
                    </w:r>
                    <w:r>
                      <w:rPr>
                        <w:b/>
                        <w:sz w:val="26"/>
                      </w:rPr>
                      <w:t>protection</w:t>
                    </w:r>
                    <w:r>
                      <w:rPr>
                        <w:b/>
                        <w:spacing w:val="9"/>
                        <w:sz w:val="26"/>
                      </w:rPr>
                      <w:t xml:space="preserve"> </w:t>
                    </w:r>
                    <w:r>
                      <w:rPr>
                        <w:b/>
                        <w:sz w:val="26"/>
                      </w:rPr>
                      <w:t>information</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86912"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323" name="矩形 323"/>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629568;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uRz19gAAAAKAQAADwAAAAAAAAABACAAAAAiAAAAZHJzL2Rvd25yZXYueG1sUEsBAhQAFAAAAAgA&#10;h07iQIipnOGzAQAAYg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686912" behindDoc="1" locked="0" layoutInCell="1" allowOverlap="1">
              <wp:simplePos x="0" y="0"/>
              <wp:positionH relativeFrom="page">
                <wp:posOffset>2567305</wp:posOffset>
              </wp:positionH>
              <wp:positionV relativeFrom="page">
                <wp:posOffset>270510</wp:posOffset>
              </wp:positionV>
              <wp:extent cx="2625725" cy="193675"/>
              <wp:effectExtent l="0" t="0" r="0" b="0"/>
              <wp:wrapNone/>
              <wp:docPr id="332" name="文本框 332"/>
              <wp:cNvGraphicFramePr/>
              <a:graphic xmlns:a="http://schemas.openxmlformats.org/drawingml/2006/main">
                <a:graphicData uri="http://schemas.microsoft.com/office/word/2010/wordprocessingShape">
                  <wps:wsp>
                    <wps:cNvSpPr txBox="1"/>
                    <wps:spPr>
                      <a:xfrm>
                        <a:off x="0" y="0"/>
                        <a:ext cx="2625725" cy="193675"/>
                      </a:xfrm>
                      <a:prstGeom prst="rect">
                        <a:avLst/>
                      </a:prstGeom>
                      <a:noFill/>
                      <a:ln>
                        <a:noFill/>
                      </a:ln>
                    </wps:spPr>
                    <wps:txbx>
                      <w:txbxContent>
                        <w:p>
                          <w:pPr>
                            <w:spacing w:before="0" w:line="280" w:lineRule="exact"/>
                            <w:ind w:left="20" w:right="0" w:firstLine="0"/>
                            <w:jc w:val="left"/>
                            <w:rPr>
                              <w:b/>
                              <w:sz w:val="26"/>
                            </w:rPr>
                          </w:pPr>
                          <w:r>
                            <w:rPr>
                              <w:b/>
                              <w:sz w:val="26"/>
                            </w:rPr>
                            <w:t>2.</w:t>
                          </w:r>
                          <w:r>
                            <w:rPr>
                              <w:b/>
                              <w:spacing w:val="13"/>
                              <w:sz w:val="26"/>
                            </w:rPr>
                            <w:t xml:space="preserve"> </w:t>
                          </w:r>
                          <w:r>
                            <w:rPr>
                              <w:b/>
                              <w:sz w:val="26"/>
                            </w:rPr>
                            <w:t>Safety</w:t>
                          </w:r>
                          <w:r>
                            <w:rPr>
                              <w:b/>
                              <w:spacing w:val="10"/>
                              <w:sz w:val="26"/>
                            </w:rPr>
                            <w:t xml:space="preserve"> </w:t>
                          </w:r>
                          <w:r>
                            <w:rPr>
                              <w:b/>
                              <w:sz w:val="26"/>
                            </w:rPr>
                            <w:t>and</w:t>
                          </w:r>
                          <w:r>
                            <w:rPr>
                              <w:b/>
                              <w:spacing w:val="6"/>
                              <w:sz w:val="26"/>
                            </w:rPr>
                            <w:t xml:space="preserve"> </w:t>
                          </w:r>
                          <w:r>
                            <w:rPr>
                              <w:b/>
                              <w:sz w:val="26"/>
                            </w:rPr>
                            <w:t>protection</w:t>
                          </w:r>
                          <w:r>
                            <w:rPr>
                              <w:b/>
                              <w:spacing w:val="9"/>
                              <w:sz w:val="26"/>
                            </w:rPr>
                            <w:t xml:space="preserve"> </w:t>
                          </w:r>
                          <w:r>
                            <w:rPr>
                              <w:b/>
                              <w:sz w:val="26"/>
                            </w:rPr>
                            <w:t>information</w:t>
                          </w:r>
                        </w:p>
                      </w:txbxContent>
                    </wps:txbx>
                    <wps:bodyPr lIns="0" tIns="0" rIns="0" bIns="0" upright="1"/>
                  </wps:wsp>
                </a:graphicData>
              </a:graphic>
            </wp:anchor>
          </w:drawing>
        </mc:Choice>
        <mc:Fallback>
          <w:pict>
            <v:shape id="_x0000_s1026" o:spid="_x0000_s1026" o:spt="202" type="#_x0000_t202" style="position:absolute;left:0pt;margin-left:202.15pt;margin-top:21.3pt;height:15.25pt;width:206.75pt;mso-position-horizontal-relative:page;mso-position-vertical-relative:page;z-index:-251629568;mso-width-relative:page;mso-height-relative:page;" filled="f" stroked="f" coordsize="21600,21600" o:gfxdata="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i/Xmd9kAAAAJAQAADwAAAAAAAAABACAAAAAiAAAAZHJzL2Rvd25yZXYueG1s&#10;UEsBAhQAFAAAAAgAh07iQAI0g62+AQAAdgMAAA4AAAAAAAAAAQAgAAAAKAEAAGRycy9lMm9Eb2Mu&#10;eG1sUEsFBgAAAAAGAAYAWQEAAFgFA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2.</w:t>
                    </w:r>
                    <w:r>
                      <w:rPr>
                        <w:b/>
                        <w:spacing w:val="13"/>
                        <w:sz w:val="26"/>
                      </w:rPr>
                      <w:t xml:space="preserve"> </w:t>
                    </w:r>
                    <w:r>
                      <w:rPr>
                        <w:b/>
                        <w:sz w:val="26"/>
                      </w:rPr>
                      <w:t>Safety</w:t>
                    </w:r>
                    <w:r>
                      <w:rPr>
                        <w:b/>
                        <w:spacing w:val="10"/>
                        <w:sz w:val="26"/>
                      </w:rPr>
                      <w:t xml:space="preserve"> </w:t>
                    </w:r>
                    <w:r>
                      <w:rPr>
                        <w:b/>
                        <w:sz w:val="26"/>
                      </w:rPr>
                      <w:t>and</w:t>
                    </w:r>
                    <w:r>
                      <w:rPr>
                        <w:b/>
                        <w:spacing w:val="6"/>
                        <w:sz w:val="26"/>
                      </w:rPr>
                      <w:t xml:space="preserve"> </w:t>
                    </w:r>
                    <w:r>
                      <w:rPr>
                        <w:b/>
                        <w:sz w:val="26"/>
                      </w:rPr>
                      <w:t>protection</w:t>
                    </w:r>
                    <w:r>
                      <w:rPr>
                        <w:b/>
                        <w:spacing w:val="9"/>
                        <w:sz w:val="26"/>
                      </w:rPr>
                      <w:t xml:space="preserve"> </w:t>
                    </w:r>
                    <w:r>
                      <w:rPr>
                        <w:b/>
                        <w:sz w:val="26"/>
                      </w:rPr>
                      <w:t>information</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89984" behindDoc="1" locked="0" layoutInCell="1" allowOverlap="1">
              <wp:simplePos x="0" y="0"/>
              <wp:positionH relativeFrom="page">
                <wp:posOffset>1010285</wp:posOffset>
              </wp:positionH>
              <wp:positionV relativeFrom="page">
                <wp:posOffset>464820</wp:posOffset>
              </wp:positionV>
              <wp:extent cx="5742305" cy="16510"/>
              <wp:effectExtent l="0" t="0" r="0" b="0"/>
              <wp:wrapNone/>
              <wp:docPr id="357" name="矩形 357"/>
              <wp:cNvGraphicFramePr/>
              <a:graphic xmlns:a="http://schemas.openxmlformats.org/drawingml/2006/main">
                <a:graphicData uri="http://schemas.microsoft.com/office/word/2010/wordprocessingShape">
                  <wps:wsp>
                    <wps:cNvSpPr/>
                    <wps:spPr>
                      <a:xfrm>
                        <a:off x="0" y="0"/>
                        <a:ext cx="574230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36.6pt;height:1.3pt;width:452.15pt;mso-position-horizontal-relative:page;mso-position-vertical-relative:page;z-index:-251626496;mso-width-relative:page;mso-height-relative:page;" fillcolor="#000000" filled="t" stroked="f" coordsize="21600,21600" o:gfxdata="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fC40TZAAAACgEAAA8AAAAAAAAAAQAgAAAAIgAAAGRycy9kb3ducmV2LnhtbFBLAQIUABQAAAAI&#10;AIdO4kB8llDRswEAAGIDAAAOAAAAAAAAAAEAIAAAACg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691008" behindDoc="1" locked="0" layoutInCell="1" allowOverlap="1">
              <wp:simplePos x="0" y="0"/>
              <wp:positionH relativeFrom="page">
                <wp:posOffset>2580640</wp:posOffset>
              </wp:positionH>
              <wp:positionV relativeFrom="page">
                <wp:posOffset>271780</wp:posOffset>
              </wp:positionV>
              <wp:extent cx="2602865" cy="193675"/>
              <wp:effectExtent l="0" t="0" r="0" b="0"/>
              <wp:wrapNone/>
              <wp:docPr id="347" name="文本框 347"/>
              <wp:cNvGraphicFramePr/>
              <a:graphic xmlns:a="http://schemas.openxmlformats.org/drawingml/2006/main">
                <a:graphicData uri="http://schemas.microsoft.com/office/word/2010/wordprocessingShape">
                  <wps:wsp>
                    <wps:cNvSpPr txBox="1"/>
                    <wps:spPr>
                      <a:xfrm>
                        <a:off x="0" y="0"/>
                        <a:ext cx="2602865" cy="193675"/>
                      </a:xfrm>
                      <a:prstGeom prst="rect">
                        <a:avLst/>
                      </a:prstGeom>
                      <a:noFill/>
                      <a:ln>
                        <a:noFill/>
                      </a:ln>
                    </wps:spPr>
                    <wps:txbx>
                      <w:txbxContent>
                        <w:p>
                          <w:pPr>
                            <w:spacing w:before="0" w:line="280" w:lineRule="exact"/>
                            <w:ind w:left="20" w:right="0" w:firstLine="0"/>
                            <w:jc w:val="left"/>
                            <w:rPr>
                              <w:b/>
                              <w:sz w:val="26"/>
                            </w:rPr>
                          </w:pPr>
                          <w:r>
                            <w:rPr>
                              <w:b/>
                              <w:sz w:val="26"/>
                            </w:rPr>
                            <w:t>3.</w:t>
                          </w:r>
                          <w:r>
                            <w:rPr>
                              <w:b/>
                              <w:spacing w:val="16"/>
                              <w:sz w:val="26"/>
                            </w:rPr>
                            <w:t xml:space="preserve"> </w:t>
                          </w:r>
                          <w:r>
                            <w:rPr>
                              <w:b/>
                              <w:sz w:val="26"/>
                            </w:rPr>
                            <w:t>Maintenance</w:t>
                          </w:r>
                          <w:r>
                            <w:rPr>
                              <w:b/>
                              <w:spacing w:val="11"/>
                              <w:sz w:val="26"/>
                            </w:rPr>
                            <w:t xml:space="preserve"> </w:t>
                          </w:r>
                          <w:r>
                            <w:rPr>
                              <w:b/>
                              <w:sz w:val="26"/>
                            </w:rPr>
                            <w:t>and</w:t>
                          </w:r>
                          <w:r>
                            <w:rPr>
                              <w:b/>
                              <w:spacing w:val="10"/>
                              <w:sz w:val="26"/>
                            </w:rPr>
                            <w:t xml:space="preserve"> </w:t>
                          </w:r>
                          <w:r>
                            <w:rPr>
                              <w:b/>
                              <w:sz w:val="26"/>
                            </w:rPr>
                            <w:t>troubleshooting</w:t>
                          </w:r>
                        </w:p>
                      </w:txbxContent>
                    </wps:txbx>
                    <wps:bodyPr lIns="0" tIns="0" rIns="0" bIns="0" upright="1"/>
                  </wps:wsp>
                </a:graphicData>
              </a:graphic>
            </wp:anchor>
          </w:drawing>
        </mc:Choice>
        <mc:Fallback>
          <w:pict>
            <v:shape id="_x0000_s1026" o:spid="_x0000_s1026" o:spt="202" type="#_x0000_t202" style="position:absolute;left:0pt;margin-left:203.2pt;margin-top:21.4pt;height:15.25pt;width:204.95pt;mso-position-horizontal-relative:page;mso-position-vertical-relative:page;z-index:-251625472;mso-width-relative:page;mso-height-relative:page;" filled="f" stroked="f" coordsize="21600,21600" o:gfxdata="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0wUgNgAAAAJAQAADwAAAAAAAAABACAAAAAiAAAAZHJzL2Rvd25yZXYueG1s&#10;UEsBAhQAFAAAAAgAh07iQHYaAEe/AQAAdgMAAA4AAAAAAAAAAQAgAAAAJwEAAGRycy9lMm9Eb2Mu&#10;eG1sUEsFBgAAAAAGAAYAWQEAAFgFA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3.</w:t>
                    </w:r>
                    <w:r>
                      <w:rPr>
                        <w:b/>
                        <w:spacing w:val="16"/>
                        <w:sz w:val="26"/>
                      </w:rPr>
                      <w:t xml:space="preserve"> </w:t>
                    </w:r>
                    <w:r>
                      <w:rPr>
                        <w:b/>
                        <w:sz w:val="26"/>
                      </w:rPr>
                      <w:t>Maintenance</w:t>
                    </w:r>
                    <w:r>
                      <w:rPr>
                        <w:b/>
                        <w:spacing w:val="11"/>
                        <w:sz w:val="26"/>
                      </w:rPr>
                      <w:t xml:space="preserve"> </w:t>
                    </w:r>
                    <w:r>
                      <w:rPr>
                        <w:b/>
                        <w:sz w:val="26"/>
                      </w:rPr>
                      <w:t>and</w:t>
                    </w:r>
                    <w:r>
                      <w:rPr>
                        <w:b/>
                        <w:spacing w:val="10"/>
                        <w:sz w:val="26"/>
                      </w:rPr>
                      <w:t xml:space="preserve"> </w:t>
                    </w:r>
                    <w:r>
                      <w:rPr>
                        <w:b/>
                        <w:sz w:val="26"/>
                      </w:rPr>
                      <w:t>troubleshooting</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94080" behindDoc="1" locked="0" layoutInCell="1" allowOverlap="1">
              <wp:simplePos x="0" y="0"/>
              <wp:positionH relativeFrom="page">
                <wp:posOffset>1010285</wp:posOffset>
              </wp:positionH>
              <wp:positionV relativeFrom="page">
                <wp:posOffset>464820</wp:posOffset>
              </wp:positionV>
              <wp:extent cx="5742305" cy="16510"/>
              <wp:effectExtent l="0" t="0" r="0" b="0"/>
              <wp:wrapNone/>
              <wp:docPr id="362" name="矩形 362"/>
              <wp:cNvGraphicFramePr/>
              <a:graphic xmlns:a="http://schemas.openxmlformats.org/drawingml/2006/main">
                <a:graphicData uri="http://schemas.microsoft.com/office/word/2010/wordprocessingShape">
                  <wps:wsp>
                    <wps:cNvSpPr/>
                    <wps:spPr>
                      <a:xfrm>
                        <a:off x="0" y="0"/>
                        <a:ext cx="5742305"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55pt;margin-top:36.6pt;height:1.3pt;width:452.15pt;mso-position-horizontal-relative:page;mso-position-vertical-relative:page;z-index:-251622400;mso-width-relative:page;mso-height-relative:page;" fillcolor="#000000" filled="t" stroked="f" coordsize="21600,21600" o:gfxdata="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BfC40TZAAAACgEAAA8AAAAAAAAAAQAgAAAAIgAAAGRycy9kb3ducmV2LnhtbFBLAQIUABQAAAAI&#10;AIdO4kCW04TlswEAAGIDAAAOAAAAAAAAAAEAIAAAACg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695104" behindDoc="1" locked="0" layoutInCell="1" allowOverlap="1">
              <wp:simplePos x="0" y="0"/>
              <wp:positionH relativeFrom="page">
                <wp:posOffset>2580640</wp:posOffset>
              </wp:positionH>
              <wp:positionV relativeFrom="page">
                <wp:posOffset>271780</wp:posOffset>
              </wp:positionV>
              <wp:extent cx="2602865" cy="193675"/>
              <wp:effectExtent l="0" t="0" r="0" b="0"/>
              <wp:wrapNone/>
              <wp:docPr id="364" name="文本框 364"/>
              <wp:cNvGraphicFramePr/>
              <a:graphic xmlns:a="http://schemas.openxmlformats.org/drawingml/2006/main">
                <a:graphicData uri="http://schemas.microsoft.com/office/word/2010/wordprocessingShape">
                  <wps:wsp>
                    <wps:cNvSpPr txBox="1"/>
                    <wps:spPr>
                      <a:xfrm>
                        <a:off x="0" y="0"/>
                        <a:ext cx="2602865" cy="193675"/>
                      </a:xfrm>
                      <a:prstGeom prst="rect">
                        <a:avLst/>
                      </a:prstGeom>
                      <a:noFill/>
                      <a:ln>
                        <a:noFill/>
                      </a:ln>
                    </wps:spPr>
                    <wps:txbx>
                      <w:txbxContent>
                        <w:p>
                          <w:pPr>
                            <w:spacing w:before="0" w:line="280" w:lineRule="exact"/>
                            <w:ind w:left="20" w:right="0" w:firstLine="0"/>
                            <w:jc w:val="left"/>
                            <w:rPr>
                              <w:b/>
                              <w:sz w:val="26"/>
                            </w:rPr>
                          </w:pPr>
                          <w:r>
                            <w:rPr>
                              <w:b/>
                              <w:sz w:val="26"/>
                            </w:rPr>
                            <w:t>3.</w:t>
                          </w:r>
                          <w:r>
                            <w:rPr>
                              <w:b/>
                              <w:spacing w:val="16"/>
                              <w:sz w:val="26"/>
                            </w:rPr>
                            <w:t xml:space="preserve"> </w:t>
                          </w:r>
                          <w:r>
                            <w:rPr>
                              <w:b/>
                              <w:sz w:val="26"/>
                            </w:rPr>
                            <w:t>Maintenance</w:t>
                          </w:r>
                          <w:r>
                            <w:rPr>
                              <w:b/>
                              <w:spacing w:val="11"/>
                              <w:sz w:val="26"/>
                            </w:rPr>
                            <w:t xml:space="preserve"> </w:t>
                          </w:r>
                          <w:r>
                            <w:rPr>
                              <w:b/>
                              <w:sz w:val="26"/>
                            </w:rPr>
                            <w:t>and</w:t>
                          </w:r>
                          <w:r>
                            <w:rPr>
                              <w:b/>
                              <w:spacing w:val="10"/>
                              <w:sz w:val="26"/>
                            </w:rPr>
                            <w:t xml:space="preserve"> </w:t>
                          </w:r>
                          <w:r>
                            <w:rPr>
                              <w:b/>
                              <w:sz w:val="26"/>
                            </w:rPr>
                            <w:t>troubleshooting</w:t>
                          </w:r>
                        </w:p>
                      </w:txbxContent>
                    </wps:txbx>
                    <wps:bodyPr lIns="0" tIns="0" rIns="0" bIns="0" upright="1"/>
                  </wps:wsp>
                </a:graphicData>
              </a:graphic>
            </wp:anchor>
          </w:drawing>
        </mc:Choice>
        <mc:Fallback>
          <w:pict>
            <v:shape id="_x0000_s1026" o:spid="_x0000_s1026" o:spt="202" type="#_x0000_t202" style="position:absolute;left:0pt;margin-left:203.2pt;margin-top:21.4pt;height:15.25pt;width:204.95pt;mso-position-horizontal-relative:page;mso-position-vertical-relative:page;z-index:-251621376;mso-width-relative:page;mso-height-relative:page;" filled="f" stroked="f" coordsize="21600,21600" o:gfxdata="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LTBSA2AAAAAkBAAAPAAAAAAAAAAEAIAAAACIAAABkcnMvZG93bnJldi54bWxQ&#10;SwECFAAUAAAACACHTuJAKFT8Ir4BAAB2AwAADgAAAAAAAAABACAAAAAn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3.</w:t>
                    </w:r>
                    <w:r>
                      <w:rPr>
                        <w:b/>
                        <w:spacing w:val="16"/>
                        <w:sz w:val="26"/>
                      </w:rPr>
                      <w:t xml:space="preserve"> </w:t>
                    </w:r>
                    <w:r>
                      <w:rPr>
                        <w:b/>
                        <w:sz w:val="26"/>
                      </w:rPr>
                      <w:t>Maintenance</w:t>
                    </w:r>
                    <w:r>
                      <w:rPr>
                        <w:b/>
                        <w:spacing w:val="11"/>
                        <w:sz w:val="26"/>
                      </w:rPr>
                      <w:t xml:space="preserve"> </w:t>
                    </w:r>
                    <w:r>
                      <w:rPr>
                        <w:b/>
                        <w:sz w:val="26"/>
                      </w:rPr>
                      <w:t>and</w:t>
                    </w:r>
                    <w:r>
                      <w:rPr>
                        <w:b/>
                        <w:spacing w:val="10"/>
                        <w:sz w:val="26"/>
                      </w:rPr>
                      <w:t xml:space="preserve"> </w:t>
                    </w:r>
                    <w:r>
                      <w:rPr>
                        <w:b/>
                        <w:sz w:val="26"/>
                      </w:rPr>
                      <w:t>troubleshooting</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96128" behindDoc="1" locked="0" layoutInCell="1" allowOverlap="1">
              <wp:simplePos x="0" y="0"/>
              <wp:positionH relativeFrom="page">
                <wp:posOffset>3426460</wp:posOffset>
              </wp:positionH>
              <wp:positionV relativeFrom="page">
                <wp:posOffset>186690</wp:posOffset>
              </wp:positionV>
              <wp:extent cx="2568575" cy="193675"/>
              <wp:effectExtent l="0" t="0" r="0" b="0"/>
              <wp:wrapNone/>
              <wp:docPr id="380" name="文本框 380"/>
              <wp:cNvGraphicFramePr/>
              <a:graphic xmlns:a="http://schemas.openxmlformats.org/drawingml/2006/main">
                <a:graphicData uri="http://schemas.microsoft.com/office/word/2010/wordprocessingShape">
                  <wps:wsp>
                    <wps:cNvSpPr txBox="1"/>
                    <wps:spPr>
                      <a:xfrm>
                        <a:off x="0" y="0"/>
                        <a:ext cx="2568575" cy="193675"/>
                      </a:xfrm>
                      <a:prstGeom prst="rect">
                        <a:avLst/>
                      </a:prstGeom>
                      <a:noFill/>
                      <a:ln>
                        <a:noFill/>
                      </a:ln>
                    </wps:spPr>
                    <wps:txbx>
                      <w:txbxContent>
                        <w:p>
                          <w:pPr>
                            <w:spacing w:before="0" w:line="280" w:lineRule="exact"/>
                            <w:ind w:left="20" w:right="0" w:firstLine="0"/>
                            <w:jc w:val="left"/>
                            <w:rPr>
                              <w:b/>
                              <w:sz w:val="26"/>
                            </w:rPr>
                          </w:pPr>
                          <w:r>
                            <w:rPr>
                              <w:b/>
                              <w:sz w:val="26"/>
                            </w:rPr>
                            <w:t>4.</w:t>
                          </w:r>
                          <w:r>
                            <w:rPr>
                              <w:b/>
                              <w:spacing w:val="8"/>
                              <w:sz w:val="26"/>
                            </w:rPr>
                            <w:t xml:space="preserve"> </w:t>
                          </w:r>
                          <w:r>
                            <w:rPr>
                              <w:rFonts w:hint="eastAsia" w:ascii="Times New Roman" w:hAnsi="Times New Roman" w:eastAsia="宋体"/>
                              <w:lang w:val="en-US" w:eastAsia="zh-CN"/>
                            </w:rPr>
                            <w:t xml:space="preserve">  </w:t>
                          </w:r>
                          <w:r>
                            <w:rPr>
                              <w:b/>
                              <w:sz w:val="26"/>
                              <w:lang w:val="en-US" w:eastAsia="en-US"/>
                            </w:rPr>
                            <w:t>E</w:t>
                          </w:r>
                          <w:r>
                            <w:rPr>
                              <w:rFonts w:hint="eastAsia" w:eastAsia="宋体"/>
                              <w:b/>
                              <w:sz w:val="26"/>
                              <w:lang w:val="en-US" w:eastAsia="zh-CN"/>
                            </w:rPr>
                            <w:t>xploded</w:t>
                          </w:r>
                          <w:r>
                            <w:rPr>
                              <w:rFonts w:hint="eastAsia" w:ascii="Calibri" w:eastAsia="宋体" w:cs="Times New Roman"/>
                              <w:b/>
                              <w:sz w:val="26"/>
                              <w:szCs w:val="22"/>
                              <w:lang w:val="en-US" w:eastAsia="zh-CN" w:bidi="ar-SA"/>
                            </w:rPr>
                            <w:t xml:space="preserve"> </w:t>
                          </w:r>
                          <w:r>
                            <w:rPr>
                              <w:b/>
                              <w:sz w:val="26"/>
                            </w:rPr>
                            <w:t>Spare</w:t>
                          </w:r>
                          <w:r>
                            <w:rPr>
                              <w:b/>
                              <w:spacing w:val="7"/>
                              <w:sz w:val="26"/>
                            </w:rPr>
                            <w:t xml:space="preserve"> </w:t>
                          </w:r>
                          <w:r>
                            <w:rPr>
                              <w:b/>
                              <w:sz w:val="26"/>
                            </w:rPr>
                            <w:t>parts</w:t>
                          </w:r>
                          <w:r>
                            <w:rPr>
                              <w:b/>
                              <w:spacing w:val="5"/>
                              <w:sz w:val="26"/>
                            </w:rPr>
                            <w:t xml:space="preserve"> </w:t>
                          </w:r>
                          <w:r>
                            <w:rPr>
                              <w:b/>
                              <w:sz w:val="26"/>
                            </w:rPr>
                            <w:t>list</w:t>
                          </w:r>
                        </w:p>
                      </w:txbxContent>
                    </wps:txbx>
                    <wps:bodyPr lIns="0" tIns="0" rIns="0" bIns="0" upright="1"/>
                  </wps:wsp>
                </a:graphicData>
              </a:graphic>
            </wp:anchor>
          </w:drawing>
        </mc:Choice>
        <mc:Fallback>
          <w:pict>
            <v:shape id="_x0000_s1026" o:spid="_x0000_s1026" o:spt="202" type="#_x0000_t202" style="position:absolute;left:0pt;margin-left:269.8pt;margin-top:14.7pt;height:15.25pt;width:202.25pt;mso-position-horizontal-relative:page;mso-position-vertical-relative:page;z-index:-251620352;mso-width-relative:page;mso-height-relative:page;" filled="f" stroked="f" coordsize="21600,21600" o:gfxdata="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xUrYsNgAAAAJAQAADwAAAAAAAAABACAAAAAiAAAAZHJzL2Rvd25yZXYueG1sUEsB&#10;AhQAFAAAAAgAh07iQOXatcu8AQAAdgMAAA4AAAAAAAAAAQAgAAAAJwEAAGRycy9lMm9Eb2MueG1s&#10;UEsFBgAAAAAGAAYAWQEAAFUFA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4.</w:t>
                    </w:r>
                    <w:r>
                      <w:rPr>
                        <w:b/>
                        <w:spacing w:val="8"/>
                        <w:sz w:val="26"/>
                      </w:rPr>
                      <w:t xml:space="preserve"> </w:t>
                    </w:r>
                    <w:r>
                      <w:rPr>
                        <w:rFonts w:hint="eastAsia" w:ascii="Times New Roman" w:hAnsi="Times New Roman" w:eastAsia="宋体"/>
                        <w:lang w:val="en-US" w:eastAsia="zh-CN"/>
                      </w:rPr>
                      <w:t xml:space="preserve">  </w:t>
                    </w:r>
                    <w:r>
                      <w:rPr>
                        <w:b/>
                        <w:sz w:val="26"/>
                        <w:lang w:val="en-US" w:eastAsia="en-US"/>
                      </w:rPr>
                      <w:t>E</w:t>
                    </w:r>
                    <w:r>
                      <w:rPr>
                        <w:rFonts w:hint="eastAsia" w:eastAsia="宋体"/>
                        <w:b/>
                        <w:sz w:val="26"/>
                        <w:lang w:val="en-US" w:eastAsia="zh-CN"/>
                      </w:rPr>
                      <w:t>xploded</w:t>
                    </w:r>
                    <w:r>
                      <w:rPr>
                        <w:rFonts w:hint="eastAsia" w:ascii="Calibri" w:eastAsia="宋体" w:cs="Times New Roman"/>
                        <w:b/>
                        <w:sz w:val="26"/>
                        <w:szCs w:val="22"/>
                        <w:lang w:val="en-US" w:eastAsia="zh-CN" w:bidi="ar-SA"/>
                      </w:rPr>
                      <w:t xml:space="preserve"> </w:t>
                    </w:r>
                    <w:r>
                      <w:rPr>
                        <w:b/>
                        <w:sz w:val="26"/>
                      </w:rPr>
                      <w:t>Spare</w:t>
                    </w:r>
                    <w:r>
                      <w:rPr>
                        <w:b/>
                        <w:spacing w:val="7"/>
                        <w:sz w:val="26"/>
                      </w:rPr>
                      <w:t xml:space="preserve"> </w:t>
                    </w:r>
                    <w:r>
                      <w:rPr>
                        <w:b/>
                        <w:sz w:val="26"/>
                      </w:rPr>
                      <w:t>parts</w:t>
                    </w:r>
                    <w:r>
                      <w:rPr>
                        <w:b/>
                        <w:spacing w:val="5"/>
                        <w:sz w:val="26"/>
                      </w:rPr>
                      <w:t xml:space="preserve"> </w:t>
                    </w:r>
                    <w:r>
                      <w:rPr>
                        <w:b/>
                        <w:sz w:val="26"/>
                      </w:rPr>
                      <w:t>list</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97152" behindDoc="1" locked="0" layoutInCell="1" allowOverlap="1">
              <wp:simplePos x="0" y="0"/>
              <wp:positionH relativeFrom="page">
                <wp:posOffset>3426460</wp:posOffset>
              </wp:positionH>
              <wp:positionV relativeFrom="page">
                <wp:posOffset>185420</wp:posOffset>
              </wp:positionV>
              <wp:extent cx="1282700" cy="193675"/>
              <wp:effectExtent l="0" t="0" r="0" b="0"/>
              <wp:wrapNone/>
              <wp:docPr id="391" name="文本框 391"/>
              <wp:cNvGraphicFramePr/>
              <a:graphic xmlns:a="http://schemas.openxmlformats.org/drawingml/2006/main">
                <a:graphicData uri="http://schemas.microsoft.com/office/word/2010/wordprocessingShape">
                  <wps:wsp>
                    <wps:cNvSpPr txBox="1"/>
                    <wps:spPr>
                      <a:xfrm>
                        <a:off x="0" y="0"/>
                        <a:ext cx="1282700" cy="193675"/>
                      </a:xfrm>
                      <a:prstGeom prst="rect">
                        <a:avLst/>
                      </a:prstGeom>
                      <a:noFill/>
                      <a:ln>
                        <a:noFill/>
                      </a:ln>
                    </wps:spPr>
                    <wps:txbx>
                      <w:txbxContent>
                        <w:p>
                          <w:pPr>
                            <w:spacing w:before="0" w:line="280" w:lineRule="exact"/>
                            <w:ind w:left="20" w:right="0" w:firstLine="0"/>
                            <w:jc w:val="left"/>
                            <w:rPr>
                              <w:b/>
                              <w:sz w:val="26"/>
                            </w:rPr>
                          </w:pPr>
                          <w:r>
                            <w:rPr>
                              <w:b/>
                              <w:sz w:val="26"/>
                            </w:rPr>
                            <w:t>4.</w:t>
                          </w:r>
                          <w:r>
                            <w:rPr>
                              <w:b/>
                              <w:spacing w:val="11"/>
                              <w:sz w:val="26"/>
                            </w:rPr>
                            <w:t xml:space="preserve"> </w:t>
                          </w:r>
                          <w:r>
                            <w:rPr>
                              <w:b/>
                              <w:sz w:val="26"/>
                            </w:rPr>
                            <w:t>Spare</w:t>
                          </w:r>
                          <w:r>
                            <w:rPr>
                              <w:b/>
                              <w:spacing w:val="5"/>
                              <w:sz w:val="26"/>
                            </w:rPr>
                            <w:t xml:space="preserve"> </w:t>
                          </w:r>
                          <w:r>
                            <w:rPr>
                              <w:b/>
                              <w:sz w:val="26"/>
                            </w:rPr>
                            <w:t>parts</w:t>
                          </w:r>
                          <w:r>
                            <w:rPr>
                              <w:b/>
                              <w:spacing w:val="2"/>
                              <w:sz w:val="26"/>
                            </w:rPr>
                            <w:t xml:space="preserve"> </w:t>
                          </w:r>
                          <w:r>
                            <w:rPr>
                              <w:b/>
                              <w:sz w:val="26"/>
                            </w:rPr>
                            <w:t>list</w:t>
                          </w:r>
                        </w:p>
                      </w:txbxContent>
                    </wps:txbx>
                    <wps:bodyPr lIns="0" tIns="0" rIns="0" bIns="0" upright="1"/>
                  </wps:wsp>
                </a:graphicData>
              </a:graphic>
            </wp:anchor>
          </w:drawing>
        </mc:Choice>
        <mc:Fallback>
          <w:pict>
            <v:shape id="_x0000_s1026" o:spid="_x0000_s1026" o:spt="202" type="#_x0000_t202" style="position:absolute;left:0pt;margin-left:269.8pt;margin-top:14.6pt;height:15.25pt;width:101pt;mso-position-horizontal-relative:page;mso-position-vertical-relative:page;z-index:-251619328;mso-width-relative:page;mso-height-relative:page;" filled="f" stroked="f" coordsize="21600,21600" o:gfxdata="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Gw5onYAAAACQEAAA8AAAAAAAAAAQAgAAAAIgAAAGRycy9kb3ducmV2LnhtbFBL&#10;AQIUABQAAAAIAIdO4kCX4QcFvQEAAHYDAAAOAAAAAAAAAAEAIAAAACcBAABkcnMvZTJvRG9jLnht&#10;bFBLBQYAAAAABgAGAFkBAABWBQ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4.</w:t>
                    </w:r>
                    <w:r>
                      <w:rPr>
                        <w:b/>
                        <w:spacing w:val="11"/>
                        <w:sz w:val="26"/>
                      </w:rPr>
                      <w:t xml:space="preserve"> </w:t>
                    </w:r>
                    <w:r>
                      <w:rPr>
                        <w:b/>
                        <w:sz w:val="26"/>
                      </w:rPr>
                      <w:t>Spare</w:t>
                    </w:r>
                    <w:r>
                      <w:rPr>
                        <w:b/>
                        <w:spacing w:val="5"/>
                        <w:sz w:val="26"/>
                      </w:rPr>
                      <w:t xml:space="preserve"> </w:t>
                    </w:r>
                    <w:r>
                      <w:rPr>
                        <w:b/>
                        <w:sz w:val="26"/>
                      </w:rPr>
                      <w:t>parts</w:t>
                    </w:r>
                    <w:r>
                      <w:rPr>
                        <w:b/>
                        <w:spacing w:val="2"/>
                        <w:sz w:val="26"/>
                      </w:rPr>
                      <w:t xml:space="preserve"> </w:t>
                    </w:r>
                    <w:r>
                      <w:rPr>
                        <w:b/>
                        <w:sz w:val="26"/>
                      </w:rPr>
                      <w:t>list</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99200" behindDoc="1" locked="0" layoutInCell="1" allowOverlap="1">
              <wp:simplePos x="0" y="0"/>
              <wp:positionH relativeFrom="page">
                <wp:posOffset>1334770</wp:posOffset>
              </wp:positionH>
              <wp:positionV relativeFrom="page">
                <wp:posOffset>377825</wp:posOffset>
              </wp:positionV>
              <wp:extent cx="5467985" cy="17780"/>
              <wp:effectExtent l="0" t="0" r="0" b="0"/>
              <wp:wrapNone/>
              <wp:docPr id="382" name="矩形 382"/>
              <wp:cNvGraphicFramePr/>
              <a:graphic xmlns:a="http://schemas.openxmlformats.org/drawingml/2006/main">
                <a:graphicData uri="http://schemas.microsoft.com/office/word/2010/wordprocessingShape">
                  <wps:wsp>
                    <wps:cNvSpPr/>
                    <wps:spPr>
                      <a:xfrm>
                        <a:off x="0" y="0"/>
                        <a:ext cx="5467985" cy="1778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1pt;margin-top:29.75pt;height:1.4pt;width:430.55pt;mso-position-horizontal-relative:page;mso-position-vertical-relative:page;z-index:-251617280;mso-width-relative:page;mso-height-relative:page;" fillcolor="#000000" filled="t" stroked="f" coordsize="21600,21600" o:gfxdata="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dS/nM2QAAAAoBAAAPAAAAAAAAAAEAIAAAACIAAABkcnMvZG93bnJldi54bWxQSwECFAAUAAAA&#10;CACHTuJAHAM4S7QBAABiAwAADgAAAAAAAAABACAAAAAoAQAAZHJzL2Uyb0RvYy54bWxQSwUGAAAA&#10;AAYABgBZAQAATgUAAAAA&#10;">
              <v:fill on="t" focussize="0,0"/>
              <v:stroke on="f"/>
              <v:imagedata o:title=""/>
              <o:lock v:ext="edit" aspectratio="f"/>
            </v:rect>
          </w:pict>
        </mc:Fallback>
      </mc:AlternateContent>
    </w:r>
    <w:r>
      <mc:AlternateContent>
        <mc:Choice Requires="wps">
          <w:drawing>
            <wp:anchor distT="0" distB="0" distL="114300" distR="114300" simplePos="0" relativeHeight="251700224" behindDoc="1" locked="0" layoutInCell="1" allowOverlap="1">
              <wp:simplePos x="0" y="0"/>
              <wp:positionH relativeFrom="page">
                <wp:posOffset>3426460</wp:posOffset>
              </wp:positionH>
              <wp:positionV relativeFrom="page">
                <wp:posOffset>185420</wp:posOffset>
              </wp:positionV>
              <wp:extent cx="1282700" cy="193675"/>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1282700" cy="193675"/>
                      </a:xfrm>
                      <a:prstGeom prst="rect">
                        <a:avLst/>
                      </a:prstGeom>
                      <a:noFill/>
                      <a:ln>
                        <a:noFill/>
                      </a:ln>
                    </wps:spPr>
                    <wps:txbx>
                      <w:txbxContent>
                        <w:p>
                          <w:pPr>
                            <w:spacing w:before="0" w:line="280" w:lineRule="exact"/>
                            <w:ind w:left="20" w:right="0" w:firstLine="0"/>
                            <w:jc w:val="left"/>
                            <w:rPr>
                              <w:b/>
                              <w:sz w:val="26"/>
                            </w:rPr>
                          </w:pPr>
                          <w:r>
                            <w:rPr>
                              <w:b/>
                              <w:sz w:val="26"/>
                            </w:rPr>
                            <w:t>4.</w:t>
                          </w:r>
                          <w:r>
                            <w:rPr>
                              <w:b/>
                              <w:spacing w:val="11"/>
                              <w:sz w:val="26"/>
                            </w:rPr>
                            <w:t xml:space="preserve"> </w:t>
                          </w:r>
                          <w:r>
                            <w:rPr>
                              <w:b/>
                              <w:sz w:val="26"/>
                            </w:rPr>
                            <w:t>Spare</w:t>
                          </w:r>
                          <w:r>
                            <w:rPr>
                              <w:b/>
                              <w:spacing w:val="5"/>
                              <w:sz w:val="26"/>
                            </w:rPr>
                            <w:t xml:space="preserve"> </w:t>
                          </w:r>
                          <w:r>
                            <w:rPr>
                              <w:b/>
                              <w:sz w:val="26"/>
                            </w:rPr>
                            <w:t>parts</w:t>
                          </w:r>
                          <w:r>
                            <w:rPr>
                              <w:b/>
                              <w:spacing w:val="2"/>
                              <w:sz w:val="26"/>
                            </w:rPr>
                            <w:t xml:space="preserve"> </w:t>
                          </w:r>
                          <w:r>
                            <w:rPr>
                              <w:b/>
                              <w:sz w:val="26"/>
                            </w:rPr>
                            <w:t>list</w:t>
                          </w:r>
                        </w:p>
                      </w:txbxContent>
                    </wps:txbx>
                    <wps:bodyPr lIns="0" tIns="0" rIns="0" bIns="0" upright="1"/>
                  </wps:wsp>
                </a:graphicData>
              </a:graphic>
            </wp:anchor>
          </w:drawing>
        </mc:Choice>
        <mc:Fallback>
          <w:pict>
            <v:shape id="_x0000_s1026" o:spid="_x0000_s1026" o:spt="202" type="#_x0000_t202" style="position:absolute;left:0pt;margin-left:269.8pt;margin-top:14.6pt;height:15.25pt;width:101pt;mso-position-horizontal-relative:page;mso-position-vertical-relative:page;z-index:-251616256;mso-width-relative:page;mso-height-relative:page;" filled="f" stroked="f" coordsize="21600,21600" o:gfxdata="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Gw5onYAAAACQEAAA8AAAAAAAAAAQAgAAAAIgAAAGRycy9kb3ducmV2LnhtbFBL&#10;AQIUABQAAAAIAIdO4kCq0+5XvQEAAHYDAAAOAAAAAAAAAAEAIAAAACcBAABkcnMvZTJvRG9jLnht&#10;bFBLBQYAAAAABgAGAFkBAABWBQ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4.</w:t>
                    </w:r>
                    <w:r>
                      <w:rPr>
                        <w:b/>
                        <w:spacing w:val="11"/>
                        <w:sz w:val="26"/>
                      </w:rPr>
                      <w:t xml:space="preserve"> </w:t>
                    </w:r>
                    <w:r>
                      <w:rPr>
                        <w:b/>
                        <w:sz w:val="26"/>
                      </w:rPr>
                      <w:t>Spare</w:t>
                    </w:r>
                    <w:r>
                      <w:rPr>
                        <w:b/>
                        <w:spacing w:val="5"/>
                        <w:sz w:val="26"/>
                      </w:rPr>
                      <w:t xml:space="preserve"> </w:t>
                    </w:r>
                    <w:r>
                      <w:rPr>
                        <w:b/>
                        <w:sz w:val="26"/>
                      </w:rPr>
                      <w:t>parts</w:t>
                    </w:r>
                    <w:r>
                      <w:rPr>
                        <w:b/>
                        <w:spacing w:val="2"/>
                        <w:sz w:val="26"/>
                      </w:rPr>
                      <w:t xml:space="preserve"> </w:t>
                    </w:r>
                    <w:r>
                      <w:rPr>
                        <w:b/>
                        <w:sz w:val="26"/>
                      </w:rPr>
                      <w:t>list</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702272" behindDoc="1" locked="0" layoutInCell="1" allowOverlap="1">
              <wp:simplePos x="0" y="0"/>
              <wp:positionH relativeFrom="page">
                <wp:posOffset>1334770</wp:posOffset>
              </wp:positionH>
              <wp:positionV relativeFrom="page">
                <wp:posOffset>377825</wp:posOffset>
              </wp:positionV>
              <wp:extent cx="5467985" cy="17780"/>
              <wp:effectExtent l="0" t="0" r="0" b="0"/>
              <wp:wrapNone/>
              <wp:docPr id="400" name="矩形 400"/>
              <wp:cNvGraphicFramePr/>
              <a:graphic xmlns:a="http://schemas.openxmlformats.org/drawingml/2006/main">
                <a:graphicData uri="http://schemas.microsoft.com/office/word/2010/wordprocessingShape">
                  <wps:wsp>
                    <wps:cNvSpPr/>
                    <wps:spPr>
                      <a:xfrm>
                        <a:off x="0" y="0"/>
                        <a:ext cx="5467985" cy="1778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1pt;margin-top:29.75pt;height:1.4pt;width:430.55pt;mso-position-horizontal-relative:page;mso-position-vertical-relative:page;z-index:-251614208;mso-width-relative:page;mso-height-relative:page;" fillcolor="#000000" filled="t" stroked="f" coordsize="21600,21600" o:gfxdata="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1L+czZAAAACgEAAA8AAAAAAAAAAQAgAAAAIgAAAGRycy9kb3ducmV2LnhtbFBLAQIUABQAAAAI&#10;AIdO4kDYIsjcswEAAGIDAAAOAAAAAAAAAAEAIAAAACgBAABkcnMvZTJvRG9jLnhtbFBLBQYAAAAA&#10;BgAGAFkBAABNBQAAAAA=&#10;">
              <v:fill on="t" focussize="0,0"/>
              <v:stroke on="f"/>
              <v:imagedata o:title=""/>
              <o:lock v:ext="edit" aspectratio="f"/>
            </v:rect>
          </w:pict>
        </mc:Fallback>
      </mc:AlternateContent>
    </w:r>
    <w:r>
      <mc:AlternateContent>
        <mc:Choice Requires="wps">
          <w:drawing>
            <wp:anchor distT="0" distB="0" distL="114300" distR="114300" simplePos="0" relativeHeight="251702272" behindDoc="1" locked="0" layoutInCell="1" allowOverlap="1">
              <wp:simplePos x="0" y="0"/>
              <wp:positionH relativeFrom="page">
                <wp:posOffset>3426460</wp:posOffset>
              </wp:positionH>
              <wp:positionV relativeFrom="page">
                <wp:posOffset>186690</wp:posOffset>
              </wp:positionV>
              <wp:extent cx="1282700" cy="193675"/>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1282700" cy="193675"/>
                      </a:xfrm>
                      <a:prstGeom prst="rect">
                        <a:avLst/>
                      </a:prstGeom>
                      <a:noFill/>
                      <a:ln>
                        <a:noFill/>
                      </a:ln>
                    </wps:spPr>
                    <wps:txbx>
                      <w:txbxContent>
                        <w:p>
                          <w:pPr>
                            <w:spacing w:before="0" w:line="280" w:lineRule="exact"/>
                            <w:ind w:left="20" w:right="0" w:firstLine="0"/>
                            <w:jc w:val="left"/>
                            <w:rPr>
                              <w:b/>
                              <w:sz w:val="26"/>
                            </w:rPr>
                          </w:pPr>
                          <w:r>
                            <w:rPr>
                              <w:b/>
                              <w:sz w:val="26"/>
                            </w:rPr>
                            <w:t>4.</w:t>
                          </w:r>
                          <w:r>
                            <w:rPr>
                              <w:b/>
                              <w:spacing w:val="8"/>
                              <w:sz w:val="26"/>
                            </w:rPr>
                            <w:t xml:space="preserve"> </w:t>
                          </w:r>
                          <w:r>
                            <w:rPr>
                              <w:b/>
                              <w:sz w:val="26"/>
                            </w:rPr>
                            <w:t>Spare</w:t>
                          </w:r>
                          <w:r>
                            <w:rPr>
                              <w:b/>
                              <w:spacing w:val="7"/>
                              <w:sz w:val="26"/>
                            </w:rPr>
                            <w:t xml:space="preserve"> </w:t>
                          </w:r>
                          <w:r>
                            <w:rPr>
                              <w:b/>
                              <w:sz w:val="26"/>
                            </w:rPr>
                            <w:t>parts</w:t>
                          </w:r>
                          <w:r>
                            <w:rPr>
                              <w:b/>
                              <w:spacing w:val="5"/>
                              <w:sz w:val="26"/>
                            </w:rPr>
                            <w:t xml:space="preserve"> </w:t>
                          </w:r>
                          <w:r>
                            <w:rPr>
                              <w:b/>
                              <w:sz w:val="26"/>
                            </w:rPr>
                            <w:t>list</w:t>
                          </w:r>
                        </w:p>
                      </w:txbxContent>
                    </wps:txbx>
                    <wps:bodyPr lIns="0" tIns="0" rIns="0" bIns="0" upright="1"/>
                  </wps:wsp>
                </a:graphicData>
              </a:graphic>
            </wp:anchor>
          </w:drawing>
        </mc:Choice>
        <mc:Fallback>
          <w:pict>
            <v:shape id="_x0000_s1026" o:spid="_x0000_s1026" o:spt="202" type="#_x0000_t202" style="position:absolute;left:0pt;margin-left:269.8pt;margin-top:14.7pt;height:15.25pt;width:101pt;mso-position-horizontal-relative:page;mso-position-vertical-relative:page;z-index:-251614208;mso-width-relative:page;mso-height-relative:page;" filled="f" stroked="f" coordsize="21600,21600" o:gfxdata="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tRW9TYAAAACQEAAA8AAAAAAAAAAQAgAAAAIgAAAGRycy9kb3ducmV2LnhtbFBL&#10;AQIUABQAAAAIAIdO4kDD3mCfvQEAAHYDAAAOAAAAAAAAAAEAIAAAACcBAABkcnMvZTJvRG9jLnht&#10;bFBLBQYAAAAABgAGAFkBAABWBQ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4.</w:t>
                    </w:r>
                    <w:r>
                      <w:rPr>
                        <w:b/>
                        <w:spacing w:val="8"/>
                        <w:sz w:val="26"/>
                      </w:rPr>
                      <w:t xml:space="preserve"> </w:t>
                    </w:r>
                    <w:r>
                      <w:rPr>
                        <w:b/>
                        <w:sz w:val="26"/>
                      </w:rPr>
                      <w:t>Spare</w:t>
                    </w:r>
                    <w:r>
                      <w:rPr>
                        <w:b/>
                        <w:spacing w:val="7"/>
                        <w:sz w:val="26"/>
                      </w:rPr>
                      <w:t xml:space="preserve"> </w:t>
                    </w:r>
                    <w:r>
                      <w:rPr>
                        <w:b/>
                        <w:sz w:val="26"/>
                      </w:rPr>
                      <w:t>parts</w:t>
                    </w:r>
                    <w:r>
                      <w:rPr>
                        <w:b/>
                        <w:spacing w:val="5"/>
                        <w:sz w:val="26"/>
                      </w:rPr>
                      <w:t xml:space="preserve"> </w:t>
                    </w:r>
                    <w:r>
                      <w:rPr>
                        <w:b/>
                        <w:sz w:val="26"/>
                      </w:rPr>
                      <w:t>list</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703296" behindDoc="1" locked="0" layoutInCell="1" allowOverlap="1">
              <wp:simplePos x="0" y="0"/>
              <wp:positionH relativeFrom="page">
                <wp:posOffset>1336040</wp:posOffset>
              </wp:positionH>
              <wp:positionV relativeFrom="page">
                <wp:posOffset>421640</wp:posOffset>
              </wp:positionV>
              <wp:extent cx="5466080" cy="16510"/>
              <wp:effectExtent l="0" t="0" r="0" b="0"/>
              <wp:wrapNone/>
              <wp:docPr id="411" name="矩形 411"/>
              <wp:cNvGraphicFramePr/>
              <a:graphic xmlns:a="http://schemas.openxmlformats.org/drawingml/2006/main">
                <a:graphicData uri="http://schemas.microsoft.com/office/word/2010/wordprocessingShape">
                  <wps:wsp>
                    <wps:cNvSpPr/>
                    <wps:spPr>
                      <a:xfrm>
                        <a:off x="0" y="0"/>
                        <a:ext cx="546608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105.2pt;margin-top:33.2pt;height:1.3pt;width:430.4pt;mso-position-horizontal-relative:page;mso-position-vertical-relative:page;z-index:-251613184;mso-width-relative:page;mso-height-relative:page;" fillcolor="#000000" filled="t" stroked="f" coordsize="21600,21600" o:gfxdata="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m8&#10;lb7YAAAACgEAAA8AAAAAAAAAAQAgAAAAIgAAAGRycy9kb3ducmV2LnhtbFBLAQIUABQAAAAIAIdO&#10;4kAwTXo3sQEAAGIDAAAOAAAAAAAAAAEAIAAAACc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703296" behindDoc="1" locked="0" layoutInCell="1" allowOverlap="1">
              <wp:simplePos x="0" y="0"/>
              <wp:positionH relativeFrom="page">
                <wp:posOffset>3391535</wp:posOffset>
              </wp:positionH>
              <wp:positionV relativeFrom="page">
                <wp:posOffset>229235</wp:posOffset>
              </wp:positionV>
              <wp:extent cx="1356995" cy="193675"/>
              <wp:effectExtent l="0" t="0" r="0" b="0"/>
              <wp:wrapNone/>
              <wp:docPr id="401" name="文本框 401"/>
              <wp:cNvGraphicFramePr/>
              <a:graphic xmlns:a="http://schemas.openxmlformats.org/drawingml/2006/main">
                <a:graphicData uri="http://schemas.microsoft.com/office/word/2010/wordprocessingShape">
                  <wps:wsp>
                    <wps:cNvSpPr txBox="1"/>
                    <wps:spPr>
                      <a:xfrm>
                        <a:off x="0" y="0"/>
                        <a:ext cx="1356995" cy="193675"/>
                      </a:xfrm>
                      <a:prstGeom prst="rect">
                        <a:avLst/>
                      </a:prstGeom>
                      <a:noFill/>
                      <a:ln>
                        <a:noFill/>
                      </a:ln>
                    </wps:spPr>
                    <wps:txbx>
                      <w:txbxContent>
                        <w:p>
                          <w:pPr>
                            <w:spacing w:before="0" w:line="280" w:lineRule="exact"/>
                            <w:ind w:left="20" w:right="0" w:firstLine="0"/>
                            <w:jc w:val="left"/>
                            <w:rPr>
                              <w:b/>
                              <w:sz w:val="26"/>
                            </w:rPr>
                          </w:pPr>
                          <w:r>
                            <w:rPr>
                              <w:b/>
                              <w:sz w:val="26"/>
                            </w:rPr>
                            <w:t>4.</w:t>
                          </w:r>
                          <w:r>
                            <w:rPr>
                              <w:b/>
                              <w:spacing w:val="9"/>
                              <w:sz w:val="26"/>
                            </w:rPr>
                            <w:t xml:space="preserve"> </w:t>
                          </w:r>
                          <w:r>
                            <w:rPr>
                              <w:b/>
                              <w:sz w:val="26"/>
                            </w:rPr>
                            <w:t>Spare</w:t>
                          </w:r>
                          <w:r>
                            <w:rPr>
                              <w:b/>
                              <w:spacing w:val="7"/>
                              <w:sz w:val="26"/>
                            </w:rPr>
                            <w:t xml:space="preserve"> </w:t>
                          </w:r>
                          <w:r>
                            <w:rPr>
                              <w:b/>
                              <w:sz w:val="26"/>
                            </w:rPr>
                            <w:t>Parts</w:t>
                          </w:r>
                          <w:r>
                            <w:rPr>
                              <w:b/>
                              <w:spacing w:val="7"/>
                              <w:sz w:val="26"/>
                            </w:rPr>
                            <w:t xml:space="preserve"> </w:t>
                          </w:r>
                          <w:r>
                            <w:rPr>
                              <w:b/>
                              <w:sz w:val="26"/>
                            </w:rPr>
                            <w:t>List</w:t>
                          </w:r>
                        </w:p>
                      </w:txbxContent>
                    </wps:txbx>
                    <wps:bodyPr lIns="0" tIns="0" rIns="0" bIns="0" upright="1"/>
                  </wps:wsp>
                </a:graphicData>
              </a:graphic>
            </wp:anchor>
          </w:drawing>
        </mc:Choice>
        <mc:Fallback>
          <w:pict>
            <v:shape id="_x0000_s1026" o:spid="_x0000_s1026" o:spt="202" type="#_x0000_t202" style="position:absolute;left:0pt;margin-left:267.05pt;margin-top:18.05pt;height:15.25pt;width:106.85pt;mso-position-horizontal-relative:page;mso-position-vertical-relative:page;z-index:-251613184;mso-width-relative:page;mso-height-relative:page;" filled="f" stroked="f" coordsize="21600,21600" o:gfxdata="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Y359qdkAAAAJAQAADwAAAAAAAAABACAAAAAiAAAAZHJzL2Rvd25yZXYueG1s&#10;UEsBAhQAFAAAAAgAh07iQDtys8G+AQAAdgMAAA4AAAAAAAAAAQAgAAAAKAEAAGRycy9lMm9Eb2Mu&#10;eG1sUEsFBgAAAAAGAAYAWQEAAFgFA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4.</w:t>
                    </w:r>
                    <w:r>
                      <w:rPr>
                        <w:b/>
                        <w:spacing w:val="9"/>
                        <w:sz w:val="26"/>
                      </w:rPr>
                      <w:t xml:space="preserve"> </w:t>
                    </w:r>
                    <w:r>
                      <w:rPr>
                        <w:b/>
                        <w:sz w:val="26"/>
                      </w:rPr>
                      <w:t>Spare</w:t>
                    </w:r>
                    <w:r>
                      <w:rPr>
                        <w:b/>
                        <w:spacing w:val="7"/>
                        <w:sz w:val="26"/>
                      </w:rPr>
                      <w:t xml:space="preserve"> </w:t>
                    </w:r>
                    <w:r>
                      <w:rPr>
                        <w:b/>
                        <w:sz w:val="26"/>
                      </w:rPr>
                      <w:t>Parts</w:t>
                    </w:r>
                    <w:r>
                      <w:rPr>
                        <w:b/>
                        <w:spacing w:val="7"/>
                        <w:sz w:val="26"/>
                      </w:rPr>
                      <w:t xml:space="preserve"> </w:t>
                    </w:r>
                    <w:r>
                      <w:rPr>
                        <w:b/>
                        <w:sz w:val="26"/>
                      </w:rPr>
                      <w:t>List</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813888"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54" name="矩形 54"/>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502592;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K&#10;5HPX2AAAAAoBAAAPAAAAAAAAAAEAIAAAACIAAABkcnMvZG93bnJldi54bWxQSwECFAAUAAAACACH&#10;TuJAzyFJbrIBAABg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813888" behindDoc="1" locked="0" layoutInCell="1" allowOverlap="1">
              <wp:simplePos x="0" y="0"/>
              <wp:positionH relativeFrom="page">
                <wp:posOffset>3379470</wp:posOffset>
              </wp:positionH>
              <wp:positionV relativeFrom="page">
                <wp:posOffset>271780</wp:posOffset>
              </wp:positionV>
              <wp:extent cx="1003935" cy="193675"/>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003935" cy="193675"/>
                      </a:xfrm>
                      <a:prstGeom prst="rect">
                        <a:avLst/>
                      </a:prstGeom>
                      <a:noFill/>
                      <a:ln>
                        <a:noFill/>
                      </a:ln>
                    </wps:spPr>
                    <wps:txbx>
                      <w:txbxContent>
                        <w:p>
                          <w:pPr>
                            <w:spacing w:before="0" w:line="280" w:lineRule="exact"/>
                            <w:ind w:left="20" w:right="0" w:firstLine="0"/>
                            <w:jc w:val="left"/>
                            <w:rPr>
                              <w:b/>
                              <w:sz w:val="26"/>
                            </w:rPr>
                          </w:pPr>
                          <w:r>
                            <w:rPr>
                              <w:b/>
                              <w:sz w:val="26"/>
                              <w:shd w:val="clear" w:color="auto" w:fill="D3D3D3"/>
                            </w:rPr>
                            <w:t>Introductions</w:t>
                          </w:r>
                        </w:p>
                      </w:txbxContent>
                    </wps:txbx>
                    <wps:bodyPr lIns="0" tIns="0" rIns="0" bIns="0" upright="1"/>
                  </wps:wsp>
                </a:graphicData>
              </a:graphic>
            </wp:anchor>
          </w:drawing>
        </mc:Choice>
        <mc:Fallback>
          <w:pict>
            <v:shape id="_x0000_s1026" o:spid="_x0000_s1026" o:spt="202" type="#_x0000_t202" style="position:absolute;left:0pt;margin-left:266.1pt;margin-top:21.4pt;height:15.25pt;width:79.05pt;mso-position-horizontal-relative:page;mso-position-vertical-relative:page;z-index:-251502592;mso-width-relative:page;mso-height-relative:page;" filled="f" stroked="f" coordsize="21600,21600" o:gfxdata="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5Tlhs2QAAAAkBAAAPAAAAAAAAAAEAIAAAACIAAABkcnMvZG93bnJldi54bWxQ&#10;SwECFAAUAAAACACHTuJAtXAS5L0BAAB0AwAADgAAAAAAAAABACAAAAAo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shd w:val="clear" w:color="auto" w:fill="D3D3D3"/>
                      </w:rPr>
                      <w:t>Introductions</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72576"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91" name="矩形 91"/>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643904;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rk&#10;c9fYAAAACgEAAA8AAAAAAAAAAQAgAAAAIgAAAGRycy9kb3ducmV2LnhtbFBLAQIUABQAAAAIAIdO&#10;4kCxwBz2sQEAAGADAAAOAAAAAAAAAAEAIAAAACcBAABkcnMvZTJvRG9jLnhtbFBLBQYAAAAABgAG&#10;AFkBAABKBQAAAAA=&#10;">
              <v:fill on="t" focussize="0,0"/>
              <v:stroke on="f"/>
              <v:imagedata o:title=""/>
              <o:lock v:ext="edit" aspectratio="f"/>
            </v:rect>
          </w:pict>
        </mc:Fallback>
      </mc:AlternateContent>
    </w:r>
    <w:r>
      <mc:AlternateContent>
        <mc:Choice Requires="wps">
          <w:drawing>
            <wp:anchor distT="0" distB="0" distL="114300" distR="114300" simplePos="0" relativeHeight="251673600" behindDoc="1" locked="0" layoutInCell="1" allowOverlap="1">
              <wp:simplePos x="0" y="0"/>
              <wp:positionH relativeFrom="page">
                <wp:posOffset>2204085</wp:posOffset>
              </wp:positionH>
              <wp:positionV relativeFrom="page">
                <wp:posOffset>271780</wp:posOffset>
              </wp:positionV>
              <wp:extent cx="3352165" cy="193675"/>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3352165" cy="193675"/>
                      </a:xfrm>
                      <a:prstGeom prst="rect">
                        <a:avLst/>
                      </a:prstGeom>
                      <a:noFill/>
                      <a:ln>
                        <a:noFill/>
                      </a:ln>
                    </wps:spPr>
                    <wps:txbx>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wps:txbx>
                    <wps:bodyPr lIns="0" tIns="0" rIns="0" bIns="0" upright="1"/>
                  </wps:wsp>
                </a:graphicData>
              </a:graphic>
            </wp:anchor>
          </w:drawing>
        </mc:Choice>
        <mc:Fallback>
          <w:pict>
            <v:shape id="_x0000_s1026" o:spid="_x0000_s1026" o:spt="202" type="#_x0000_t202" style="position:absolute;left:0pt;margin-left:173.55pt;margin-top:21.4pt;height:15.25pt;width:263.95pt;mso-position-horizontal-relative:page;mso-position-vertical-relative:page;z-index:-251642880;mso-width-relative:page;mso-height-relative:page;" filled="f" stroked="f" coordsize="21600,21600" o:gfxdata="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KcZaGDZAAAACQEAAA8AAAAAAAAAAQAgAAAAIgAAAGRycy9kb3ducmV2LnhtbFBL&#10;AQIUABQAAAAIAIdO4kCvW0GTvAEAAHQDAAAOAAAAAAAAAAEAIAAAACgBAABkcnMvZTJvRG9jLnht&#10;bFBLBQYAAAAABgAGAFkBAABWBQ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813888"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148" name="矩形 148"/>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502592;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K&#10;5HPX2AAAAAoBAAAPAAAAAAAAAAEAIAAAACIAAABkcnMvZG93bnJldi54bWxQSwECFAAUAAAACACH&#10;TuJAU0ywbLIBAABi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813888" behindDoc="1" locked="0" layoutInCell="1" allowOverlap="1">
              <wp:simplePos x="0" y="0"/>
              <wp:positionH relativeFrom="page">
                <wp:posOffset>3379470</wp:posOffset>
              </wp:positionH>
              <wp:positionV relativeFrom="page">
                <wp:posOffset>271780</wp:posOffset>
              </wp:positionV>
              <wp:extent cx="1003935" cy="19367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003935" cy="193675"/>
                      </a:xfrm>
                      <a:prstGeom prst="rect">
                        <a:avLst/>
                      </a:prstGeom>
                      <a:noFill/>
                      <a:ln>
                        <a:noFill/>
                      </a:ln>
                    </wps:spPr>
                    <wps:txbx>
                      <w:txbxContent>
                        <w:p>
                          <w:pPr>
                            <w:spacing w:before="0" w:line="280" w:lineRule="exact"/>
                            <w:ind w:left="20" w:right="0" w:firstLine="0"/>
                            <w:jc w:val="left"/>
                            <w:rPr>
                              <w:b/>
                              <w:sz w:val="26"/>
                            </w:rPr>
                          </w:pPr>
                          <w:r>
                            <w:rPr>
                              <w:b/>
                              <w:sz w:val="26"/>
                              <w:shd w:val="clear" w:color="auto" w:fill="D3D3D3"/>
                            </w:rPr>
                            <w:t>Introductions</w:t>
                          </w:r>
                        </w:p>
                      </w:txbxContent>
                    </wps:txbx>
                    <wps:bodyPr lIns="0" tIns="0" rIns="0" bIns="0" upright="1"/>
                  </wps:wsp>
                </a:graphicData>
              </a:graphic>
            </wp:anchor>
          </w:drawing>
        </mc:Choice>
        <mc:Fallback>
          <w:pict>
            <v:shape id="_x0000_s1026" o:spid="_x0000_s1026" o:spt="202" type="#_x0000_t202" style="position:absolute;left:0pt;margin-left:266.1pt;margin-top:21.4pt;height:15.25pt;width:79.05pt;mso-position-horizontal-relative:page;mso-position-vertical-relative:page;z-index:-251502592;mso-width-relative:page;mso-height-relative:page;" filled="f" stroked="f" coordsize="21600,21600" o:gfxdata="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lOWGzZAAAACQEAAA8AAAAAAAAAAQAgAAAAIgAAAGRycy9kb3ducmV2LnhtbFBL&#10;AQIUABQAAAAIAIdO4kCuxjX/vAEAAHQDAAAOAAAAAAAAAAEAIAAAACgBAABkcnMvZTJvRG9jLnht&#10;bFBLBQYAAAAABgAGAFkBAABWBQAAAAA=&#10;">
              <v:fill on="f" focussize="0,0"/>
              <v:stroke on="f"/>
              <v:imagedata o:title=""/>
              <o:lock v:ext="edit" aspectratio="f"/>
              <v:textbox inset="0mm,0mm,0mm,0mm">
                <w:txbxContent>
                  <w:p>
                    <w:pPr>
                      <w:spacing w:before="0" w:line="280" w:lineRule="exact"/>
                      <w:ind w:left="20" w:right="0" w:firstLine="0"/>
                      <w:jc w:val="left"/>
                      <w:rPr>
                        <w:b/>
                        <w:sz w:val="26"/>
                      </w:rPr>
                    </w:pPr>
                    <w:r>
                      <w:rPr>
                        <w:b/>
                        <w:sz w:val="26"/>
                        <w:shd w:val="clear" w:color="auto" w:fill="D3D3D3"/>
                      </w:rPr>
                      <w:t>Introductions</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74624"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104" name="矩形 104"/>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641856;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K&#10;5HPX2AAAAAoBAAAPAAAAAAAAAAEAIAAAACIAAABkcnMvZG93bnJldi54bWxQSwECFAAUAAAACACH&#10;TuJA9LyvlLIBAABiAwAADgAAAAAAAAABACAAAAAnAQAAZHJzL2Uyb0RvYy54bWxQSwUGAAAAAAYA&#10;BgBZAQAASwUAAAAA&#10;">
              <v:fill on="t" focussize="0,0"/>
              <v:stroke on="f"/>
              <v:imagedata o:title=""/>
              <o:lock v:ext="edit" aspectratio="f"/>
            </v:rect>
          </w:pict>
        </mc:Fallback>
      </mc:AlternateContent>
    </w:r>
    <w:r>
      <mc:AlternateContent>
        <mc:Choice Requires="wps">
          <w:drawing>
            <wp:anchor distT="0" distB="0" distL="114300" distR="114300" simplePos="0" relativeHeight="251675648" behindDoc="1" locked="0" layoutInCell="1" allowOverlap="1">
              <wp:simplePos x="0" y="0"/>
              <wp:positionH relativeFrom="page">
                <wp:posOffset>2204085</wp:posOffset>
              </wp:positionH>
              <wp:positionV relativeFrom="page">
                <wp:posOffset>271780</wp:posOffset>
              </wp:positionV>
              <wp:extent cx="3352165" cy="193675"/>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3352165" cy="193675"/>
                      </a:xfrm>
                      <a:prstGeom prst="rect">
                        <a:avLst/>
                      </a:prstGeom>
                      <a:noFill/>
                      <a:ln>
                        <a:noFill/>
                      </a:ln>
                    </wps:spPr>
                    <wps:txbx>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wps:txbx>
                    <wps:bodyPr lIns="0" tIns="0" rIns="0" bIns="0" upright="1"/>
                  </wps:wsp>
                </a:graphicData>
              </a:graphic>
            </wp:anchor>
          </w:drawing>
        </mc:Choice>
        <mc:Fallback>
          <w:pict>
            <v:shape id="_x0000_s1026" o:spid="_x0000_s1026" o:spt="202" type="#_x0000_t202" style="position:absolute;left:0pt;margin-left:173.55pt;margin-top:21.4pt;height:15.25pt;width:263.95pt;mso-position-horizontal-relative:page;mso-position-vertical-relative:page;z-index:-251640832;mso-width-relative:page;mso-height-relative:page;" filled="f" stroked="f" coordsize="21600,21600" o:gfxdata="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nGWhg2QAAAAkBAAAPAAAAAAAAAAEAIAAAACIAAABkcnMvZG93bnJldi54bWxQ&#10;SwECFAAUAAAACACHTuJAATjfwr0BAAB2AwAADgAAAAAAAAABACAAAAAo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811840"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223" name="矩形 223"/>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504640;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uRz19gAAAAKAQAADwAAAAAAAAABACAAAAAiAAAAZHJzL2Rvd25yZXYueG1sUEsBAhQAFAAAAAgA&#10;h07iQG3qx46zAQAAYg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811840" behindDoc="1" locked="0" layoutInCell="1" allowOverlap="1">
              <wp:simplePos x="0" y="0"/>
              <wp:positionH relativeFrom="page">
                <wp:posOffset>2204085</wp:posOffset>
              </wp:positionH>
              <wp:positionV relativeFrom="page">
                <wp:posOffset>271780</wp:posOffset>
              </wp:positionV>
              <wp:extent cx="3352165" cy="193675"/>
              <wp:effectExtent l="0" t="0" r="0" b="0"/>
              <wp:wrapNone/>
              <wp:docPr id="221" name="文本框 221"/>
              <wp:cNvGraphicFramePr/>
              <a:graphic xmlns:a="http://schemas.openxmlformats.org/drawingml/2006/main">
                <a:graphicData uri="http://schemas.microsoft.com/office/word/2010/wordprocessingShape">
                  <wps:wsp>
                    <wps:cNvSpPr txBox="1"/>
                    <wps:spPr>
                      <a:xfrm>
                        <a:off x="0" y="0"/>
                        <a:ext cx="3352165" cy="193675"/>
                      </a:xfrm>
                      <a:prstGeom prst="rect">
                        <a:avLst/>
                      </a:prstGeom>
                      <a:noFill/>
                      <a:ln>
                        <a:noFill/>
                      </a:ln>
                    </wps:spPr>
                    <wps:txbx>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wps:txbx>
                    <wps:bodyPr lIns="0" tIns="0" rIns="0" bIns="0" upright="1"/>
                  </wps:wsp>
                </a:graphicData>
              </a:graphic>
            </wp:anchor>
          </w:drawing>
        </mc:Choice>
        <mc:Fallback>
          <w:pict>
            <v:shape id="_x0000_s1026" o:spid="_x0000_s1026" o:spt="202" type="#_x0000_t202" style="position:absolute;left:0pt;margin-left:173.55pt;margin-top:21.4pt;height:15.25pt;width:263.95pt;mso-position-horizontal-relative:page;mso-position-vertical-relative:page;z-index:-251504640;mso-width-relative:page;mso-height-relative:page;" filled="f" stroked="f" coordsize="21600,21600" o:gfxdata="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nGWhg2QAAAAkBAAAPAAAAAAAAAAEAIAAAACIAAABkcnMvZG93bnJldi54bWxQ&#10;SwECFAAUAAAACACHTuJA4vHxRr0BAAB2AwAADgAAAAAAAAABACAAAAAo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77696"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269" name="矩形 269"/>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638784;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uRz19gAAAAKAQAADwAAAAAAAAABACAAAAAiAAAAZHJzL2Rvd25yZXYueG1sUEsBAhQAFAAAAAgA&#10;h07iQFRuduqzAQAAYg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677696" behindDoc="1" locked="0" layoutInCell="1" allowOverlap="1">
              <wp:simplePos x="0" y="0"/>
              <wp:positionH relativeFrom="page">
                <wp:posOffset>2204085</wp:posOffset>
              </wp:positionH>
              <wp:positionV relativeFrom="page">
                <wp:posOffset>271780</wp:posOffset>
              </wp:positionV>
              <wp:extent cx="3352165" cy="193675"/>
              <wp:effectExtent l="0" t="0" r="0" b="0"/>
              <wp:wrapNone/>
              <wp:docPr id="264" name="文本框 264"/>
              <wp:cNvGraphicFramePr/>
              <a:graphic xmlns:a="http://schemas.openxmlformats.org/drawingml/2006/main">
                <a:graphicData uri="http://schemas.microsoft.com/office/word/2010/wordprocessingShape">
                  <wps:wsp>
                    <wps:cNvSpPr txBox="1"/>
                    <wps:spPr>
                      <a:xfrm>
                        <a:off x="0" y="0"/>
                        <a:ext cx="3352165" cy="193675"/>
                      </a:xfrm>
                      <a:prstGeom prst="rect">
                        <a:avLst/>
                      </a:prstGeom>
                      <a:noFill/>
                      <a:ln>
                        <a:noFill/>
                      </a:ln>
                    </wps:spPr>
                    <wps:txbx>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wps:txbx>
                    <wps:bodyPr lIns="0" tIns="0" rIns="0" bIns="0" upright="1"/>
                  </wps:wsp>
                </a:graphicData>
              </a:graphic>
            </wp:anchor>
          </w:drawing>
        </mc:Choice>
        <mc:Fallback>
          <w:pict>
            <v:shape id="_x0000_s1026" o:spid="_x0000_s1026" o:spt="202" type="#_x0000_t202" style="position:absolute;left:0pt;margin-left:173.55pt;margin-top:21.4pt;height:15.25pt;width:263.95pt;mso-position-horizontal-relative:page;mso-position-vertical-relative:page;z-index:-251638784;mso-width-relative:page;mso-height-relative:page;" filled="f" stroked="f" coordsize="21600,21600" o:gfxdata="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nGWhg2QAAAAkBAAAPAAAAAAAAAAEAIAAAACIAAABkcnMvZG93bnJldi54bWxQ&#10;SwECFAAUAAAACACHTuJAUaXSvr0BAAB2AwAADgAAAAAAAAABACAAAAAo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79744" behindDoc="1" locked="0" layoutInCell="1" allowOverlap="1">
              <wp:simplePos x="0" y="0"/>
              <wp:positionH relativeFrom="page">
                <wp:posOffset>1011555</wp:posOffset>
              </wp:positionH>
              <wp:positionV relativeFrom="page">
                <wp:posOffset>464820</wp:posOffset>
              </wp:positionV>
              <wp:extent cx="5739130" cy="16510"/>
              <wp:effectExtent l="0" t="0" r="0" b="0"/>
              <wp:wrapNone/>
              <wp:docPr id="259" name="矩形 259"/>
              <wp:cNvGraphicFramePr/>
              <a:graphic xmlns:a="http://schemas.openxmlformats.org/drawingml/2006/main">
                <a:graphicData uri="http://schemas.microsoft.com/office/word/2010/wordprocessingShape">
                  <wps:wsp>
                    <wps:cNvSpPr/>
                    <wps:spPr>
                      <a:xfrm>
                        <a:off x="0" y="0"/>
                        <a:ext cx="5739130" cy="16510"/>
                      </a:xfrm>
                      <a:prstGeom prst="rect">
                        <a:avLst/>
                      </a:prstGeom>
                      <a:solidFill>
                        <a:srgbClr val="000000"/>
                      </a:solidFill>
                      <a:ln>
                        <a:noFill/>
                      </a:ln>
                    </wps:spPr>
                    <wps:bodyPr upright="1"/>
                  </wps:wsp>
                </a:graphicData>
              </a:graphic>
            </wp:anchor>
          </w:drawing>
        </mc:Choice>
        <mc:Fallback>
          <w:pict>
            <v:rect id="_x0000_s1026" o:spid="_x0000_s1026" o:spt="1" style="position:absolute;left:0pt;margin-left:79.65pt;margin-top:36.6pt;height:1.3pt;width:451.9pt;mso-position-horizontal-relative:page;mso-position-vertical-relative:page;z-index:-251636736;mso-width-relative:page;mso-height-relative:page;" fillcolor="#000000" filled="t" stroked="f" coordsize="21600,21600" o:gfxdata="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yuRz19gAAAAKAQAADwAAAAAAAAABACAAAAAiAAAAZHJzL2Rvd25yZXYueG1sUEsBAhQAFAAAAAgA&#10;h07iQG9lWwyzAQAAYgMAAA4AAAAAAAAAAQAgAAAAJwEAAGRycy9lMm9Eb2MueG1sUEsFBgAAAAAG&#10;AAYAWQEAAEwFAAAAAA==&#10;">
              <v:fill on="t" focussize="0,0"/>
              <v:stroke on="f"/>
              <v:imagedata o:title=""/>
              <o:lock v:ext="edit" aspectratio="f"/>
            </v:rect>
          </w:pict>
        </mc:Fallback>
      </mc:AlternateContent>
    </w:r>
    <w:r>
      <mc:AlternateContent>
        <mc:Choice Requires="wps">
          <w:drawing>
            <wp:anchor distT="0" distB="0" distL="114300" distR="114300" simplePos="0" relativeHeight="251679744" behindDoc="1" locked="0" layoutInCell="1" allowOverlap="1">
              <wp:simplePos x="0" y="0"/>
              <wp:positionH relativeFrom="page">
                <wp:posOffset>2204085</wp:posOffset>
              </wp:positionH>
              <wp:positionV relativeFrom="page">
                <wp:posOffset>271780</wp:posOffset>
              </wp:positionV>
              <wp:extent cx="3352165" cy="193675"/>
              <wp:effectExtent l="0" t="0" r="0" b="0"/>
              <wp:wrapNone/>
              <wp:docPr id="260" name="文本框 260"/>
              <wp:cNvGraphicFramePr/>
              <a:graphic xmlns:a="http://schemas.openxmlformats.org/drawingml/2006/main">
                <a:graphicData uri="http://schemas.microsoft.com/office/word/2010/wordprocessingShape">
                  <wps:wsp>
                    <wps:cNvSpPr txBox="1"/>
                    <wps:spPr>
                      <a:xfrm>
                        <a:off x="0" y="0"/>
                        <a:ext cx="3352165" cy="193675"/>
                      </a:xfrm>
                      <a:prstGeom prst="rect">
                        <a:avLst/>
                      </a:prstGeom>
                      <a:noFill/>
                      <a:ln>
                        <a:noFill/>
                      </a:ln>
                    </wps:spPr>
                    <wps:txbx>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wps:txbx>
                    <wps:bodyPr lIns="0" tIns="0" rIns="0" bIns="0" upright="1"/>
                  </wps:wsp>
                </a:graphicData>
              </a:graphic>
            </wp:anchor>
          </w:drawing>
        </mc:Choice>
        <mc:Fallback>
          <w:pict>
            <v:shape id="_x0000_s1026" o:spid="_x0000_s1026" o:spt="202" type="#_x0000_t202" style="position:absolute;left:0pt;margin-left:173.55pt;margin-top:21.4pt;height:15.25pt;width:263.95pt;mso-position-horizontal-relative:page;mso-position-vertical-relative:page;z-index:-251636736;mso-width-relative:page;mso-height-relative:page;" filled="f" stroked="f" coordsize="21600,21600" o:gfxdata="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nGWhg2QAAAAkBAAAPAAAAAAAAAAEAIAAAACIAAABkcnMvZG93bnJldi54bWxQ&#10;SwECFAAUAAAACACHTuJAekcnTb0BAAB2AwAADgAAAAAAAAABACAAAAAo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1.</w:t>
                    </w:r>
                    <w:r>
                      <w:rPr>
                        <w:b/>
                        <w:spacing w:val="10"/>
                        <w:sz w:val="26"/>
                      </w:rPr>
                      <w:t xml:space="preserve"> </w:t>
                    </w:r>
                    <w:r>
                      <w:rPr>
                        <w:b/>
                        <w:sz w:val="26"/>
                      </w:rPr>
                      <w:t>Getting</w:t>
                    </w:r>
                    <w:r>
                      <w:rPr>
                        <w:b/>
                        <w:spacing w:val="8"/>
                        <w:sz w:val="26"/>
                      </w:rPr>
                      <w:t xml:space="preserve"> </w:t>
                    </w:r>
                    <w:r>
                      <w:rPr>
                        <w:b/>
                        <w:sz w:val="26"/>
                      </w:rPr>
                      <w:t>acquainted</w:t>
                    </w:r>
                    <w:r>
                      <w:rPr>
                        <w:b/>
                        <w:spacing w:val="10"/>
                        <w:sz w:val="26"/>
                      </w:rPr>
                      <w:t xml:space="preserve"> </w:t>
                    </w:r>
                    <w:r>
                      <w:rPr>
                        <w:b/>
                        <w:sz w:val="26"/>
                      </w:rPr>
                      <w:t>with</w:t>
                    </w:r>
                    <w:r>
                      <w:rPr>
                        <w:b/>
                        <w:spacing w:val="8"/>
                        <w:sz w:val="26"/>
                      </w:rPr>
                      <w:t xml:space="preserve"> </w:t>
                    </w:r>
                    <w:r>
                      <w:rPr>
                        <w:b/>
                        <w:sz w:val="26"/>
                      </w:rPr>
                      <w:t>your</w:t>
                    </w:r>
                    <w:r>
                      <w:rPr>
                        <w:b/>
                        <w:spacing w:val="11"/>
                        <w:sz w:val="26"/>
                      </w:rPr>
                      <w:t xml:space="preserve"> </w:t>
                    </w:r>
                    <w:r>
                      <w:rPr>
                        <w:b/>
                        <w:sz w:val="26"/>
                      </w:rPr>
                      <w:t>Water</w:t>
                    </w:r>
                    <w:r>
                      <w:rPr>
                        <w:b/>
                        <w:spacing w:val="9"/>
                        <w:sz w:val="26"/>
                      </w:rPr>
                      <w:t xml:space="preserve"> </w:t>
                    </w:r>
                    <w:r>
                      <w:rPr>
                        <w:b/>
                        <w:sz w:val="26"/>
                      </w:rPr>
                      <w:t>Blaster</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0"/>
      </w:rPr>
    </w:pPr>
    <w:r>
      <mc:AlternateContent>
        <mc:Choice Requires="wps">
          <w:drawing>
            <wp:anchor distT="0" distB="0" distL="114300" distR="114300" simplePos="0" relativeHeight="251682816" behindDoc="1" locked="0" layoutInCell="1" allowOverlap="1">
              <wp:simplePos x="0" y="0"/>
              <wp:positionH relativeFrom="page">
                <wp:posOffset>2567305</wp:posOffset>
              </wp:positionH>
              <wp:positionV relativeFrom="page">
                <wp:posOffset>271780</wp:posOffset>
              </wp:positionV>
              <wp:extent cx="2625725" cy="193675"/>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2625725" cy="193675"/>
                      </a:xfrm>
                      <a:prstGeom prst="rect">
                        <a:avLst/>
                      </a:prstGeom>
                      <a:noFill/>
                      <a:ln>
                        <a:noFill/>
                      </a:ln>
                    </wps:spPr>
                    <wps:txbx>
                      <w:txbxContent>
                        <w:p>
                          <w:pPr>
                            <w:spacing w:before="0" w:line="280" w:lineRule="exact"/>
                            <w:ind w:left="20" w:right="0" w:firstLine="0"/>
                            <w:jc w:val="left"/>
                            <w:rPr>
                              <w:b/>
                              <w:sz w:val="26"/>
                            </w:rPr>
                          </w:pPr>
                          <w:r>
                            <w:rPr>
                              <w:b/>
                              <w:sz w:val="26"/>
                            </w:rPr>
                            <w:t>2.</w:t>
                          </w:r>
                          <w:r>
                            <w:rPr>
                              <w:b/>
                              <w:spacing w:val="13"/>
                              <w:sz w:val="26"/>
                            </w:rPr>
                            <w:t xml:space="preserve"> </w:t>
                          </w:r>
                          <w:r>
                            <w:rPr>
                              <w:b/>
                              <w:sz w:val="26"/>
                            </w:rPr>
                            <w:t>Safety</w:t>
                          </w:r>
                          <w:r>
                            <w:rPr>
                              <w:b/>
                              <w:spacing w:val="8"/>
                              <w:sz w:val="26"/>
                            </w:rPr>
                            <w:t xml:space="preserve"> </w:t>
                          </w:r>
                          <w:r>
                            <w:rPr>
                              <w:b/>
                              <w:sz w:val="26"/>
                            </w:rPr>
                            <w:t>and</w:t>
                          </w:r>
                          <w:r>
                            <w:rPr>
                              <w:b/>
                              <w:spacing w:val="11"/>
                              <w:sz w:val="26"/>
                            </w:rPr>
                            <w:t xml:space="preserve"> </w:t>
                          </w:r>
                          <w:r>
                            <w:rPr>
                              <w:b/>
                              <w:sz w:val="26"/>
                            </w:rPr>
                            <w:t>protection</w:t>
                          </w:r>
                          <w:r>
                            <w:rPr>
                              <w:b/>
                              <w:spacing w:val="9"/>
                              <w:sz w:val="26"/>
                            </w:rPr>
                            <w:t xml:space="preserve"> </w:t>
                          </w:r>
                          <w:r>
                            <w:rPr>
                              <w:b/>
                              <w:sz w:val="26"/>
                            </w:rPr>
                            <w:t>information</w:t>
                          </w:r>
                        </w:p>
                      </w:txbxContent>
                    </wps:txbx>
                    <wps:bodyPr lIns="0" tIns="0" rIns="0" bIns="0" upright="1"/>
                  </wps:wsp>
                </a:graphicData>
              </a:graphic>
            </wp:anchor>
          </w:drawing>
        </mc:Choice>
        <mc:Fallback>
          <w:pict>
            <v:shape id="_x0000_s1026" o:spid="_x0000_s1026" o:spt="202" type="#_x0000_t202" style="position:absolute;left:0pt;margin-left:202.15pt;margin-top:21.4pt;height:15.25pt;width:206.75pt;mso-position-horizontal-relative:page;mso-position-vertical-relative:page;z-index:-251633664;mso-width-relative:page;mso-height-relative:page;" filled="f" stroked="f" coordsize="21600,21600" o:gfxdata="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otTK62AAAAAkBAAAPAAAAAAAAAAEAIAAAACIAAABkcnMvZG93bnJldi54bWxQ&#10;SwECFAAUAAAACACHTuJAQ/hOMr4BAAB2AwAADgAAAAAAAAABACAAAAAnAQAAZHJzL2Uyb0RvYy54&#10;bWxQSwUGAAAAAAYABgBZAQAAVwUAAAAA&#10;">
              <v:fill on="f" focussize="0,0"/>
              <v:stroke on="f"/>
              <v:imagedata o:title=""/>
              <o:lock v:ext="edit" aspectratio="f"/>
              <v:textbox inset="0mm,0mm,0mm,0mm">
                <w:txbxContent>
                  <w:p>
                    <w:pPr>
                      <w:spacing w:before="0" w:line="280" w:lineRule="exact"/>
                      <w:ind w:left="20" w:right="0" w:firstLine="0"/>
                      <w:jc w:val="left"/>
                      <w:rPr>
                        <w:b/>
                        <w:sz w:val="26"/>
                      </w:rPr>
                    </w:pPr>
                    <w:r>
                      <w:rPr>
                        <w:b/>
                        <w:sz w:val="26"/>
                      </w:rPr>
                      <w:t>2.</w:t>
                    </w:r>
                    <w:r>
                      <w:rPr>
                        <w:b/>
                        <w:spacing w:val="13"/>
                        <w:sz w:val="26"/>
                      </w:rPr>
                      <w:t xml:space="preserve"> </w:t>
                    </w:r>
                    <w:r>
                      <w:rPr>
                        <w:b/>
                        <w:sz w:val="26"/>
                      </w:rPr>
                      <w:t>Safety</w:t>
                    </w:r>
                    <w:r>
                      <w:rPr>
                        <w:b/>
                        <w:spacing w:val="8"/>
                        <w:sz w:val="26"/>
                      </w:rPr>
                      <w:t xml:space="preserve"> </w:t>
                    </w:r>
                    <w:r>
                      <w:rPr>
                        <w:b/>
                        <w:sz w:val="26"/>
                      </w:rPr>
                      <w:t>and</w:t>
                    </w:r>
                    <w:r>
                      <w:rPr>
                        <w:b/>
                        <w:spacing w:val="11"/>
                        <w:sz w:val="26"/>
                      </w:rPr>
                      <w:t xml:space="preserve"> </w:t>
                    </w:r>
                    <w:r>
                      <w:rPr>
                        <w:b/>
                        <w:sz w:val="26"/>
                      </w:rPr>
                      <w:t>protection</w:t>
                    </w:r>
                    <w:r>
                      <w:rPr>
                        <w:b/>
                        <w:spacing w:val="9"/>
                        <w:sz w:val="26"/>
                      </w:rPr>
                      <w:t xml:space="preserve"> </w:t>
                    </w:r>
                    <w:r>
                      <w:rPr>
                        <w:b/>
                        <w:sz w:val="26"/>
                      </w:rPr>
                      <w:t>information</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B5372"/>
    <w:multiLevelType w:val="multilevel"/>
    <w:tmpl w:val="845B5372"/>
    <w:lvl w:ilvl="0" w:tentative="0">
      <w:start w:val="1"/>
      <w:numFmt w:val="decimal"/>
      <w:lvlText w:val="%1)"/>
      <w:lvlJc w:val="left"/>
      <w:pPr>
        <w:ind w:left="684" w:hanging="341"/>
        <w:jc w:val="left"/>
      </w:pPr>
      <w:rPr>
        <w:rFonts w:hint="default" w:ascii="Times New Roman" w:hAnsi="Times New Roman" w:eastAsia="Times New Roman" w:cs="Times New Roman"/>
        <w:w w:val="102"/>
        <w:sz w:val="22"/>
        <w:szCs w:val="22"/>
        <w:lang w:val="en-US" w:eastAsia="en-US" w:bidi="ar-SA"/>
      </w:rPr>
    </w:lvl>
    <w:lvl w:ilvl="1" w:tentative="0">
      <w:start w:val="0"/>
      <w:numFmt w:val="bullet"/>
      <w:lvlText w:val="•"/>
      <w:lvlJc w:val="left"/>
      <w:pPr>
        <w:ind w:left="1467" w:hanging="341"/>
      </w:pPr>
      <w:rPr>
        <w:rFonts w:hint="default"/>
        <w:lang w:val="en-US" w:eastAsia="en-US" w:bidi="ar-SA"/>
      </w:rPr>
    </w:lvl>
    <w:lvl w:ilvl="2" w:tentative="0">
      <w:start w:val="0"/>
      <w:numFmt w:val="bullet"/>
      <w:lvlText w:val="•"/>
      <w:lvlJc w:val="left"/>
      <w:pPr>
        <w:ind w:left="2254" w:hanging="341"/>
      </w:pPr>
      <w:rPr>
        <w:rFonts w:hint="default"/>
        <w:lang w:val="en-US" w:eastAsia="en-US" w:bidi="ar-SA"/>
      </w:rPr>
    </w:lvl>
    <w:lvl w:ilvl="3" w:tentative="0">
      <w:start w:val="0"/>
      <w:numFmt w:val="bullet"/>
      <w:lvlText w:val="•"/>
      <w:lvlJc w:val="left"/>
      <w:pPr>
        <w:ind w:left="3041" w:hanging="341"/>
      </w:pPr>
      <w:rPr>
        <w:rFonts w:hint="default"/>
        <w:lang w:val="en-US" w:eastAsia="en-US" w:bidi="ar-SA"/>
      </w:rPr>
    </w:lvl>
    <w:lvl w:ilvl="4" w:tentative="0">
      <w:start w:val="0"/>
      <w:numFmt w:val="bullet"/>
      <w:lvlText w:val="•"/>
      <w:lvlJc w:val="left"/>
      <w:pPr>
        <w:ind w:left="3828" w:hanging="341"/>
      </w:pPr>
      <w:rPr>
        <w:rFonts w:hint="default"/>
        <w:lang w:val="en-US" w:eastAsia="en-US" w:bidi="ar-SA"/>
      </w:rPr>
    </w:lvl>
    <w:lvl w:ilvl="5" w:tentative="0">
      <w:start w:val="0"/>
      <w:numFmt w:val="bullet"/>
      <w:lvlText w:val="•"/>
      <w:lvlJc w:val="left"/>
      <w:pPr>
        <w:ind w:left="4615" w:hanging="341"/>
      </w:pPr>
      <w:rPr>
        <w:rFonts w:hint="default"/>
        <w:lang w:val="en-US" w:eastAsia="en-US" w:bidi="ar-SA"/>
      </w:rPr>
    </w:lvl>
    <w:lvl w:ilvl="6" w:tentative="0">
      <w:start w:val="0"/>
      <w:numFmt w:val="bullet"/>
      <w:lvlText w:val="•"/>
      <w:lvlJc w:val="left"/>
      <w:pPr>
        <w:ind w:left="5402" w:hanging="341"/>
      </w:pPr>
      <w:rPr>
        <w:rFonts w:hint="default"/>
        <w:lang w:val="en-US" w:eastAsia="en-US" w:bidi="ar-SA"/>
      </w:rPr>
    </w:lvl>
    <w:lvl w:ilvl="7" w:tentative="0">
      <w:start w:val="0"/>
      <w:numFmt w:val="bullet"/>
      <w:lvlText w:val="•"/>
      <w:lvlJc w:val="left"/>
      <w:pPr>
        <w:ind w:left="6189" w:hanging="341"/>
      </w:pPr>
      <w:rPr>
        <w:rFonts w:hint="default"/>
        <w:lang w:val="en-US" w:eastAsia="en-US" w:bidi="ar-SA"/>
      </w:rPr>
    </w:lvl>
    <w:lvl w:ilvl="8" w:tentative="0">
      <w:start w:val="0"/>
      <w:numFmt w:val="bullet"/>
      <w:lvlText w:val="•"/>
      <w:lvlJc w:val="left"/>
      <w:pPr>
        <w:ind w:left="6976" w:hanging="341"/>
      </w:pPr>
      <w:rPr>
        <w:rFonts w:hint="default"/>
        <w:lang w:val="en-US" w:eastAsia="en-US" w:bidi="ar-SA"/>
      </w:rPr>
    </w:lvl>
  </w:abstractNum>
  <w:abstractNum w:abstractNumId="1">
    <w:nsid w:val="91995D4F"/>
    <w:multiLevelType w:val="multilevel"/>
    <w:tmpl w:val="91995D4F"/>
    <w:lvl w:ilvl="0" w:tentative="0">
      <w:start w:val="0"/>
      <w:numFmt w:val="bullet"/>
      <w:lvlText w:val="·"/>
      <w:lvlJc w:val="left"/>
      <w:pPr>
        <w:ind w:left="989" w:hanging="132"/>
      </w:pPr>
      <w:rPr>
        <w:rFonts w:hint="default" w:ascii="Times New Roman" w:hAnsi="Times New Roman" w:eastAsia="Times New Roman" w:cs="Times New Roman"/>
        <w:w w:val="76"/>
        <w:sz w:val="22"/>
        <w:szCs w:val="22"/>
        <w:lang w:val="en-US" w:eastAsia="en-US" w:bidi="ar-SA"/>
      </w:rPr>
    </w:lvl>
    <w:lvl w:ilvl="1" w:tentative="0">
      <w:start w:val="0"/>
      <w:numFmt w:val="bullet"/>
      <w:lvlText w:val=""/>
      <w:lvlJc w:val="left"/>
      <w:pPr>
        <w:ind w:left="1536" w:hanging="339"/>
      </w:pPr>
      <w:rPr>
        <w:rFonts w:hint="default" w:ascii="Symbol" w:hAnsi="Symbol" w:eastAsia="Symbol" w:cs="Symbol"/>
        <w:w w:val="104"/>
        <w:sz w:val="18"/>
        <w:szCs w:val="18"/>
        <w:lang w:val="en-US" w:eastAsia="en-US" w:bidi="ar-SA"/>
      </w:rPr>
    </w:lvl>
    <w:lvl w:ilvl="2" w:tentative="0">
      <w:start w:val="0"/>
      <w:numFmt w:val="bullet"/>
      <w:lvlText w:val="•"/>
      <w:lvlJc w:val="left"/>
      <w:pPr>
        <w:ind w:left="2644" w:hanging="339"/>
      </w:pPr>
      <w:rPr>
        <w:rFonts w:hint="default"/>
        <w:lang w:val="en-US" w:eastAsia="en-US" w:bidi="ar-SA"/>
      </w:rPr>
    </w:lvl>
    <w:lvl w:ilvl="3" w:tentative="0">
      <w:start w:val="0"/>
      <w:numFmt w:val="bullet"/>
      <w:lvlText w:val="•"/>
      <w:lvlJc w:val="left"/>
      <w:pPr>
        <w:ind w:left="3748" w:hanging="339"/>
      </w:pPr>
      <w:rPr>
        <w:rFonts w:hint="default"/>
        <w:lang w:val="en-US" w:eastAsia="en-US" w:bidi="ar-SA"/>
      </w:rPr>
    </w:lvl>
    <w:lvl w:ilvl="4" w:tentative="0">
      <w:start w:val="0"/>
      <w:numFmt w:val="bullet"/>
      <w:lvlText w:val="•"/>
      <w:lvlJc w:val="left"/>
      <w:pPr>
        <w:ind w:left="4853" w:hanging="339"/>
      </w:pPr>
      <w:rPr>
        <w:rFonts w:hint="default"/>
        <w:lang w:val="en-US" w:eastAsia="en-US" w:bidi="ar-SA"/>
      </w:rPr>
    </w:lvl>
    <w:lvl w:ilvl="5" w:tentative="0">
      <w:start w:val="0"/>
      <w:numFmt w:val="bullet"/>
      <w:lvlText w:val="•"/>
      <w:lvlJc w:val="left"/>
      <w:pPr>
        <w:ind w:left="5957" w:hanging="339"/>
      </w:pPr>
      <w:rPr>
        <w:rFonts w:hint="default"/>
        <w:lang w:val="en-US" w:eastAsia="en-US" w:bidi="ar-SA"/>
      </w:rPr>
    </w:lvl>
    <w:lvl w:ilvl="6" w:tentative="0">
      <w:start w:val="0"/>
      <w:numFmt w:val="bullet"/>
      <w:lvlText w:val="•"/>
      <w:lvlJc w:val="left"/>
      <w:pPr>
        <w:ind w:left="7062" w:hanging="339"/>
      </w:pPr>
      <w:rPr>
        <w:rFonts w:hint="default"/>
        <w:lang w:val="en-US" w:eastAsia="en-US" w:bidi="ar-SA"/>
      </w:rPr>
    </w:lvl>
    <w:lvl w:ilvl="7" w:tentative="0">
      <w:start w:val="0"/>
      <w:numFmt w:val="bullet"/>
      <w:lvlText w:val="•"/>
      <w:lvlJc w:val="left"/>
      <w:pPr>
        <w:ind w:left="8166" w:hanging="339"/>
      </w:pPr>
      <w:rPr>
        <w:rFonts w:hint="default"/>
        <w:lang w:val="en-US" w:eastAsia="en-US" w:bidi="ar-SA"/>
      </w:rPr>
    </w:lvl>
    <w:lvl w:ilvl="8" w:tentative="0">
      <w:start w:val="0"/>
      <w:numFmt w:val="bullet"/>
      <w:lvlText w:val="•"/>
      <w:lvlJc w:val="left"/>
      <w:pPr>
        <w:ind w:left="9271" w:hanging="339"/>
      </w:pPr>
      <w:rPr>
        <w:rFonts w:hint="default"/>
        <w:lang w:val="en-US" w:eastAsia="en-US" w:bidi="ar-SA"/>
      </w:rPr>
    </w:lvl>
  </w:abstractNum>
  <w:abstractNum w:abstractNumId="2">
    <w:nsid w:val="9239341B"/>
    <w:multiLevelType w:val="multilevel"/>
    <w:tmpl w:val="9239341B"/>
    <w:lvl w:ilvl="0" w:tentative="0">
      <w:start w:val="1"/>
      <w:numFmt w:val="decimal"/>
      <w:lvlText w:val="%1)"/>
      <w:lvlJc w:val="left"/>
      <w:pPr>
        <w:ind w:left="1200" w:hanging="341"/>
        <w:jc w:val="left"/>
      </w:pPr>
      <w:rPr>
        <w:rFonts w:hint="default"/>
        <w:w w:val="102"/>
        <w:lang w:val="en-US" w:eastAsia="en-US" w:bidi="ar-SA"/>
      </w:rPr>
    </w:lvl>
    <w:lvl w:ilvl="1" w:tentative="0">
      <w:start w:val="0"/>
      <w:numFmt w:val="bullet"/>
      <w:lvlText w:val=""/>
      <w:lvlJc w:val="left"/>
      <w:pPr>
        <w:ind w:left="1536" w:hanging="339"/>
      </w:pPr>
      <w:rPr>
        <w:rFonts w:hint="default" w:ascii="Symbol" w:hAnsi="Symbol" w:eastAsia="Symbol" w:cs="Symbol"/>
        <w:w w:val="102"/>
        <w:sz w:val="22"/>
        <w:szCs w:val="22"/>
        <w:lang w:val="en-US" w:eastAsia="en-US" w:bidi="ar-SA"/>
      </w:rPr>
    </w:lvl>
    <w:lvl w:ilvl="2" w:tentative="0">
      <w:start w:val="0"/>
      <w:numFmt w:val="bullet"/>
      <w:lvlText w:val="•"/>
      <w:lvlJc w:val="left"/>
      <w:pPr>
        <w:ind w:left="2644" w:hanging="339"/>
      </w:pPr>
      <w:rPr>
        <w:rFonts w:hint="default"/>
        <w:lang w:val="en-US" w:eastAsia="en-US" w:bidi="ar-SA"/>
      </w:rPr>
    </w:lvl>
    <w:lvl w:ilvl="3" w:tentative="0">
      <w:start w:val="0"/>
      <w:numFmt w:val="bullet"/>
      <w:lvlText w:val="•"/>
      <w:lvlJc w:val="left"/>
      <w:pPr>
        <w:ind w:left="3748" w:hanging="339"/>
      </w:pPr>
      <w:rPr>
        <w:rFonts w:hint="default"/>
        <w:lang w:val="en-US" w:eastAsia="en-US" w:bidi="ar-SA"/>
      </w:rPr>
    </w:lvl>
    <w:lvl w:ilvl="4" w:tentative="0">
      <w:start w:val="0"/>
      <w:numFmt w:val="bullet"/>
      <w:lvlText w:val="•"/>
      <w:lvlJc w:val="left"/>
      <w:pPr>
        <w:ind w:left="4853" w:hanging="339"/>
      </w:pPr>
      <w:rPr>
        <w:rFonts w:hint="default"/>
        <w:lang w:val="en-US" w:eastAsia="en-US" w:bidi="ar-SA"/>
      </w:rPr>
    </w:lvl>
    <w:lvl w:ilvl="5" w:tentative="0">
      <w:start w:val="0"/>
      <w:numFmt w:val="bullet"/>
      <w:lvlText w:val="•"/>
      <w:lvlJc w:val="left"/>
      <w:pPr>
        <w:ind w:left="5957" w:hanging="339"/>
      </w:pPr>
      <w:rPr>
        <w:rFonts w:hint="default"/>
        <w:lang w:val="en-US" w:eastAsia="en-US" w:bidi="ar-SA"/>
      </w:rPr>
    </w:lvl>
    <w:lvl w:ilvl="6" w:tentative="0">
      <w:start w:val="0"/>
      <w:numFmt w:val="bullet"/>
      <w:lvlText w:val="•"/>
      <w:lvlJc w:val="left"/>
      <w:pPr>
        <w:ind w:left="7062" w:hanging="339"/>
      </w:pPr>
      <w:rPr>
        <w:rFonts w:hint="default"/>
        <w:lang w:val="en-US" w:eastAsia="en-US" w:bidi="ar-SA"/>
      </w:rPr>
    </w:lvl>
    <w:lvl w:ilvl="7" w:tentative="0">
      <w:start w:val="0"/>
      <w:numFmt w:val="bullet"/>
      <w:lvlText w:val="•"/>
      <w:lvlJc w:val="left"/>
      <w:pPr>
        <w:ind w:left="8166" w:hanging="339"/>
      </w:pPr>
      <w:rPr>
        <w:rFonts w:hint="default"/>
        <w:lang w:val="en-US" w:eastAsia="en-US" w:bidi="ar-SA"/>
      </w:rPr>
    </w:lvl>
    <w:lvl w:ilvl="8" w:tentative="0">
      <w:start w:val="0"/>
      <w:numFmt w:val="bullet"/>
      <w:lvlText w:val="•"/>
      <w:lvlJc w:val="left"/>
      <w:pPr>
        <w:ind w:left="9271" w:hanging="339"/>
      </w:pPr>
      <w:rPr>
        <w:rFonts w:hint="default"/>
        <w:lang w:val="en-US" w:eastAsia="en-US" w:bidi="ar-SA"/>
      </w:rPr>
    </w:lvl>
  </w:abstractNum>
  <w:abstractNum w:abstractNumId="3">
    <w:nsid w:val="9C8AC8EF"/>
    <w:multiLevelType w:val="multilevel"/>
    <w:tmpl w:val="9C8AC8EF"/>
    <w:lvl w:ilvl="0" w:tentative="0">
      <w:start w:val="0"/>
      <w:numFmt w:val="bullet"/>
      <w:lvlText w:val=""/>
      <w:lvlJc w:val="left"/>
      <w:pPr>
        <w:ind w:left="328"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760" w:hanging="168"/>
      </w:pPr>
      <w:rPr>
        <w:rFonts w:hint="default"/>
        <w:lang w:val="en-US" w:eastAsia="en-US" w:bidi="ar-SA"/>
      </w:rPr>
    </w:lvl>
    <w:lvl w:ilvl="2" w:tentative="0">
      <w:start w:val="0"/>
      <w:numFmt w:val="bullet"/>
      <w:lvlText w:val="•"/>
      <w:lvlJc w:val="left"/>
      <w:pPr>
        <w:ind w:left="1200" w:hanging="168"/>
      </w:pPr>
      <w:rPr>
        <w:rFonts w:hint="default"/>
        <w:lang w:val="en-US" w:eastAsia="en-US" w:bidi="ar-SA"/>
      </w:rPr>
    </w:lvl>
    <w:lvl w:ilvl="3" w:tentative="0">
      <w:start w:val="0"/>
      <w:numFmt w:val="bullet"/>
      <w:lvlText w:val="•"/>
      <w:lvlJc w:val="left"/>
      <w:pPr>
        <w:ind w:left="1640" w:hanging="168"/>
      </w:pPr>
      <w:rPr>
        <w:rFonts w:hint="default"/>
        <w:lang w:val="en-US" w:eastAsia="en-US" w:bidi="ar-SA"/>
      </w:rPr>
    </w:lvl>
    <w:lvl w:ilvl="4" w:tentative="0">
      <w:start w:val="0"/>
      <w:numFmt w:val="bullet"/>
      <w:lvlText w:val="•"/>
      <w:lvlJc w:val="left"/>
      <w:pPr>
        <w:ind w:left="2080" w:hanging="168"/>
      </w:pPr>
      <w:rPr>
        <w:rFonts w:hint="default"/>
        <w:lang w:val="en-US" w:eastAsia="en-US" w:bidi="ar-SA"/>
      </w:rPr>
    </w:lvl>
    <w:lvl w:ilvl="5" w:tentative="0">
      <w:start w:val="0"/>
      <w:numFmt w:val="bullet"/>
      <w:lvlText w:val="•"/>
      <w:lvlJc w:val="left"/>
      <w:pPr>
        <w:ind w:left="2521" w:hanging="168"/>
      </w:pPr>
      <w:rPr>
        <w:rFonts w:hint="default"/>
        <w:lang w:val="en-US" w:eastAsia="en-US" w:bidi="ar-SA"/>
      </w:rPr>
    </w:lvl>
    <w:lvl w:ilvl="6" w:tentative="0">
      <w:start w:val="0"/>
      <w:numFmt w:val="bullet"/>
      <w:lvlText w:val="•"/>
      <w:lvlJc w:val="left"/>
      <w:pPr>
        <w:ind w:left="2961" w:hanging="168"/>
      </w:pPr>
      <w:rPr>
        <w:rFonts w:hint="default"/>
        <w:lang w:val="en-US" w:eastAsia="en-US" w:bidi="ar-SA"/>
      </w:rPr>
    </w:lvl>
    <w:lvl w:ilvl="7" w:tentative="0">
      <w:start w:val="0"/>
      <w:numFmt w:val="bullet"/>
      <w:lvlText w:val="•"/>
      <w:lvlJc w:val="left"/>
      <w:pPr>
        <w:ind w:left="3401" w:hanging="168"/>
      </w:pPr>
      <w:rPr>
        <w:rFonts w:hint="default"/>
        <w:lang w:val="en-US" w:eastAsia="en-US" w:bidi="ar-SA"/>
      </w:rPr>
    </w:lvl>
    <w:lvl w:ilvl="8" w:tentative="0">
      <w:start w:val="0"/>
      <w:numFmt w:val="bullet"/>
      <w:lvlText w:val="•"/>
      <w:lvlJc w:val="left"/>
      <w:pPr>
        <w:ind w:left="3841" w:hanging="168"/>
      </w:pPr>
      <w:rPr>
        <w:rFonts w:hint="default"/>
        <w:lang w:val="en-US" w:eastAsia="en-US" w:bidi="ar-SA"/>
      </w:rPr>
    </w:lvl>
  </w:abstractNum>
  <w:abstractNum w:abstractNumId="4">
    <w:nsid w:val="B0F1ACD9"/>
    <w:multiLevelType w:val="multilevel"/>
    <w:tmpl w:val="B0F1ACD9"/>
    <w:lvl w:ilvl="0" w:tentative="0">
      <w:start w:val="0"/>
      <w:numFmt w:val="bullet"/>
      <w:lvlText w:val=""/>
      <w:lvlJc w:val="left"/>
      <w:pPr>
        <w:ind w:left="321"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760" w:hanging="168"/>
      </w:pPr>
      <w:rPr>
        <w:rFonts w:hint="default"/>
        <w:lang w:val="en-US" w:eastAsia="en-US" w:bidi="ar-SA"/>
      </w:rPr>
    </w:lvl>
    <w:lvl w:ilvl="2" w:tentative="0">
      <w:start w:val="0"/>
      <w:numFmt w:val="bullet"/>
      <w:lvlText w:val="•"/>
      <w:lvlJc w:val="left"/>
      <w:pPr>
        <w:ind w:left="1200" w:hanging="168"/>
      </w:pPr>
      <w:rPr>
        <w:rFonts w:hint="default"/>
        <w:lang w:val="en-US" w:eastAsia="en-US" w:bidi="ar-SA"/>
      </w:rPr>
    </w:lvl>
    <w:lvl w:ilvl="3" w:tentative="0">
      <w:start w:val="0"/>
      <w:numFmt w:val="bullet"/>
      <w:lvlText w:val="•"/>
      <w:lvlJc w:val="left"/>
      <w:pPr>
        <w:ind w:left="1640" w:hanging="168"/>
      </w:pPr>
      <w:rPr>
        <w:rFonts w:hint="default"/>
        <w:lang w:val="en-US" w:eastAsia="en-US" w:bidi="ar-SA"/>
      </w:rPr>
    </w:lvl>
    <w:lvl w:ilvl="4" w:tentative="0">
      <w:start w:val="0"/>
      <w:numFmt w:val="bullet"/>
      <w:lvlText w:val="•"/>
      <w:lvlJc w:val="left"/>
      <w:pPr>
        <w:ind w:left="2080" w:hanging="168"/>
      </w:pPr>
      <w:rPr>
        <w:rFonts w:hint="default"/>
        <w:lang w:val="en-US" w:eastAsia="en-US" w:bidi="ar-SA"/>
      </w:rPr>
    </w:lvl>
    <w:lvl w:ilvl="5" w:tentative="0">
      <w:start w:val="0"/>
      <w:numFmt w:val="bullet"/>
      <w:lvlText w:val="•"/>
      <w:lvlJc w:val="left"/>
      <w:pPr>
        <w:ind w:left="2521" w:hanging="168"/>
      </w:pPr>
      <w:rPr>
        <w:rFonts w:hint="default"/>
        <w:lang w:val="en-US" w:eastAsia="en-US" w:bidi="ar-SA"/>
      </w:rPr>
    </w:lvl>
    <w:lvl w:ilvl="6" w:tentative="0">
      <w:start w:val="0"/>
      <w:numFmt w:val="bullet"/>
      <w:lvlText w:val="•"/>
      <w:lvlJc w:val="left"/>
      <w:pPr>
        <w:ind w:left="2961" w:hanging="168"/>
      </w:pPr>
      <w:rPr>
        <w:rFonts w:hint="default"/>
        <w:lang w:val="en-US" w:eastAsia="en-US" w:bidi="ar-SA"/>
      </w:rPr>
    </w:lvl>
    <w:lvl w:ilvl="7" w:tentative="0">
      <w:start w:val="0"/>
      <w:numFmt w:val="bullet"/>
      <w:lvlText w:val="•"/>
      <w:lvlJc w:val="left"/>
      <w:pPr>
        <w:ind w:left="3401" w:hanging="168"/>
      </w:pPr>
      <w:rPr>
        <w:rFonts w:hint="default"/>
        <w:lang w:val="en-US" w:eastAsia="en-US" w:bidi="ar-SA"/>
      </w:rPr>
    </w:lvl>
    <w:lvl w:ilvl="8" w:tentative="0">
      <w:start w:val="0"/>
      <w:numFmt w:val="bullet"/>
      <w:lvlText w:val="•"/>
      <w:lvlJc w:val="left"/>
      <w:pPr>
        <w:ind w:left="3841" w:hanging="168"/>
      </w:pPr>
      <w:rPr>
        <w:rFonts w:hint="default"/>
        <w:lang w:val="en-US" w:eastAsia="en-US" w:bidi="ar-SA"/>
      </w:rPr>
    </w:lvl>
  </w:abstractNum>
  <w:abstractNum w:abstractNumId="5">
    <w:nsid w:val="B5E306ED"/>
    <w:multiLevelType w:val="multilevel"/>
    <w:tmpl w:val="B5E306ED"/>
    <w:lvl w:ilvl="0" w:tentative="0">
      <w:start w:val="1"/>
      <w:numFmt w:val="decimal"/>
      <w:lvlText w:val="%1."/>
      <w:lvlJc w:val="left"/>
      <w:pPr>
        <w:ind w:left="1068" w:hanging="209"/>
        <w:jc w:val="left"/>
      </w:pPr>
      <w:rPr>
        <w:rFonts w:hint="default" w:ascii="Times New Roman" w:hAnsi="Times New Roman" w:eastAsia="Times New Roman" w:cs="Times New Roman"/>
        <w:spacing w:val="0"/>
        <w:w w:val="103"/>
        <w:sz w:val="20"/>
        <w:szCs w:val="20"/>
        <w:lang w:val="en-US" w:eastAsia="en-US" w:bidi="ar-SA"/>
      </w:rPr>
    </w:lvl>
    <w:lvl w:ilvl="1" w:tentative="0">
      <w:start w:val="0"/>
      <w:numFmt w:val="bullet"/>
      <w:lvlText w:val="•"/>
      <w:lvlJc w:val="left"/>
      <w:pPr>
        <w:ind w:left="2102" w:hanging="209"/>
      </w:pPr>
      <w:rPr>
        <w:rFonts w:hint="default"/>
        <w:lang w:val="en-US" w:eastAsia="en-US" w:bidi="ar-SA"/>
      </w:rPr>
    </w:lvl>
    <w:lvl w:ilvl="2" w:tentative="0">
      <w:start w:val="0"/>
      <w:numFmt w:val="bullet"/>
      <w:lvlText w:val="•"/>
      <w:lvlJc w:val="left"/>
      <w:pPr>
        <w:ind w:left="3144" w:hanging="209"/>
      </w:pPr>
      <w:rPr>
        <w:rFonts w:hint="default"/>
        <w:lang w:val="en-US" w:eastAsia="en-US" w:bidi="ar-SA"/>
      </w:rPr>
    </w:lvl>
    <w:lvl w:ilvl="3" w:tentative="0">
      <w:start w:val="0"/>
      <w:numFmt w:val="bullet"/>
      <w:lvlText w:val="•"/>
      <w:lvlJc w:val="left"/>
      <w:pPr>
        <w:ind w:left="4186" w:hanging="209"/>
      </w:pPr>
      <w:rPr>
        <w:rFonts w:hint="default"/>
        <w:lang w:val="en-US" w:eastAsia="en-US" w:bidi="ar-SA"/>
      </w:rPr>
    </w:lvl>
    <w:lvl w:ilvl="4" w:tentative="0">
      <w:start w:val="0"/>
      <w:numFmt w:val="bullet"/>
      <w:lvlText w:val="•"/>
      <w:lvlJc w:val="left"/>
      <w:pPr>
        <w:ind w:left="5228" w:hanging="209"/>
      </w:pPr>
      <w:rPr>
        <w:rFonts w:hint="default"/>
        <w:lang w:val="en-US" w:eastAsia="en-US" w:bidi="ar-SA"/>
      </w:rPr>
    </w:lvl>
    <w:lvl w:ilvl="5" w:tentative="0">
      <w:start w:val="0"/>
      <w:numFmt w:val="bullet"/>
      <w:lvlText w:val="•"/>
      <w:lvlJc w:val="left"/>
      <w:pPr>
        <w:ind w:left="6270" w:hanging="209"/>
      </w:pPr>
      <w:rPr>
        <w:rFonts w:hint="default"/>
        <w:lang w:val="en-US" w:eastAsia="en-US" w:bidi="ar-SA"/>
      </w:rPr>
    </w:lvl>
    <w:lvl w:ilvl="6" w:tentative="0">
      <w:start w:val="0"/>
      <w:numFmt w:val="bullet"/>
      <w:lvlText w:val="•"/>
      <w:lvlJc w:val="left"/>
      <w:pPr>
        <w:ind w:left="7312" w:hanging="209"/>
      </w:pPr>
      <w:rPr>
        <w:rFonts w:hint="default"/>
        <w:lang w:val="en-US" w:eastAsia="en-US" w:bidi="ar-SA"/>
      </w:rPr>
    </w:lvl>
    <w:lvl w:ilvl="7" w:tentative="0">
      <w:start w:val="0"/>
      <w:numFmt w:val="bullet"/>
      <w:lvlText w:val="•"/>
      <w:lvlJc w:val="left"/>
      <w:pPr>
        <w:ind w:left="8354" w:hanging="209"/>
      </w:pPr>
      <w:rPr>
        <w:rFonts w:hint="default"/>
        <w:lang w:val="en-US" w:eastAsia="en-US" w:bidi="ar-SA"/>
      </w:rPr>
    </w:lvl>
    <w:lvl w:ilvl="8" w:tentative="0">
      <w:start w:val="0"/>
      <w:numFmt w:val="bullet"/>
      <w:lvlText w:val="•"/>
      <w:lvlJc w:val="left"/>
      <w:pPr>
        <w:ind w:left="9396" w:hanging="209"/>
      </w:pPr>
      <w:rPr>
        <w:rFonts w:hint="default"/>
        <w:lang w:val="en-US" w:eastAsia="en-US" w:bidi="ar-SA"/>
      </w:rPr>
    </w:lvl>
  </w:abstractNum>
  <w:abstractNum w:abstractNumId="6">
    <w:nsid w:val="BB64CFA9"/>
    <w:multiLevelType w:val="multilevel"/>
    <w:tmpl w:val="BB64CFA9"/>
    <w:lvl w:ilvl="0" w:tentative="0">
      <w:start w:val="0"/>
      <w:numFmt w:val="bullet"/>
      <w:lvlText w:val=""/>
      <w:lvlJc w:val="left"/>
      <w:pPr>
        <w:ind w:left="1536" w:hanging="339"/>
      </w:pPr>
      <w:rPr>
        <w:rFonts w:hint="default" w:ascii="Symbol" w:hAnsi="Symbol" w:eastAsia="Symbol" w:cs="Symbol"/>
        <w:w w:val="104"/>
        <w:sz w:val="18"/>
        <w:szCs w:val="18"/>
        <w:lang w:val="en-US" w:eastAsia="en-US" w:bidi="ar-SA"/>
      </w:rPr>
    </w:lvl>
    <w:lvl w:ilvl="1" w:tentative="0">
      <w:start w:val="0"/>
      <w:numFmt w:val="bullet"/>
      <w:lvlText w:val="•"/>
      <w:lvlJc w:val="left"/>
      <w:pPr>
        <w:ind w:left="2534" w:hanging="339"/>
      </w:pPr>
      <w:rPr>
        <w:rFonts w:hint="default"/>
        <w:lang w:val="en-US" w:eastAsia="en-US" w:bidi="ar-SA"/>
      </w:rPr>
    </w:lvl>
    <w:lvl w:ilvl="2" w:tentative="0">
      <w:start w:val="0"/>
      <w:numFmt w:val="bullet"/>
      <w:lvlText w:val="•"/>
      <w:lvlJc w:val="left"/>
      <w:pPr>
        <w:ind w:left="3528" w:hanging="339"/>
      </w:pPr>
      <w:rPr>
        <w:rFonts w:hint="default"/>
        <w:lang w:val="en-US" w:eastAsia="en-US" w:bidi="ar-SA"/>
      </w:rPr>
    </w:lvl>
    <w:lvl w:ilvl="3" w:tentative="0">
      <w:start w:val="0"/>
      <w:numFmt w:val="bullet"/>
      <w:lvlText w:val="•"/>
      <w:lvlJc w:val="left"/>
      <w:pPr>
        <w:ind w:left="4522" w:hanging="339"/>
      </w:pPr>
      <w:rPr>
        <w:rFonts w:hint="default"/>
        <w:lang w:val="en-US" w:eastAsia="en-US" w:bidi="ar-SA"/>
      </w:rPr>
    </w:lvl>
    <w:lvl w:ilvl="4" w:tentative="0">
      <w:start w:val="0"/>
      <w:numFmt w:val="bullet"/>
      <w:lvlText w:val="•"/>
      <w:lvlJc w:val="left"/>
      <w:pPr>
        <w:ind w:left="5516" w:hanging="339"/>
      </w:pPr>
      <w:rPr>
        <w:rFonts w:hint="default"/>
        <w:lang w:val="en-US" w:eastAsia="en-US" w:bidi="ar-SA"/>
      </w:rPr>
    </w:lvl>
    <w:lvl w:ilvl="5" w:tentative="0">
      <w:start w:val="0"/>
      <w:numFmt w:val="bullet"/>
      <w:lvlText w:val="•"/>
      <w:lvlJc w:val="left"/>
      <w:pPr>
        <w:ind w:left="6510" w:hanging="339"/>
      </w:pPr>
      <w:rPr>
        <w:rFonts w:hint="default"/>
        <w:lang w:val="en-US" w:eastAsia="en-US" w:bidi="ar-SA"/>
      </w:rPr>
    </w:lvl>
    <w:lvl w:ilvl="6" w:tentative="0">
      <w:start w:val="0"/>
      <w:numFmt w:val="bullet"/>
      <w:lvlText w:val="•"/>
      <w:lvlJc w:val="left"/>
      <w:pPr>
        <w:ind w:left="7504" w:hanging="339"/>
      </w:pPr>
      <w:rPr>
        <w:rFonts w:hint="default"/>
        <w:lang w:val="en-US" w:eastAsia="en-US" w:bidi="ar-SA"/>
      </w:rPr>
    </w:lvl>
    <w:lvl w:ilvl="7" w:tentative="0">
      <w:start w:val="0"/>
      <w:numFmt w:val="bullet"/>
      <w:lvlText w:val="•"/>
      <w:lvlJc w:val="left"/>
      <w:pPr>
        <w:ind w:left="8498" w:hanging="339"/>
      </w:pPr>
      <w:rPr>
        <w:rFonts w:hint="default"/>
        <w:lang w:val="en-US" w:eastAsia="en-US" w:bidi="ar-SA"/>
      </w:rPr>
    </w:lvl>
    <w:lvl w:ilvl="8" w:tentative="0">
      <w:start w:val="0"/>
      <w:numFmt w:val="bullet"/>
      <w:lvlText w:val="•"/>
      <w:lvlJc w:val="left"/>
      <w:pPr>
        <w:ind w:left="9492" w:hanging="339"/>
      </w:pPr>
      <w:rPr>
        <w:rFonts w:hint="default"/>
        <w:lang w:val="en-US" w:eastAsia="en-US" w:bidi="ar-SA"/>
      </w:rPr>
    </w:lvl>
  </w:abstractNum>
  <w:abstractNum w:abstractNumId="7">
    <w:nsid w:val="BF205925"/>
    <w:multiLevelType w:val="multilevel"/>
    <w:tmpl w:val="BF205925"/>
    <w:lvl w:ilvl="0" w:tentative="0">
      <w:start w:val="0"/>
      <w:numFmt w:val="bullet"/>
      <w:lvlText w:val=""/>
      <w:lvlJc w:val="left"/>
      <w:pPr>
        <w:ind w:left="1539" w:hanging="339"/>
      </w:pPr>
      <w:rPr>
        <w:rFonts w:hint="default"/>
        <w:w w:val="102"/>
        <w:lang w:val="en-US" w:eastAsia="en-US" w:bidi="ar-SA"/>
      </w:rPr>
    </w:lvl>
    <w:lvl w:ilvl="1" w:tentative="0">
      <w:start w:val="0"/>
      <w:numFmt w:val="bullet"/>
      <w:lvlText w:val="•"/>
      <w:lvlJc w:val="left"/>
      <w:pPr>
        <w:ind w:left="2534" w:hanging="339"/>
      </w:pPr>
      <w:rPr>
        <w:rFonts w:hint="default"/>
        <w:lang w:val="en-US" w:eastAsia="en-US" w:bidi="ar-SA"/>
      </w:rPr>
    </w:lvl>
    <w:lvl w:ilvl="2" w:tentative="0">
      <w:start w:val="0"/>
      <w:numFmt w:val="bullet"/>
      <w:lvlText w:val="•"/>
      <w:lvlJc w:val="left"/>
      <w:pPr>
        <w:ind w:left="3528" w:hanging="339"/>
      </w:pPr>
      <w:rPr>
        <w:rFonts w:hint="default"/>
        <w:lang w:val="en-US" w:eastAsia="en-US" w:bidi="ar-SA"/>
      </w:rPr>
    </w:lvl>
    <w:lvl w:ilvl="3" w:tentative="0">
      <w:start w:val="0"/>
      <w:numFmt w:val="bullet"/>
      <w:lvlText w:val="•"/>
      <w:lvlJc w:val="left"/>
      <w:pPr>
        <w:ind w:left="4522" w:hanging="339"/>
      </w:pPr>
      <w:rPr>
        <w:rFonts w:hint="default"/>
        <w:lang w:val="en-US" w:eastAsia="en-US" w:bidi="ar-SA"/>
      </w:rPr>
    </w:lvl>
    <w:lvl w:ilvl="4" w:tentative="0">
      <w:start w:val="0"/>
      <w:numFmt w:val="bullet"/>
      <w:lvlText w:val="•"/>
      <w:lvlJc w:val="left"/>
      <w:pPr>
        <w:ind w:left="5516" w:hanging="339"/>
      </w:pPr>
      <w:rPr>
        <w:rFonts w:hint="default"/>
        <w:lang w:val="en-US" w:eastAsia="en-US" w:bidi="ar-SA"/>
      </w:rPr>
    </w:lvl>
    <w:lvl w:ilvl="5" w:tentative="0">
      <w:start w:val="0"/>
      <w:numFmt w:val="bullet"/>
      <w:lvlText w:val="•"/>
      <w:lvlJc w:val="left"/>
      <w:pPr>
        <w:ind w:left="6510" w:hanging="339"/>
      </w:pPr>
      <w:rPr>
        <w:rFonts w:hint="default"/>
        <w:lang w:val="en-US" w:eastAsia="en-US" w:bidi="ar-SA"/>
      </w:rPr>
    </w:lvl>
    <w:lvl w:ilvl="6" w:tentative="0">
      <w:start w:val="0"/>
      <w:numFmt w:val="bullet"/>
      <w:lvlText w:val="•"/>
      <w:lvlJc w:val="left"/>
      <w:pPr>
        <w:ind w:left="7504" w:hanging="339"/>
      </w:pPr>
      <w:rPr>
        <w:rFonts w:hint="default"/>
        <w:lang w:val="en-US" w:eastAsia="en-US" w:bidi="ar-SA"/>
      </w:rPr>
    </w:lvl>
    <w:lvl w:ilvl="7" w:tentative="0">
      <w:start w:val="0"/>
      <w:numFmt w:val="bullet"/>
      <w:lvlText w:val="•"/>
      <w:lvlJc w:val="left"/>
      <w:pPr>
        <w:ind w:left="8498" w:hanging="339"/>
      </w:pPr>
      <w:rPr>
        <w:rFonts w:hint="default"/>
        <w:lang w:val="en-US" w:eastAsia="en-US" w:bidi="ar-SA"/>
      </w:rPr>
    </w:lvl>
    <w:lvl w:ilvl="8" w:tentative="0">
      <w:start w:val="0"/>
      <w:numFmt w:val="bullet"/>
      <w:lvlText w:val="•"/>
      <w:lvlJc w:val="left"/>
      <w:pPr>
        <w:ind w:left="9492" w:hanging="339"/>
      </w:pPr>
      <w:rPr>
        <w:rFonts w:hint="default"/>
        <w:lang w:val="en-US" w:eastAsia="en-US" w:bidi="ar-SA"/>
      </w:rPr>
    </w:lvl>
  </w:abstractNum>
  <w:abstractNum w:abstractNumId="8">
    <w:nsid w:val="C8879AEF"/>
    <w:multiLevelType w:val="multilevel"/>
    <w:tmpl w:val="C8879AEF"/>
    <w:lvl w:ilvl="0" w:tentative="0">
      <w:start w:val="0"/>
      <w:numFmt w:val="bullet"/>
      <w:lvlText w:val=""/>
      <w:lvlJc w:val="left"/>
      <w:pPr>
        <w:ind w:left="259" w:hanging="171"/>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71"/>
      </w:pPr>
      <w:rPr>
        <w:rFonts w:hint="default"/>
        <w:lang w:val="en-US" w:eastAsia="en-US" w:bidi="ar-SA"/>
      </w:rPr>
    </w:lvl>
    <w:lvl w:ilvl="2" w:tentative="0">
      <w:start w:val="0"/>
      <w:numFmt w:val="bullet"/>
      <w:lvlText w:val="•"/>
      <w:lvlJc w:val="left"/>
      <w:pPr>
        <w:ind w:left="1002" w:hanging="171"/>
      </w:pPr>
      <w:rPr>
        <w:rFonts w:hint="default"/>
        <w:lang w:val="en-US" w:eastAsia="en-US" w:bidi="ar-SA"/>
      </w:rPr>
    </w:lvl>
    <w:lvl w:ilvl="3" w:tentative="0">
      <w:start w:val="0"/>
      <w:numFmt w:val="bullet"/>
      <w:lvlText w:val="•"/>
      <w:lvlJc w:val="left"/>
      <w:pPr>
        <w:ind w:left="1373" w:hanging="171"/>
      </w:pPr>
      <w:rPr>
        <w:rFonts w:hint="default"/>
        <w:lang w:val="en-US" w:eastAsia="en-US" w:bidi="ar-SA"/>
      </w:rPr>
    </w:lvl>
    <w:lvl w:ilvl="4" w:tentative="0">
      <w:start w:val="0"/>
      <w:numFmt w:val="bullet"/>
      <w:lvlText w:val="•"/>
      <w:lvlJc w:val="left"/>
      <w:pPr>
        <w:ind w:left="1745" w:hanging="171"/>
      </w:pPr>
      <w:rPr>
        <w:rFonts w:hint="default"/>
        <w:lang w:val="en-US" w:eastAsia="en-US" w:bidi="ar-SA"/>
      </w:rPr>
    </w:lvl>
    <w:lvl w:ilvl="5" w:tentative="0">
      <w:start w:val="0"/>
      <w:numFmt w:val="bullet"/>
      <w:lvlText w:val="•"/>
      <w:lvlJc w:val="left"/>
      <w:pPr>
        <w:ind w:left="2116" w:hanging="171"/>
      </w:pPr>
      <w:rPr>
        <w:rFonts w:hint="default"/>
        <w:lang w:val="en-US" w:eastAsia="en-US" w:bidi="ar-SA"/>
      </w:rPr>
    </w:lvl>
    <w:lvl w:ilvl="6" w:tentative="0">
      <w:start w:val="0"/>
      <w:numFmt w:val="bullet"/>
      <w:lvlText w:val="•"/>
      <w:lvlJc w:val="left"/>
      <w:pPr>
        <w:ind w:left="2487" w:hanging="171"/>
      </w:pPr>
      <w:rPr>
        <w:rFonts w:hint="default"/>
        <w:lang w:val="en-US" w:eastAsia="en-US" w:bidi="ar-SA"/>
      </w:rPr>
    </w:lvl>
    <w:lvl w:ilvl="7" w:tentative="0">
      <w:start w:val="0"/>
      <w:numFmt w:val="bullet"/>
      <w:lvlText w:val="•"/>
      <w:lvlJc w:val="left"/>
      <w:pPr>
        <w:ind w:left="2859" w:hanging="171"/>
      </w:pPr>
      <w:rPr>
        <w:rFonts w:hint="default"/>
        <w:lang w:val="en-US" w:eastAsia="en-US" w:bidi="ar-SA"/>
      </w:rPr>
    </w:lvl>
    <w:lvl w:ilvl="8" w:tentative="0">
      <w:start w:val="0"/>
      <w:numFmt w:val="bullet"/>
      <w:lvlText w:val="•"/>
      <w:lvlJc w:val="left"/>
      <w:pPr>
        <w:ind w:left="3230" w:hanging="171"/>
      </w:pPr>
      <w:rPr>
        <w:rFonts w:hint="default"/>
        <w:lang w:val="en-US" w:eastAsia="en-US" w:bidi="ar-SA"/>
      </w:rPr>
    </w:lvl>
  </w:abstractNum>
  <w:abstractNum w:abstractNumId="9">
    <w:nsid w:val="CF092B84"/>
    <w:multiLevelType w:val="multilevel"/>
    <w:tmpl w:val="CF092B84"/>
    <w:lvl w:ilvl="0" w:tentative="0">
      <w:start w:val="1"/>
      <w:numFmt w:val="decimal"/>
      <w:lvlText w:val="%1."/>
      <w:lvlJc w:val="left"/>
      <w:pPr>
        <w:ind w:left="1109" w:hanging="250"/>
        <w:jc w:val="left"/>
      </w:pPr>
      <w:rPr>
        <w:rFonts w:hint="default" w:ascii="Arial" w:hAnsi="Arial" w:eastAsia="Arial" w:cs="Arial"/>
        <w:b/>
        <w:bCs/>
        <w:spacing w:val="-4"/>
        <w:w w:val="102"/>
        <w:sz w:val="22"/>
        <w:szCs w:val="22"/>
        <w:lang w:val="en-US" w:eastAsia="en-US" w:bidi="ar-SA"/>
      </w:rPr>
    </w:lvl>
    <w:lvl w:ilvl="1" w:tentative="0">
      <w:start w:val="0"/>
      <w:numFmt w:val="bullet"/>
      <w:lvlText w:val="•"/>
      <w:lvlJc w:val="left"/>
      <w:pPr>
        <w:ind w:left="2138" w:hanging="250"/>
      </w:pPr>
      <w:rPr>
        <w:rFonts w:hint="default"/>
        <w:lang w:val="en-US" w:eastAsia="en-US" w:bidi="ar-SA"/>
      </w:rPr>
    </w:lvl>
    <w:lvl w:ilvl="2" w:tentative="0">
      <w:start w:val="0"/>
      <w:numFmt w:val="bullet"/>
      <w:lvlText w:val="•"/>
      <w:lvlJc w:val="left"/>
      <w:pPr>
        <w:ind w:left="3176" w:hanging="250"/>
      </w:pPr>
      <w:rPr>
        <w:rFonts w:hint="default"/>
        <w:lang w:val="en-US" w:eastAsia="en-US" w:bidi="ar-SA"/>
      </w:rPr>
    </w:lvl>
    <w:lvl w:ilvl="3" w:tentative="0">
      <w:start w:val="0"/>
      <w:numFmt w:val="bullet"/>
      <w:lvlText w:val="•"/>
      <w:lvlJc w:val="left"/>
      <w:pPr>
        <w:ind w:left="4214" w:hanging="250"/>
      </w:pPr>
      <w:rPr>
        <w:rFonts w:hint="default"/>
        <w:lang w:val="en-US" w:eastAsia="en-US" w:bidi="ar-SA"/>
      </w:rPr>
    </w:lvl>
    <w:lvl w:ilvl="4" w:tentative="0">
      <w:start w:val="0"/>
      <w:numFmt w:val="bullet"/>
      <w:lvlText w:val="•"/>
      <w:lvlJc w:val="left"/>
      <w:pPr>
        <w:ind w:left="5252" w:hanging="250"/>
      </w:pPr>
      <w:rPr>
        <w:rFonts w:hint="default"/>
        <w:lang w:val="en-US" w:eastAsia="en-US" w:bidi="ar-SA"/>
      </w:rPr>
    </w:lvl>
    <w:lvl w:ilvl="5" w:tentative="0">
      <w:start w:val="0"/>
      <w:numFmt w:val="bullet"/>
      <w:lvlText w:val="•"/>
      <w:lvlJc w:val="left"/>
      <w:pPr>
        <w:ind w:left="6290" w:hanging="250"/>
      </w:pPr>
      <w:rPr>
        <w:rFonts w:hint="default"/>
        <w:lang w:val="en-US" w:eastAsia="en-US" w:bidi="ar-SA"/>
      </w:rPr>
    </w:lvl>
    <w:lvl w:ilvl="6" w:tentative="0">
      <w:start w:val="0"/>
      <w:numFmt w:val="bullet"/>
      <w:lvlText w:val="•"/>
      <w:lvlJc w:val="left"/>
      <w:pPr>
        <w:ind w:left="7328" w:hanging="250"/>
      </w:pPr>
      <w:rPr>
        <w:rFonts w:hint="default"/>
        <w:lang w:val="en-US" w:eastAsia="en-US" w:bidi="ar-SA"/>
      </w:rPr>
    </w:lvl>
    <w:lvl w:ilvl="7" w:tentative="0">
      <w:start w:val="0"/>
      <w:numFmt w:val="bullet"/>
      <w:lvlText w:val="•"/>
      <w:lvlJc w:val="left"/>
      <w:pPr>
        <w:ind w:left="8366" w:hanging="250"/>
      </w:pPr>
      <w:rPr>
        <w:rFonts w:hint="default"/>
        <w:lang w:val="en-US" w:eastAsia="en-US" w:bidi="ar-SA"/>
      </w:rPr>
    </w:lvl>
    <w:lvl w:ilvl="8" w:tentative="0">
      <w:start w:val="0"/>
      <w:numFmt w:val="bullet"/>
      <w:lvlText w:val="•"/>
      <w:lvlJc w:val="left"/>
      <w:pPr>
        <w:ind w:left="9404" w:hanging="250"/>
      </w:pPr>
      <w:rPr>
        <w:rFonts w:hint="default"/>
        <w:lang w:val="en-US" w:eastAsia="en-US" w:bidi="ar-SA"/>
      </w:rPr>
    </w:lvl>
  </w:abstractNum>
  <w:abstractNum w:abstractNumId="10">
    <w:nsid w:val="D7F9FE59"/>
    <w:multiLevelType w:val="multilevel"/>
    <w:tmpl w:val="D7F9FE59"/>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11">
    <w:nsid w:val="DCBA6B53"/>
    <w:multiLevelType w:val="multilevel"/>
    <w:tmpl w:val="DCBA6B53"/>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12">
    <w:nsid w:val="F4B5D9F5"/>
    <w:multiLevelType w:val="multilevel"/>
    <w:tmpl w:val="F4B5D9F5"/>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13">
    <w:nsid w:val="0053208E"/>
    <w:multiLevelType w:val="multilevel"/>
    <w:tmpl w:val="0053208E"/>
    <w:lvl w:ilvl="0" w:tentative="0">
      <w:start w:val="0"/>
      <w:numFmt w:val="bullet"/>
      <w:lvlText w:val=""/>
      <w:lvlJc w:val="left"/>
      <w:pPr>
        <w:ind w:left="1539" w:hanging="339"/>
      </w:pPr>
      <w:rPr>
        <w:rFonts w:hint="default" w:ascii="Symbol" w:hAnsi="Symbol" w:eastAsia="Symbol" w:cs="Symbol"/>
        <w:w w:val="102"/>
        <w:sz w:val="22"/>
        <w:szCs w:val="22"/>
        <w:lang w:val="en-US" w:eastAsia="en-US" w:bidi="ar-SA"/>
      </w:rPr>
    </w:lvl>
    <w:lvl w:ilvl="1" w:tentative="0">
      <w:start w:val="0"/>
      <w:numFmt w:val="bullet"/>
      <w:lvlText w:val=""/>
      <w:lvlJc w:val="left"/>
      <w:pPr>
        <w:ind w:left="2216" w:hanging="339"/>
      </w:pPr>
      <w:rPr>
        <w:rFonts w:hint="default" w:ascii="Wingdings" w:hAnsi="Wingdings" w:eastAsia="Wingdings" w:cs="Wingdings"/>
        <w:w w:val="102"/>
        <w:sz w:val="22"/>
        <w:szCs w:val="22"/>
        <w:lang w:val="en-US" w:eastAsia="en-US" w:bidi="ar-SA"/>
      </w:rPr>
    </w:lvl>
    <w:lvl w:ilvl="2" w:tentative="0">
      <w:start w:val="0"/>
      <w:numFmt w:val="bullet"/>
      <w:lvlText w:val="•"/>
      <w:lvlJc w:val="left"/>
      <w:pPr>
        <w:ind w:left="3248" w:hanging="339"/>
      </w:pPr>
      <w:rPr>
        <w:rFonts w:hint="default"/>
        <w:lang w:val="en-US" w:eastAsia="en-US" w:bidi="ar-SA"/>
      </w:rPr>
    </w:lvl>
    <w:lvl w:ilvl="3" w:tentative="0">
      <w:start w:val="0"/>
      <w:numFmt w:val="bullet"/>
      <w:lvlText w:val="•"/>
      <w:lvlJc w:val="left"/>
      <w:pPr>
        <w:ind w:left="4277" w:hanging="339"/>
      </w:pPr>
      <w:rPr>
        <w:rFonts w:hint="default"/>
        <w:lang w:val="en-US" w:eastAsia="en-US" w:bidi="ar-SA"/>
      </w:rPr>
    </w:lvl>
    <w:lvl w:ilvl="4" w:tentative="0">
      <w:start w:val="0"/>
      <w:numFmt w:val="bullet"/>
      <w:lvlText w:val="•"/>
      <w:lvlJc w:val="left"/>
      <w:pPr>
        <w:ind w:left="5306" w:hanging="339"/>
      </w:pPr>
      <w:rPr>
        <w:rFonts w:hint="default"/>
        <w:lang w:val="en-US" w:eastAsia="en-US" w:bidi="ar-SA"/>
      </w:rPr>
    </w:lvl>
    <w:lvl w:ilvl="5" w:tentative="0">
      <w:start w:val="0"/>
      <w:numFmt w:val="bullet"/>
      <w:lvlText w:val="•"/>
      <w:lvlJc w:val="left"/>
      <w:pPr>
        <w:ind w:left="6335" w:hanging="339"/>
      </w:pPr>
      <w:rPr>
        <w:rFonts w:hint="default"/>
        <w:lang w:val="en-US" w:eastAsia="en-US" w:bidi="ar-SA"/>
      </w:rPr>
    </w:lvl>
    <w:lvl w:ilvl="6" w:tentative="0">
      <w:start w:val="0"/>
      <w:numFmt w:val="bullet"/>
      <w:lvlText w:val="•"/>
      <w:lvlJc w:val="left"/>
      <w:pPr>
        <w:ind w:left="7364" w:hanging="339"/>
      </w:pPr>
      <w:rPr>
        <w:rFonts w:hint="default"/>
        <w:lang w:val="en-US" w:eastAsia="en-US" w:bidi="ar-SA"/>
      </w:rPr>
    </w:lvl>
    <w:lvl w:ilvl="7" w:tentative="0">
      <w:start w:val="0"/>
      <w:numFmt w:val="bullet"/>
      <w:lvlText w:val="•"/>
      <w:lvlJc w:val="left"/>
      <w:pPr>
        <w:ind w:left="8393" w:hanging="339"/>
      </w:pPr>
      <w:rPr>
        <w:rFonts w:hint="default"/>
        <w:lang w:val="en-US" w:eastAsia="en-US" w:bidi="ar-SA"/>
      </w:rPr>
    </w:lvl>
    <w:lvl w:ilvl="8" w:tentative="0">
      <w:start w:val="0"/>
      <w:numFmt w:val="bullet"/>
      <w:lvlText w:val="•"/>
      <w:lvlJc w:val="left"/>
      <w:pPr>
        <w:ind w:left="9422" w:hanging="339"/>
      </w:pPr>
      <w:rPr>
        <w:rFonts w:hint="default"/>
        <w:lang w:val="en-US" w:eastAsia="en-US" w:bidi="ar-SA"/>
      </w:rPr>
    </w:lvl>
  </w:abstractNum>
  <w:abstractNum w:abstractNumId="14">
    <w:nsid w:val="03D62ECE"/>
    <w:multiLevelType w:val="multilevel"/>
    <w:tmpl w:val="03D62ECE"/>
    <w:lvl w:ilvl="0" w:tentative="0">
      <w:start w:val="1"/>
      <w:numFmt w:val="decimal"/>
      <w:lvlText w:val="%1."/>
      <w:lvlJc w:val="left"/>
      <w:pPr>
        <w:ind w:left="1116" w:hanging="209"/>
        <w:jc w:val="left"/>
      </w:pPr>
      <w:rPr>
        <w:rFonts w:hint="default" w:ascii="Times New Roman" w:hAnsi="Times New Roman" w:eastAsia="Times New Roman" w:cs="Times New Roman"/>
        <w:spacing w:val="0"/>
        <w:w w:val="103"/>
        <w:sz w:val="20"/>
        <w:szCs w:val="20"/>
        <w:lang w:val="en-US" w:eastAsia="en-US" w:bidi="ar-SA"/>
      </w:rPr>
    </w:lvl>
    <w:lvl w:ilvl="1" w:tentative="0">
      <w:start w:val="0"/>
      <w:numFmt w:val="bullet"/>
      <w:lvlText w:val="•"/>
      <w:lvlJc w:val="left"/>
      <w:pPr>
        <w:ind w:left="2156" w:hanging="209"/>
      </w:pPr>
      <w:rPr>
        <w:rFonts w:hint="default"/>
        <w:lang w:val="en-US" w:eastAsia="en-US" w:bidi="ar-SA"/>
      </w:rPr>
    </w:lvl>
    <w:lvl w:ilvl="2" w:tentative="0">
      <w:start w:val="0"/>
      <w:numFmt w:val="bullet"/>
      <w:lvlText w:val="•"/>
      <w:lvlJc w:val="left"/>
      <w:pPr>
        <w:ind w:left="3192" w:hanging="209"/>
      </w:pPr>
      <w:rPr>
        <w:rFonts w:hint="default"/>
        <w:lang w:val="en-US" w:eastAsia="en-US" w:bidi="ar-SA"/>
      </w:rPr>
    </w:lvl>
    <w:lvl w:ilvl="3" w:tentative="0">
      <w:start w:val="0"/>
      <w:numFmt w:val="bullet"/>
      <w:lvlText w:val="•"/>
      <w:lvlJc w:val="left"/>
      <w:pPr>
        <w:ind w:left="4228" w:hanging="209"/>
      </w:pPr>
      <w:rPr>
        <w:rFonts w:hint="default"/>
        <w:lang w:val="en-US" w:eastAsia="en-US" w:bidi="ar-SA"/>
      </w:rPr>
    </w:lvl>
    <w:lvl w:ilvl="4" w:tentative="0">
      <w:start w:val="0"/>
      <w:numFmt w:val="bullet"/>
      <w:lvlText w:val="•"/>
      <w:lvlJc w:val="left"/>
      <w:pPr>
        <w:ind w:left="5264" w:hanging="209"/>
      </w:pPr>
      <w:rPr>
        <w:rFonts w:hint="default"/>
        <w:lang w:val="en-US" w:eastAsia="en-US" w:bidi="ar-SA"/>
      </w:rPr>
    </w:lvl>
    <w:lvl w:ilvl="5" w:tentative="0">
      <w:start w:val="0"/>
      <w:numFmt w:val="bullet"/>
      <w:lvlText w:val="•"/>
      <w:lvlJc w:val="left"/>
      <w:pPr>
        <w:ind w:left="6300" w:hanging="209"/>
      </w:pPr>
      <w:rPr>
        <w:rFonts w:hint="default"/>
        <w:lang w:val="en-US" w:eastAsia="en-US" w:bidi="ar-SA"/>
      </w:rPr>
    </w:lvl>
    <w:lvl w:ilvl="6" w:tentative="0">
      <w:start w:val="0"/>
      <w:numFmt w:val="bullet"/>
      <w:lvlText w:val="•"/>
      <w:lvlJc w:val="left"/>
      <w:pPr>
        <w:ind w:left="7336" w:hanging="209"/>
      </w:pPr>
      <w:rPr>
        <w:rFonts w:hint="default"/>
        <w:lang w:val="en-US" w:eastAsia="en-US" w:bidi="ar-SA"/>
      </w:rPr>
    </w:lvl>
    <w:lvl w:ilvl="7" w:tentative="0">
      <w:start w:val="0"/>
      <w:numFmt w:val="bullet"/>
      <w:lvlText w:val="•"/>
      <w:lvlJc w:val="left"/>
      <w:pPr>
        <w:ind w:left="8372" w:hanging="209"/>
      </w:pPr>
      <w:rPr>
        <w:rFonts w:hint="default"/>
        <w:lang w:val="en-US" w:eastAsia="en-US" w:bidi="ar-SA"/>
      </w:rPr>
    </w:lvl>
    <w:lvl w:ilvl="8" w:tentative="0">
      <w:start w:val="0"/>
      <w:numFmt w:val="bullet"/>
      <w:lvlText w:val="•"/>
      <w:lvlJc w:val="left"/>
      <w:pPr>
        <w:ind w:left="9408" w:hanging="209"/>
      </w:pPr>
      <w:rPr>
        <w:rFonts w:hint="default"/>
        <w:lang w:val="en-US" w:eastAsia="en-US" w:bidi="ar-SA"/>
      </w:rPr>
    </w:lvl>
  </w:abstractNum>
  <w:abstractNum w:abstractNumId="15">
    <w:nsid w:val="0E640482"/>
    <w:multiLevelType w:val="multilevel"/>
    <w:tmpl w:val="0E640482"/>
    <w:lvl w:ilvl="0" w:tentative="0">
      <w:start w:val="0"/>
      <w:numFmt w:val="bullet"/>
      <w:lvlText w:val=""/>
      <w:lvlJc w:val="left"/>
      <w:pPr>
        <w:ind w:left="321"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760" w:hanging="168"/>
      </w:pPr>
      <w:rPr>
        <w:rFonts w:hint="default"/>
        <w:lang w:val="en-US" w:eastAsia="en-US" w:bidi="ar-SA"/>
      </w:rPr>
    </w:lvl>
    <w:lvl w:ilvl="2" w:tentative="0">
      <w:start w:val="0"/>
      <w:numFmt w:val="bullet"/>
      <w:lvlText w:val="•"/>
      <w:lvlJc w:val="left"/>
      <w:pPr>
        <w:ind w:left="1200" w:hanging="168"/>
      </w:pPr>
      <w:rPr>
        <w:rFonts w:hint="default"/>
        <w:lang w:val="en-US" w:eastAsia="en-US" w:bidi="ar-SA"/>
      </w:rPr>
    </w:lvl>
    <w:lvl w:ilvl="3" w:tentative="0">
      <w:start w:val="0"/>
      <w:numFmt w:val="bullet"/>
      <w:lvlText w:val="•"/>
      <w:lvlJc w:val="left"/>
      <w:pPr>
        <w:ind w:left="1640" w:hanging="168"/>
      </w:pPr>
      <w:rPr>
        <w:rFonts w:hint="default"/>
        <w:lang w:val="en-US" w:eastAsia="en-US" w:bidi="ar-SA"/>
      </w:rPr>
    </w:lvl>
    <w:lvl w:ilvl="4" w:tentative="0">
      <w:start w:val="0"/>
      <w:numFmt w:val="bullet"/>
      <w:lvlText w:val="•"/>
      <w:lvlJc w:val="left"/>
      <w:pPr>
        <w:ind w:left="2080" w:hanging="168"/>
      </w:pPr>
      <w:rPr>
        <w:rFonts w:hint="default"/>
        <w:lang w:val="en-US" w:eastAsia="en-US" w:bidi="ar-SA"/>
      </w:rPr>
    </w:lvl>
    <w:lvl w:ilvl="5" w:tentative="0">
      <w:start w:val="0"/>
      <w:numFmt w:val="bullet"/>
      <w:lvlText w:val="•"/>
      <w:lvlJc w:val="left"/>
      <w:pPr>
        <w:ind w:left="2521" w:hanging="168"/>
      </w:pPr>
      <w:rPr>
        <w:rFonts w:hint="default"/>
        <w:lang w:val="en-US" w:eastAsia="en-US" w:bidi="ar-SA"/>
      </w:rPr>
    </w:lvl>
    <w:lvl w:ilvl="6" w:tentative="0">
      <w:start w:val="0"/>
      <w:numFmt w:val="bullet"/>
      <w:lvlText w:val="•"/>
      <w:lvlJc w:val="left"/>
      <w:pPr>
        <w:ind w:left="2961" w:hanging="168"/>
      </w:pPr>
      <w:rPr>
        <w:rFonts w:hint="default"/>
        <w:lang w:val="en-US" w:eastAsia="en-US" w:bidi="ar-SA"/>
      </w:rPr>
    </w:lvl>
    <w:lvl w:ilvl="7" w:tentative="0">
      <w:start w:val="0"/>
      <w:numFmt w:val="bullet"/>
      <w:lvlText w:val="•"/>
      <w:lvlJc w:val="left"/>
      <w:pPr>
        <w:ind w:left="3401" w:hanging="168"/>
      </w:pPr>
      <w:rPr>
        <w:rFonts w:hint="default"/>
        <w:lang w:val="en-US" w:eastAsia="en-US" w:bidi="ar-SA"/>
      </w:rPr>
    </w:lvl>
    <w:lvl w:ilvl="8" w:tentative="0">
      <w:start w:val="0"/>
      <w:numFmt w:val="bullet"/>
      <w:lvlText w:val="•"/>
      <w:lvlJc w:val="left"/>
      <w:pPr>
        <w:ind w:left="3841" w:hanging="168"/>
      </w:pPr>
      <w:rPr>
        <w:rFonts w:hint="default"/>
        <w:lang w:val="en-US" w:eastAsia="en-US" w:bidi="ar-SA"/>
      </w:rPr>
    </w:lvl>
  </w:abstractNum>
  <w:abstractNum w:abstractNumId="16">
    <w:nsid w:val="2470EC97"/>
    <w:multiLevelType w:val="multilevel"/>
    <w:tmpl w:val="2470EC97"/>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17">
    <w:nsid w:val="2A8F537B"/>
    <w:multiLevelType w:val="multilevel"/>
    <w:tmpl w:val="2A8F537B"/>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18">
    <w:nsid w:val="46A08BB8"/>
    <w:multiLevelType w:val="multilevel"/>
    <w:tmpl w:val="46A08BB8"/>
    <w:lvl w:ilvl="0" w:tentative="0">
      <w:start w:val="0"/>
      <w:numFmt w:val="bullet"/>
      <w:lvlText w:val=""/>
      <w:lvlJc w:val="left"/>
      <w:pPr>
        <w:ind w:left="321"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760" w:hanging="168"/>
      </w:pPr>
      <w:rPr>
        <w:rFonts w:hint="default"/>
        <w:lang w:val="en-US" w:eastAsia="en-US" w:bidi="ar-SA"/>
      </w:rPr>
    </w:lvl>
    <w:lvl w:ilvl="2" w:tentative="0">
      <w:start w:val="0"/>
      <w:numFmt w:val="bullet"/>
      <w:lvlText w:val="•"/>
      <w:lvlJc w:val="left"/>
      <w:pPr>
        <w:ind w:left="1200" w:hanging="168"/>
      </w:pPr>
      <w:rPr>
        <w:rFonts w:hint="default"/>
        <w:lang w:val="en-US" w:eastAsia="en-US" w:bidi="ar-SA"/>
      </w:rPr>
    </w:lvl>
    <w:lvl w:ilvl="3" w:tentative="0">
      <w:start w:val="0"/>
      <w:numFmt w:val="bullet"/>
      <w:lvlText w:val="•"/>
      <w:lvlJc w:val="left"/>
      <w:pPr>
        <w:ind w:left="1640" w:hanging="168"/>
      </w:pPr>
      <w:rPr>
        <w:rFonts w:hint="default"/>
        <w:lang w:val="en-US" w:eastAsia="en-US" w:bidi="ar-SA"/>
      </w:rPr>
    </w:lvl>
    <w:lvl w:ilvl="4" w:tentative="0">
      <w:start w:val="0"/>
      <w:numFmt w:val="bullet"/>
      <w:lvlText w:val="•"/>
      <w:lvlJc w:val="left"/>
      <w:pPr>
        <w:ind w:left="2080" w:hanging="168"/>
      </w:pPr>
      <w:rPr>
        <w:rFonts w:hint="default"/>
        <w:lang w:val="en-US" w:eastAsia="en-US" w:bidi="ar-SA"/>
      </w:rPr>
    </w:lvl>
    <w:lvl w:ilvl="5" w:tentative="0">
      <w:start w:val="0"/>
      <w:numFmt w:val="bullet"/>
      <w:lvlText w:val="•"/>
      <w:lvlJc w:val="left"/>
      <w:pPr>
        <w:ind w:left="2521" w:hanging="168"/>
      </w:pPr>
      <w:rPr>
        <w:rFonts w:hint="default"/>
        <w:lang w:val="en-US" w:eastAsia="en-US" w:bidi="ar-SA"/>
      </w:rPr>
    </w:lvl>
    <w:lvl w:ilvl="6" w:tentative="0">
      <w:start w:val="0"/>
      <w:numFmt w:val="bullet"/>
      <w:lvlText w:val="•"/>
      <w:lvlJc w:val="left"/>
      <w:pPr>
        <w:ind w:left="2961" w:hanging="168"/>
      </w:pPr>
      <w:rPr>
        <w:rFonts w:hint="default"/>
        <w:lang w:val="en-US" w:eastAsia="en-US" w:bidi="ar-SA"/>
      </w:rPr>
    </w:lvl>
    <w:lvl w:ilvl="7" w:tentative="0">
      <w:start w:val="0"/>
      <w:numFmt w:val="bullet"/>
      <w:lvlText w:val="•"/>
      <w:lvlJc w:val="left"/>
      <w:pPr>
        <w:ind w:left="3401" w:hanging="168"/>
      </w:pPr>
      <w:rPr>
        <w:rFonts w:hint="default"/>
        <w:lang w:val="en-US" w:eastAsia="en-US" w:bidi="ar-SA"/>
      </w:rPr>
    </w:lvl>
    <w:lvl w:ilvl="8" w:tentative="0">
      <w:start w:val="0"/>
      <w:numFmt w:val="bullet"/>
      <w:lvlText w:val="•"/>
      <w:lvlJc w:val="left"/>
      <w:pPr>
        <w:ind w:left="3841" w:hanging="168"/>
      </w:pPr>
      <w:rPr>
        <w:rFonts w:hint="default"/>
        <w:lang w:val="en-US" w:eastAsia="en-US" w:bidi="ar-SA"/>
      </w:rPr>
    </w:lvl>
  </w:abstractNum>
  <w:abstractNum w:abstractNumId="19">
    <w:nsid w:val="4C1BAE26"/>
    <w:multiLevelType w:val="multilevel"/>
    <w:tmpl w:val="4C1BAE26"/>
    <w:lvl w:ilvl="0" w:tentative="0">
      <w:start w:val="0"/>
      <w:numFmt w:val="bullet"/>
      <w:lvlText w:val=""/>
      <w:lvlJc w:val="left"/>
      <w:pPr>
        <w:ind w:left="321"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760" w:hanging="168"/>
      </w:pPr>
      <w:rPr>
        <w:rFonts w:hint="default"/>
        <w:lang w:val="en-US" w:eastAsia="en-US" w:bidi="ar-SA"/>
      </w:rPr>
    </w:lvl>
    <w:lvl w:ilvl="2" w:tentative="0">
      <w:start w:val="0"/>
      <w:numFmt w:val="bullet"/>
      <w:lvlText w:val="•"/>
      <w:lvlJc w:val="left"/>
      <w:pPr>
        <w:ind w:left="1200" w:hanging="168"/>
      </w:pPr>
      <w:rPr>
        <w:rFonts w:hint="default"/>
        <w:lang w:val="en-US" w:eastAsia="en-US" w:bidi="ar-SA"/>
      </w:rPr>
    </w:lvl>
    <w:lvl w:ilvl="3" w:tentative="0">
      <w:start w:val="0"/>
      <w:numFmt w:val="bullet"/>
      <w:lvlText w:val="•"/>
      <w:lvlJc w:val="left"/>
      <w:pPr>
        <w:ind w:left="1640" w:hanging="168"/>
      </w:pPr>
      <w:rPr>
        <w:rFonts w:hint="default"/>
        <w:lang w:val="en-US" w:eastAsia="en-US" w:bidi="ar-SA"/>
      </w:rPr>
    </w:lvl>
    <w:lvl w:ilvl="4" w:tentative="0">
      <w:start w:val="0"/>
      <w:numFmt w:val="bullet"/>
      <w:lvlText w:val="•"/>
      <w:lvlJc w:val="left"/>
      <w:pPr>
        <w:ind w:left="2080" w:hanging="168"/>
      </w:pPr>
      <w:rPr>
        <w:rFonts w:hint="default"/>
        <w:lang w:val="en-US" w:eastAsia="en-US" w:bidi="ar-SA"/>
      </w:rPr>
    </w:lvl>
    <w:lvl w:ilvl="5" w:tentative="0">
      <w:start w:val="0"/>
      <w:numFmt w:val="bullet"/>
      <w:lvlText w:val="•"/>
      <w:lvlJc w:val="left"/>
      <w:pPr>
        <w:ind w:left="2521" w:hanging="168"/>
      </w:pPr>
      <w:rPr>
        <w:rFonts w:hint="default"/>
        <w:lang w:val="en-US" w:eastAsia="en-US" w:bidi="ar-SA"/>
      </w:rPr>
    </w:lvl>
    <w:lvl w:ilvl="6" w:tentative="0">
      <w:start w:val="0"/>
      <w:numFmt w:val="bullet"/>
      <w:lvlText w:val="•"/>
      <w:lvlJc w:val="left"/>
      <w:pPr>
        <w:ind w:left="2961" w:hanging="168"/>
      </w:pPr>
      <w:rPr>
        <w:rFonts w:hint="default"/>
        <w:lang w:val="en-US" w:eastAsia="en-US" w:bidi="ar-SA"/>
      </w:rPr>
    </w:lvl>
    <w:lvl w:ilvl="7" w:tentative="0">
      <w:start w:val="0"/>
      <w:numFmt w:val="bullet"/>
      <w:lvlText w:val="•"/>
      <w:lvlJc w:val="left"/>
      <w:pPr>
        <w:ind w:left="3401" w:hanging="168"/>
      </w:pPr>
      <w:rPr>
        <w:rFonts w:hint="default"/>
        <w:lang w:val="en-US" w:eastAsia="en-US" w:bidi="ar-SA"/>
      </w:rPr>
    </w:lvl>
    <w:lvl w:ilvl="8" w:tentative="0">
      <w:start w:val="0"/>
      <w:numFmt w:val="bullet"/>
      <w:lvlText w:val="•"/>
      <w:lvlJc w:val="left"/>
      <w:pPr>
        <w:ind w:left="3841" w:hanging="168"/>
      </w:pPr>
      <w:rPr>
        <w:rFonts w:hint="default"/>
        <w:lang w:val="en-US" w:eastAsia="en-US" w:bidi="ar-SA"/>
      </w:rPr>
    </w:lvl>
  </w:abstractNum>
  <w:abstractNum w:abstractNumId="20">
    <w:nsid w:val="4D4DC07F"/>
    <w:multiLevelType w:val="multilevel"/>
    <w:tmpl w:val="4D4DC07F"/>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21">
    <w:nsid w:val="4FC71474"/>
    <w:multiLevelType w:val="singleLevel"/>
    <w:tmpl w:val="4FC71474"/>
    <w:lvl w:ilvl="0" w:tentative="0">
      <w:start w:val="1"/>
      <w:numFmt w:val="decimal"/>
      <w:suff w:val="space"/>
      <w:lvlText w:val="%1."/>
      <w:lvlJc w:val="left"/>
    </w:lvl>
  </w:abstractNum>
  <w:abstractNum w:abstractNumId="22">
    <w:nsid w:val="59ADCABA"/>
    <w:multiLevelType w:val="multilevel"/>
    <w:tmpl w:val="59ADCABA"/>
    <w:lvl w:ilvl="0" w:tentative="0">
      <w:start w:val="1"/>
      <w:numFmt w:val="decimal"/>
      <w:lvlText w:val="%1."/>
      <w:lvlJc w:val="left"/>
      <w:pPr>
        <w:ind w:left="1124" w:hanging="264"/>
        <w:jc w:val="left"/>
      </w:pPr>
      <w:rPr>
        <w:rFonts w:hint="default" w:ascii="Times New Roman" w:hAnsi="Times New Roman" w:eastAsia="Times New Roman" w:cs="Times New Roman"/>
        <w:b/>
        <w:bCs/>
        <w:w w:val="101"/>
        <w:sz w:val="26"/>
        <w:szCs w:val="26"/>
        <w:lang w:val="en-US" w:eastAsia="en-US" w:bidi="ar-SA"/>
      </w:rPr>
    </w:lvl>
    <w:lvl w:ilvl="1" w:tentative="0">
      <w:start w:val="0"/>
      <w:numFmt w:val="bullet"/>
      <w:lvlText w:val=""/>
      <w:lvlJc w:val="left"/>
      <w:pPr>
        <w:ind w:left="3826" w:hanging="339"/>
      </w:pPr>
      <w:rPr>
        <w:rFonts w:hint="default" w:ascii="Wingdings" w:hAnsi="Wingdings" w:eastAsia="Wingdings" w:cs="Wingdings"/>
        <w:w w:val="102"/>
        <w:sz w:val="22"/>
        <w:szCs w:val="22"/>
        <w:lang w:val="en-US" w:eastAsia="en-US" w:bidi="ar-SA"/>
      </w:rPr>
    </w:lvl>
    <w:lvl w:ilvl="2" w:tentative="0">
      <w:start w:val="0"/>
      <w:numFmt w:val="bullet"/>
      <w:lvlText w:val="•"/>
      <w:lvlJc w:val="left"/>
      <w:pPr>
        <w:ind w:left="4671" w:hanging="339"/>
      </w:pPr>
      <w:rPr>
        <w:rFonts w:hint="default"/>
        <w:lang w:val="en-US" w:eastAsia="en-US" w:bidi="ar-SA"/>
      </w:rPr>
    </w:lvl>
    <w:lvl w:ilvl="3" w:tentative="0">
      <w:start w:val="0"/>
      <w:numFmt w:val="bullet"/>
      <w:lvlText w:val="•"/>
      <w:lvlJc w:val="left"/>
      <w:pPr>
        <w:ind w:left="5522" w:hanging="339"/>
      </w:pPr>
      <w:rPr>
        <w:rFonts w:hint="default"/>
        <w:lang w:val="en-US" w:eastAsia="en-US" w:bidi="ar-SA"/>
      </w:rPr>
    </w:lvl>
    <w:lvl w:ilvl="4" w:tentative="0">
      <w:start w:val="0"/>
      <w:numFmt w:val="bullet"/>
      <w:lvlText w:val="•"/>
      <w:lvlJc w:val="left"/>
      <w:pPr>
        <w:ind w:left="6373" w:hanging="339"/>
      </w:pPr>
      <w:rPr>
        <w:rFonts w:hint="default"/>
        <w:lang w:val="en-US" w:eastAsia="en-US" w:bidi="ar-SA"/>
      </w:rPr>
    </w:lvl>
    <w:lvl w:ilvl="5" w:tentative="0">
      <w:start w:val="0"/>
      <w:numFmt w:val="bullet"/>
      <w:lvlText w:val="•"/>
      <w:lvlJc w:val="left"/>
      <w:pPr>
        <w:ind w:left="7224" w:hanging="339"/>
      </w:pPr>
      <w:rPr>
        <w:rFonts w:hint="default"/>
        <w:lang w:val="en-US" w:eastAsia="en-US" w:bidi="ar-SA"/>
      </w:rPr>
    </w:lvl>
    <w:lvl w:ilvl="6" w:tentative="0">
      <w:start w:val="0"/>
      <w:numFmt w:val="bullet"/>
      <w:lvlText w:val="•"/>
      <w:lvlJc w:val="left"/>
      <w:pPr>
        <w:ind w:left="8075" w:hanging="339"/>
      </w:pPr>
      <w:rPr>
        <w:rFonts w:hint="default"/>
        <w:lang w:val="en-US" w:eastAsia="en-US" w:bidi="ar-SA"/>
      </w:rPr>
    </w:lvl>
    <w:lvl w:ilvl="7" w:tentative="0">
      <w:start w:val="0"/>
      <w:numFmt w:val="bullet"/>
      <w:lvlText w:val="•"/>
      <w:lvlJc w:val="left"/>
      <w:pPr>
        <w:ind w:left="8926" w:hanging="339"/>
      </w:pPr>
      <w:rPr>
        <w:rFonts w:hint="default"/>
        <w:lang w:val="en-US" w:eastAsia="en-US" w:bidi="ar-SA"/>
      </w:rPr>
    </w:lvl>
    <w:lvl w:ilvl="8" w:tentative="0">
      <w:start w:val="0"/>
      <w:numFmt w:val="bullet"/>
      <w:lvlText w:val="•"/>
      <w:lvlJc w:val="left"/>
      <w:pPr>
        <w:ind w:left="9777" w:hanging="339"/>
      </w:pPr>
      <w:rPr>
        <w:rFonts w:hint="default"/>
        <w:lang w:val="en-US" w:eastAsia="en-US" w:bidi="ar-SA"/>
      </w:rPr>
    </w:lvl>
  </w:abstractNum>
  <w:abstractNum w:abstractNumId="23">
    <w:nsid w:val="5A241D34"/>
    <w:multiLevelType w:val="multilevel"/>
    <w:tmpl w:val="5A241D34"/>
    <w:lvl w:ilvl="0" w:tentative="0">
      <w:start w:val="0"/>
      <w:numFmt w:val="bullet"/>
      <w:lvlText w:val=""/>
      <w:lvlJc w:val="left"/>
      <w:pPr>
        <w:ind w:left="259" w:hanging="154"/>
      </w:pPr>
      <w:rPr>
        <w:rFonts w:hint="default" w:ascii="Symbol" w:hAnsi="Symbol" w:eastAsia="Symbol" w:cs="Symbol"/>
        <w:w w:val="103"/>
        <w:sz w:val="20"/>
        <w:szCs w:val="20"/>
        <w:lang w:val="en-US" w:eastAsia="en-US" w:bidi="ar-SA"/>
      </w:rPr>
    </w:lvl>
    <w:lvl w:ilvl="1" w:tentative="0">
      <w:start w:val="0"/>
      <w:numFmt w:val="bullet"/>
      <w:lvlText w:val="•"/>
      <w:lvlJc w:val="left"/>
      <w:pPr>
        <w:ind w:left="631" w:hanging="154"/>
      </w:pPr>
      <w:rPr>
        <w:rFonts w:hint="default"/>
        <w:lang w:val="en-US" w:eastAsia="en-US" w:bidi="ar-SA"/>
      </w:rPr>
    </w:lvl>
    <w:lvl w:ilvl="2" w:tentative="0">
      <w:start w:val="0"/>
      <w:numFmt w:val="bullet"/>
      <w:lvlText w:val="•"/>
      <w:lvlJc w:val="left"/>
      <w:pPr>
        <w:ind w:left="1002" w:hanging="154"/>
      </w:pPr>
      <w:rPr>
        <w:rFonts w:hint="default"/>
        <w:lang w:val="en-US" w:eastAsia="en-US" w:bidi="ar-SA"/>
      </w:rPr>
    </w:lvl>
    <w:lvl w:ilvl="3" w:tentative="0">
      <w:start w:val="0"/>
      <w:numFmt w:val="bullet"/>
      <w:lvlText w:val="•"/>
      <w:lvlJc w:val="left"/>
      <w:pPr>
        <w:ind w:left="1373" w:hanging="154"/>
      </w:pPr>
      <w:rPr>
        <w:rFonts w:hint="default"/>
        <w:lang w:val="en-US" w:eastAsia="en-US" w:bidi="ar-SA"/>
      </w:rPr>
    </w:lvl>
    <w:lvl w:ilvl="4" w:tentative="0">
      <w:start w:val="0"/>
      <w:numFmt w:val="bullet"/>
      <w:lvlText w:val="•"/>
      <w:lvlJc w:val="left"/>
      <w:pPr>
        <w:ind w:left="1745" w:hanging="154"/>
      </w:pPr>
      <w:rPr>
        <w:rFonts w:hint="default"/>
        <w:lang w:val="en-US" w:eastAsia="en-US" w:bidi="ar-SA"/>
      </w:rPr>
    </w:lvl>
    <w:lvl w:ilvl="5" w:tentative="0">
      <w:start w:val="0"/>
      <w:numFmt w:val="bullet"/>
      <w:lvlText w:val="•"/>
      <w:lvlJc w:val="left"/>
      <w:pPr>
        <w:ind w:left="2116" w:hanging="154"/>
      </w:pPr>
      <w:rPr>
        <w:rFonts w:hint="default"/>
        <w:lang w:val="en-US" w:eastAsia="en-US" w:bidi="ar-SA"/>
      </w:rPr>
    </w:lvl>
    <w:lvl w:ilvl="6" w:tentative="0">
      <w:start w:val="0"/>
      <w:numFmt w:val="bullet"/>
      <w:lvlText w:val="•"/>
      <w:lvlJc w:val="left"/>
      <w:pPr>
        <w:ind w:left="2487" w:hanging="154"/>
      </w:pPr>
      <w:rPr>
        <w:rFonts w:hint="default"/>
        <w:lang w:val="en-US" w:eastAsia="en-US" w:bidi="ar-SA"/>
      </w:rPr>
    </w:lvl>
    <w:lvl w:ilvl="7" w:tentative="0">
      <w:start w:val="0"/>
      <w:numFmt w:val="bullet"/>
      <w:lvlText w:val="•"/>
      <w:lvlJc w:val="left"/>
      <w:pPr>
        <w:ind w:left="2859" w:hanging="154"/>
      </w:pPr>
      <w:rPr>
        <w:rFonts w:hint="default"/>
        <w:lang w:val="en-US" w:eastAsia="en-US" w:bidi="ar-SA"/>
      </w:rPr>
    </w:lvl>
    <w:lvl w:ilvl="8" w:tentative="0">
      <w:start w:val="0"/>
      <w:numFmt w:val="bullet"/>
      <w:lvlText w:val="•"/>
      <w:lvlJc w:val="left"/>
      <w:pPr>
        <w:ind w:left="3230" w:hanging="154"/>
      </w:pPr>
      <w:rPr>
        <w:rFonts w:hint="default"/>
        <w:lang w:val="en-US" w:eastAsia="en-US" w:bidi="ar-SA"/>
      </w:rPr>
    </w:lvl>
  </w:abstractNum>
  <w:abstractNum w:abstractNumId="24">
    <w:nsid w:val="60382F6E"/>
    <w:multiLevelType w:val="multilevel"/>
    <w:tmpl w:val="60382F6E"/>
    <w:lvl w:ilvl="0" w:tentative="0">
      <w:start w:val="0"/>
      <w:numFmt w:val="bullet"/>
      <w:lvlText w:val=""/>
      <w:lvlJc w:val="left"/>
      <w:pPr>
        <w:ind w:left="777"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1174" w:hanging="168"/>
      </w:pPr>
      <w:rPr>
        <w:rFonts w:hint="default"/>
        <w:lang w:val="en-US" w:eastAsia="en-US" w:bidi="ar-SA"/>
      </w:rPr>
    </w:lvl>
    <w:lvl w:ilvl="2" w:tentative="0">
      <w:start w:val="0"/>
      <w:numFmt w:val="bullet"/>
      <w:lvlText w:val="•"/>
      <w:lvlJc w:val="left"/>
      <w:pPr>
        <w:ind w:left="1568" w:hanging="168"/>
      </w:pPr>
      <w:rPr>
        <w:rFonts w:hint="default"/>
        <w:lang w:val="en-US" w:eastAsia="en-US" w:bidi="ar-SA"/>
      </w:rPr>
    </w:lvl>
    <w:lvl w:ilvl="3" w:tentative="0">
      <w:start w:val="0"/>
      <w:numFmt w:val="bullet"/>
      <w:lvlText w:val="•"/>
      <w:lvlJc w:val="left"/>
      <w:pPr>
        <w:ind w:left="1962" w:hanging="168"/>
      </w:pPr>
      <w:rPr>
        <w:rFonts w:hint="default"/>
        <w:lang w:val="en-US" w:eastAsia="en-US" w:bidi="ar-SA"/>
      </w:rPr>
    </w:lvl>
    <w:lvl w:ilvl="4" w:tentative="0">
      <w:start w:val="0"/>
      <w:numFmt w:val="bullet"/>
      <w:lvlText w:val="•"/>
      <w:lvlJc w:val="left"/>
      <w:pPr>
        <w:ind w:left="2356" w:hanging="168"/>
      </w:pPr>
      <w:rPr>
        <w:rFonts w:hint="default"/>
        <w:lang w:val="en-US" w:eastAsia="en-US" w:bidi="ar-SA"/>
      </w:rPr>
    </w:lvl>
    <w:lvl w:ilvl="5" w:tentative="0">
      <w:start w:val="0"/>
      <w:numFmt w:val="bullet"/>
      <w:lvlText w:val="•"/>
      <w:lvlJc w:val="left"/>
      <w:pPr>
        <w:ind w:left="2751" w:hanging="168"/>
      </w:pPr>
      <w:rPr>
        <w:rFonts w:hint="default"/>
        <w:lang w:val="en-US" w:eastAsia="en-US" w:bidi="ar-SA"/>
      </w:rPr>
    </w:lvl>
    <w:lvl w:ilvl="6" w:tentative="0">
      <w:start w:val="0"/>
      <w:numFmt w:val="bullet"/>
      <w:lvlText w:val="•"/>
      <w:lvlJc w:val="left"/>
      <w:pPr>
        <w:ind w:left="3145" w:hanging="168"/>
      </w:pPr>
      <w:rPr>
        <w:rFonts w:hint="default"/>
        <w:lang w:val="en-US" w:eastAsia="en-US" w:bidi="ar-SA"/>
      </w:rPr>
    </w:lvl>
    <w:lvl w:ilvl="7" w:tentative="0">
      <w:start w:val="0"/>
      <w:numFmt w:val="bullet"/>
      <w:lvlText w:val="•"/>
      <w:lvlJc w:val="left"/>
      <w:pPr>
        <w:ind w:left="3539" w:hanging="168"/>
      </w:pPr>
      <w:rPr>
        <w:rFonts w:hint="default"/>
        <w:lang w:val="en-US" w:eastAsia="en-US" w:bidi="ar-SA"/>
      </w:rPr>
    </w:lvl>
    <w:lvl w:ilvl="8" w:tentative="0">
      <w:start w:val="0"/>
      <w:numFmt w:val="bullet"/>
      <w:lvlText w:val="•"/>
      <w:lvlJc w:val="left"/>
      <w:pPr>
        <w:ind w:left="3933" w:hanging="168"/>
      </w:pPr>
      <w:rPr>
        <w:rFonts w:hint="default"/>
        <w:lang w:val="en-US" w:eastAsia="en-US" w:bidi="ar-SA"/>
      </w:rPr>
    </w:lvl>
  </w:abstractNum>
  <w:abstractNum w:abstractNumId="25">
    <w:nsid w:val="72183CF9"/>
    <w:multiLevelType w:val="multilevel"/>
    <w:tmpl w:val="72183CF9"/>
    <w:lvl w:ilvl="0" w:tentative="0">
      <w:start w:val="1"/>
      <w:numFmt w:val="decimal"/>
      <w:lvlText w:val="%1)"/>
      <w:lvlJc w:val="left"/>
      <w:pPr>
        <w:ind w:left="1200" w:hanging="341"/>
        <w:jc w:val="left"/>
      </w:pPr>
      <w:rPr>
        <w:rFonts w:hint="default" w:ascii="Times New Roman" w:hAnsi="Times New Roman" w:eastAsia="Times New Roman" w:cs="Times New Roman"/>
        <w:b/>
        <w:bCs/>
        <w:w w:val="102"/>
        <w:sz w:val="22"/>
        <w:szCs w:val="22"/>
        <w:lang w:val="en-US" w:eastAsia="en-US" w:bidi="ar-SA"/>
      </w:rPr>
    </w:lvl>
    <w:lvl w:ilvl="1" w:tentative="0">
      <w:start w:val="0"/>
      <w:numFmt w:val="bullet"/>
      <w:lvlText w:val=""/>
      <w:lvlJc w:val="left"/>
      <w:pPr>
        <w:ind w:left="1539" w:hanging="339"/>
      </w:pPr>
      <w:rPr>
        <w:rFonts w:hint="default" w:ascii="Symbol" w:hAnsi="Symbol" w:eastAsia="Symbol" w:cs="Symbol"/>
        <w:w w:val="102"/>
        <w:sz w:val="22"/>
        <w:szCs w:val="22"/>
        <w:lang w:val="en-US" w:eastAsia="en-US" w:bidi="ar-SA"/>
      </w:rPr>
    </w:lvl>
    <w:lvl w:ilvl="2" w:tentative="0">
      <w:start w:val="0"/>
      <w:numFmt w:val="bullet"/>
      <w:lvlText w:val="•"/>
      <w:lvlJc w:val="left"/>
      <w:pPr>
        <w:ind w:left="2644" w:hanging="339"/>
      </w:pPr>
      <w:rPr>
        <w:rFonts w:hint="default"/>
        <w:lang w:val="en-US" w:eastAsia="en-US" w:bidi="ar-SA"/>
      </w:rPr>
    </w:lvl>
    <w:lvl w:ilvl="3" w:tentative="0">
      <w:start w:val="0"/>
      <w:numFmt w:val="bullet"/>
      <w:lvlText w:val="•"/>
      <w:lvlJc w:val="left"/>
      <w:pPr>
        <w:ind w:left="3748" w:hanging="339"/>
      </w:pPr>
      <w:rPr>
        <w:rFonts w:hint="default"/>
        <w:lang w:val="en-US" w:eastAsia="en-US" w:bidi="ar-SA"/>
      </w:rPr>
    </w:lvl>
    <w:lvl w:ilvl="4" w:tentative="0">
      <w:start w:val="0"/>
      <w:numFmt w:val="bullet"/>
      <w:lvlText w:val="•"/>
      <w:lvlJc w:val="left"/>
      <w:pPr>
        <w:ind w:left="4853" w:hanging="339"/>
      </w:pPr>
      <w:rPr>
        <w:rFonts w:hint="default"/>
        <w:lang w:val="en-US" w:eastAsia="en-US" w:bidi="ar-SA"/>
      </w:rPr>
    </w:lvl>
    <w:lvl w:ilvl="5" w:tentative="0">
      <w:start w:val="0"/>
      <w:numFmt w:val="bullet"/>
      <w:lvlText w:val="•"/>
      <w:lvlJc w:val="left"/>
      <w:pPr>
        <w:ind w:left="5957" w:hanging="339"/>
      </w:pPr>
      <w:rPr>
        <w:rFonts w:hint="default"/>
        <w:lang w:val="en-US" w:eastAsia="en-US" w:bidi="ar-SA"/>
      </w:rPr>
    </w:lvl>
    <w:lvl w:ilvl="6" w:tentative="0">
      <w:start w:val="0"/>
      <w:numFmt w:val="bullet"/>
      <w:lvlText w:val="•"/>
      <w:lvlJc w:val="left"/>
      <w:pPr>
        <w:ind w:left="7062" w:hanging="339"/>
      </w:pPr>
      <w:rPr>
        <w:rFonts w:hint="default"/>
        <w:lang w:val="en-US" w:eastAsia="en-US" w:bidi="ar-SA"/>
      </w:rPr>
    </w:lvl>
    <w:lvl w:ilvl="7" w:tentative="0">
      <w:start w:val="0"/>
      <w:numFmt w:val="bullet"/>
      <w:lvlText w:val="•"/>
      <w:lvlJc w:val="left"/>
      <w:pPr>
        <w:ind w:left="8166" w:hanging="339"/>
      </w:pPr>
      <w:rPr>
        <w:rFonts w:hint="default"/>
        <w:lang w:val="en-US" w:eastAsia="en-US" w:bidi="ar-SA"/>
      </w:rPr>
    </w:lvl>
    <w:lvl w:ilvl="8" w:tentative="0">
      <w:start w:val="0"/>
      <w:numFmt w:val="bullet"/>
      <w:lvlText w:val="•"/>
      <w:lvlJc w:val="left"/>
      <w:pPr>
        <w:ind w:left="9271" w:hanging="339"/>
      </w:pPr>
      <w:rPr>
        <w:rFonts w:hint="default"/>
        <w:lang w:val="en-US" w:eastAsia="en-US" w:bidi="ar-SA"/>
      </w:rPr>
    </w:lvl>
  </w:abstractNum>
  <w:abstractNum w:abstractNumId="26">
    <w:nsid w:val="7C246926"/>
    <w:multiLevelType w:val="multilevel"/>
    <w:tmpl w:val="7C246926"/>
    <w:lvl w:ilvl="0" w:tentative="0">
      <w:start w:val="0"/>
      <w:numFmt w:val="bullet"/>
      <w:lvlText w:val=""/>
      <w:lvlJc w:val="left"/>
      <w:pPr>
        <w:ind w:left="321" w:hanging="168"/>
      </w:pPr>
      <w:rPr>
        <w:rFonts w:hint="default" w:ascii="Symbol" w:hAnsi="Symbol" w:eastAsia="Symbol" w:cs="Symbol"/>
        <w:w w:val="103"/>
        <w:sz w:val="20"/>
        <w:szCs w:val="20"/>
        <w:lang w:val="en-US" w:eastAsia="en-US" w:bidi="ar-SA"/>
      </w:rPr>
    </w:lvl>
    <w:lvl w:ilvl="1" w:tentative="0">
      <w:start w:val="0"/>
      <w:numFmt w:val="bullet"/>
      <w:lvlText w:val="•"/>
      <w:lvlJc w:val="left"/>
      <w:pPr>
        <w:ind w:left="760" w:hanging="168"/>
      </w:pPr>
      <w:rPr>
        <w:rFonts w:hint="default"/>
        <w:lang w:val="en-US" w:eastAsia="en-US" w:bidi="ar-SA"/>
      </w:rPr>
    </w:lvl>
    <w:lvl w:ilvl="2" w:tentative="0">
      <w:start w:val="0"/>
      <w:numFmt w:val="bullet"/>
      <w:lvlText w:val="•"/>
      <w:lvlJc w:val="left"/>
      <w:pPr>
        <w:ind w:left="1200" w:hanging="168"/>
      </w:pPr>
      <w:rPr>
        <w:rFonts w:hint="default"/>
        <w:lang w:val="en-US" w:eastAsia="en-US" w:bidi="ar-SA"/>
      </w:rPr>
    </w:lvl>
    <w:lvl w:ilvl="3" w:tentative="0">
      <w:start w:val="0"/>
      <w:numFmt w:val="bullet"/>
      <w:lvlText w:val="•"/>
      <w:lvlJc w:val="left"/>
      <w:pPr>
        <w:ind w:left="1640" w:hanging="168"/>
      </w:pPr>
      <w:rPr>
        <w:rFonts w:hint="default"/>
        <w:lang w:val="en-US" w:eastAsia="en-US" w:bidi="ar-SA"/>
      </w:rPr>
    </w:lvl>
    <w:lvl w:ilvl="4" w:tentative="0">
      <w:start w:val="0"/>
      <w:numFmt w:val="bullet"/>
      <w:lvlText w:val="•"/>
      <w:lvlJc w:val="left"/>
      <w:pPr>
        <w:ind w:left="2080" w:hanging="168"/>
      </w:pPr>
      <w:rPr>
        <w:rFonts w:hint="default"/>
        <w:lang w:val="en-US" w:eastAsia="en-US" w:bidi="ar-SA"/>
      </w:rPr>
    </w:lvl>
    <w:lvl w:ilvl="5" w:tentative="0">
      <w:start w:val="0"/>
      <w:numFmt w:val="bullet"/>
      <w:lvlText w:val="•"/>
      <w:lvlJc w:val="left"/>
      <w:pPr>
        <w:ind w:left="2521" w:hanging="168"/>
      </w:pPr>
      <w:rPr>
        <w:rFonts w:hint="default"/>
        <w:lang w:val="en-US" w:eastAsia="en-US" w:bidi="ar-SA"/>
      </w:rPr>
    </w:lvl>
    <w:lvl w:ilvl="6" w:tentative="0">
      <w:start w:val="0"/>
      <w:numFmt w:val="bullet"/>
      <w:lvlText w:val="•"/>
      <w:lvlJc w:val="left"/>
      <w:pPr>
        <w:ind w:left="2961" w:hanging="168"/>
      </w:pPr>
      <w:rPr>
        <w:rFonts w:hint="default"/>
        <w:lang w:val="en-US" w:eastAsia="en-US" w:bidi="ar-SA"/>
      </w:rPr>
    </w:lvl>
    <w:lvl w:ilvl="7" w:tentative="0">
      <w:start w:val="0"/>
      <w:numFmt w:val="bullet"/>
      <w:lvlText w:val="•"/>
      <w:lvlJc w:val="left"/>
      <w:pPr>
        <w:ind w:left="3401" w:hanging="168"/>
      </w:pPr>
      <w:rPr>
        <w:rFonts w:hint="default"/>
        <w:lang w:val="en-US" w:eastAsia="en-US" w:bidi="ar-SA"/>
      </w:rPr>
    </w:lvl>
    <w:lvl w:ilvl="8" w:tentative="0">
      <w:start w:val="0"/>
      <w:numFmt w:val="bullet"/>
      <w:lvlText w:val="•"/>
      <w:lvlJc w:val="left"/>
      <w:pPr>
        <w:ind w:left="3841" w:hanging="168"/>
      </w:pPr>
      <w:rPr>
        <w:rFonts w:hint="default"/>
        <w:lang w:val="en-US" w:eastAsia="en-US" w:bidi="ar-SA"/>
      </w:rPr>
    </w:lvl>
  </w:abstractNum>
  <w:num w:numId="1">
    <w:abstractNumId w:val="13"/>
  </w:num>
  <w:num w:numId="2">
    <w:abstractNumId w:val="9"/>
  </w:num>
  <w:num w:numId="3">
    <w:abstractNumId w:val="22"/>
  </w:num>
  <w:num w:numId="4">
    <w:abstractNumId w:val="7"/>
  </w:num>
  <w:num w:numId="5">
    <w:abstractNumId w:val="5"/>
  </w:num>
  <w:num w:numId="6">
    <w:abstractNumId w:val="14"/>
  </w:num>
  <w:num w:numId="7">
    <w:abstractNumId w:val="21"/>
  </w:num>
  <w:num w:numId="8">
    <w:abstractNumId w:val="25"/>
  </w:num>
  <w:num w:numId="9">
    <w:abstractNumId w:val="2"/>
  </w:num>
  <w:num w:numId="10">
    <w:abstractNumId w:val="17"/>
  </w:num>
  <w:num w:numId="11">
    <w:abstractNumId w:val="23"/>
  </w:num>
  <w:num w:numId="12">
    <w:abstractNumId w:val="8"/>
  </w:num>
  <w:num w:numId="13">
    <w:abstractNumId w:val="20"/>
  </w:num>
  <w:num w:numId="14">
    <w:abstractNumId w:val="12"/>
  </w:num>
  <w:num w:numId="15">
    <w:abstractNumId w:val="16"/>
  </w:num>
  <w:num w:numId="16">
    <w:abstractNumId w:val="11"/>
  </w:num>
  <w:num w:numId="17">
    <w:abstractNumId w:val="10"/>
  </w:num>
  <w:num w:numId="18">
    <w:abstractNumId w:val="3"/>
  </w:num>
  <w:num w:numId="19">
    <w:abstractNumId w:val="19"/>
  </w:num>
  <w:num w:numId="20">
    <w:abstractNumId w:val="24"/>
  </w:num>
  <w:num w:numId="21">
    <w:abstractNumId w:val="15"/>
  </w:num>
  <w:num w:numId="22">
    <w:abstractNumId w:val="18"/>
  </w:num>
  <w:num w:numId="23">
    <w:abstractNumId w:val="4"/>
  </w:num>
  <w:num w:numId="24">
    <w:abstractNumId w:val="26"/>
  </w:num>
  <w:num w:numId="25">
    <w:abstractNumId w:val="6"/>
  </w:num>
  <w:num w:numId="26">
    <w:abstractNumId w:val="1"/>
  </w:num>
  <w:num w:numId="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UzZjViYjdhMzEyZGNiZmUzNzVmOTc2MTM5M2NlNWUifQ=="/>
  </w:docVars>
  <w:rsids>
    <w:rsidRoot w:val="6AF36EC0"/>
    <w:rsid w:val="6AF36EC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Times New Roman" w:hAnsi="Times New Roman" w:eastAsia="Times New Roman" w:cs="Times New Roman"/>
      <w:sz w:val="22"/>
      <w:szCs w:val="22"/>
      <w:lang w:val="en-US" w:eastAsia="en-US" w:bidi="ar-SA"/>
    </w:rPr>
  </w:style>
  <w:style w:type="paragraph" w:styleId="2">
    <w:name w:val="heading 1"/>
    <w:basedOn w:val="1"/>
    <w:next w:val="1"/>
    <w:qFormat/>
    <w:uiPriority w:val="1"/>
    <w:pPr>
      <w:ind w:left="859"/>
      <w:outlineLvl w:val="1"/>
    </w:pPr>
    <w:rPr>
      <w:rFonts w:ascii="Times New Roman" w:hAnsi="Times New Roman" w:eastAsia="Times New Roman" w:cs="Times New Roman"/>
      <w:b/>
      <w:bCs/>
      <w:sz w:val="26"/>
      <w:szCs w:val="26"/>
      <w:lang w:val="en-US" w:eastAsia="en-US" w:bidi="ar-SA"/>
    </w:rPr>
  </w:style>
  <w:style w:type="paragraph" w:styleId="3">
    <w:name w:val="heading 2"/>
    <w:basedOn w:val="1"/>
    <w:next w:val="1"/>
    <w:qFormat/>
    <w:uiPriority w:val="1"/>
    <w:pPr>
      <w:spacing w:before="2"/>
      <w:ind w:left="859"/>
      <w:outlineLvl w:val="2"/>
    </w:pPr>
    <w:rPr>
      <w:rFonts w:ascii="Times New Roman" w:hAnsi="Times New Roman" w:eastAsia="Times New Roman" w:cs="Times New Roman"/>
      <w:b/>
      <w:bCs/>
      <w:i/>
      <w:iCs/>
      <w:sz w:val="26"/>
      <w:szCs w:val="26"/>
      <w:lang w:val="en-US" w:eastAsia="en-US" w:bidi="ar-SA"/>
    </w:rPr>
  </w:style>
  <w:style w:type="paragraph" w:styleId="4">
    <w:name w:val="heading 3"/>
    <w:basedOn w:val="1"/>
    <w:next w:val="1"/>
    <w:qFormat/>
    <w:uiPriority w:val="1"/>
    <w:pPr>
      <w:ind w:left="859"/>
      <w:outlineLvl w:val="3"/>
    </w:pPr>
    <w:rPr>
      <w:rFonts w:ascii="Times New Roman" w:hAnsi="Times New Roman" w:eastAsia="Times New Roman" w:cs="Times New Roman"/>
      <w:b/>
      <w:bCs/>
      <w:sz w:val="22"/>
      <w:szCs w:val="22"/>
      <w:lang w:val="en-US" w:eastAsia="en-US" w:bidi="ar-SA"/>
    </w:rPr>
  </w:style>
  <w:style w:type="paragraph" w:styleId="5">
    <w:name w:val="heading 4"/>
    <w:basedOn w:val="1"/>
    <w:next w:val="1"/>
    <w:qFormat/>
    <w:uiPriority w:val="1"/>
    <w:pPr>
      <w:spacing w:before="6"/>
      <w:ind w:left="859"/>
      <w:outlineLvl w:val="4"/>
    </w:pPr>
    <w:rPr>
      <w:rFonts w:ascii="Times New Roman" w:hAnsi="Times New Roman" w:eastAsia="Times New Roman" w:cs="Times New Roman"/>
      <w:b/>
      <w:bCs/>
      <w:i/>
      <w:iCs/>
      <w:sz w:val="22"/>
      <w:szCs w:val="22"/>
      <w:lang w:val="en-US" w:eastAsia="en-US" w:bidi="ar-SA"/>
    </w:rPr>
  </w:style>
  <w:style w:type="character" w:default="1" w:styleId="14">
    <w:name w:val="Default Paragraph Font"/>
    <w:semiHidden/>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1"/>
    <w:rPr>
      <w:rFonts w:ascii="Times New Roman" w:hAnsi="Times New Roman" w:eastAsia="Times New Roman" w:cs="Times New Roman"/>
      <w:sz w:val="22"/>
      <w:szCs w:val="22"/>
      <w:lang w:val="en-US" w:eastAsia="en-US" w:bidi="ar-SA"/>
    </w:rPr>
  </w:style>
  <w:style w:type="paragraph" w:styleId="7">
    <w:name w:val="toc 3"/>
    <w:basedOn w:val="1"/>
    <w:next w:val="1"/>
    <w:qFormat/>
    <w:uiPriority w:val="1"/>
    <w:pPr>
      <w:spacing w:before="6"/>
      <w:ind w:left="1085"/>
    </w:pPr>
    <w:rPr>
      <w:rFonts w:ascii="Times New Roman" w:hAnsi="Times New Roman" w:eastAsia="Times New Roman" w:cs="Times New Roman"/>
      <w:sz w:val="22"/>
      <w:szCs w:val="22"/>
      <w:lang w:val="en-US" w:eastAsia="en-US" w:bidi="ar-SA"/>
    </w:rPr>
  </w:style>
  <w:style w:type="paragraph" w:styleId="8">
    <w:name w:val="footer"/>
    <w:basedOn w:val="1"/>
    <w:qFormat/>
    <w:uiPriority w:val="0"/>
    <w:pPr>
      <w:tabs>
        <w:tab w:val="center" w:pos="4153"/>
        <w:tab w:val="right" w:pos="8306"/>
      </w:tabs>
      <w:snapToGrid w:val="0"/>
      <w:jc w:val="left"/>
    </w:pPr>
    <w:rPr>
      <w:sz w:val="18"/>
    </w:rPr>
  </w:style>
  <w:style w:type="paragraph" w:styleId="9">
    <w:name w:val="toc 1"/>
    <w:basedOn w:val="1"/>
    <w:next w:val="1"/>
    <w:qFormat/>
    <w:uiPriority w:val="1"/>
    <w:pPr>
      <w:spacing w:before="10"/>
      <w:ind w:left="1109" w:hanging="250"/>
    </w:pPr>
    <w:rPr>
      <w:rFonts w:ascii="Arial" w:hAnsi="Arial" w:eastAsia="Arial" w:cs="Arial"/>
      <w:b/>
      <w:bCs/>
      <w:sz w:val="22"/>
      <w:szCs w:val="22"/>
      <w:lang w:val="en-US" w:eastAsia="en-US" w:bidi="ar-SA"/>
    </w:rPr>
  </w:style>
  <w:style w:type="paragraph" w:styleId="10">
    <w:name w:val="toc 2"/>
    <w:basedOn w:val="1"/>
    <w:next w:val="1"/>
    <w:qFormat/>
    <w:uiPriority w:val="1"/>
    <w:pPr>
      <w:spacing w:before="6"/>
      <w:ind w:left="860"/>
    </w:pPr>
    <w:rPr>
      <w:rFonts w:ascii="Arial" w:hAnsi="Arial" w:eastAsia="Arial" w:cs="Arial"/>
      <w:b/>
      <w:bCs/>
      <w:sz w:val="22"/>
      <w:szCs w:val="22"/>
      <w:lang w:val="en-US" w:eastAsia="en-US" w:bidi="ar-SA"/>
    </w:rPr>
  </w:style>
  <w:style w:type="paragraph" w:styleId="11">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2">
    <w:name w:val="Title"/>
    <w:basedOn w:val="1"/>
    <w:qFormat/>
    <w:uiPriority w:val="1"/>
    <w:pPr>
      <w:spacing w:before="136"/>
      <w:ind w:left="1624"/>
    </w:pPr>
    <w:rPr>
      <w:rFonts w:ascii="Cambria" w:hAnsi="Cambria" w:eastAsia="Cambria" w:cs="Cambria"/>
      <w:b/>
      <w:bCs/>
      <w:sz w:val="37"/>
      <w:szCs w:val="37"/>
      <w:lang w:val="en-US" w:eastAsia="en-US" w:bidi="ar-SA"/>
    </w:rPr>
  </w:style>
  <w:style w:type="paragraph" w:styleId="15">
    <w:name w:val="List Paragraph"/>
    <w:basedOn w:val="1"/>
    <w:qFormat/>
    <w:uiPriority w:val="1"/>
    <w:pPr>
      <w:ind w:left="1200" w:hanging="339"/>
    </w:pPr>
    <w:rPr>
      <w:rFonts w:ascii="Times New Roman" w:hAnsi="Times New Roman" w:eastAsia="Times New Roman" w:cs="Times New Roman"/>
      <w:lang w:val="en-US" w:eastAsia="en-US" w:bidi="ar-SA"/>
    </w:rPr>
  </w:style>
  <w:style w:type="paragraph" w:customStyle="1" w:styleId="16">
    <w:name w:val="Table Paragraph"/>
    <w:basedOn w:val="1"/>
    <w:qFormat/>
    <w:uiPriority w:val="1"/>
    <w:pPr>
      <w:ind w:left="99"/>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4.png"/><Relationship Id="rId98" Type="http://schemas.openxmlformats.org/officeDocument/2006/relationships/image" Target="media/image53.png"/><Relationship Id="rId97" Type="http://schemas.openxmlformats.org/officeDocument/2006/relationships/image" Target="media/image52.png"/><Relationship Id="rId96" Type="http://schemas.openxmlformats.org/officeDocument/2006/relationships/image" Target="media/image51.png"/><Relationship Id="rId95" Type="http://schemas.openxmlformats.org/officeDocument/2006/relationships/image" Target="media/image50.png"/><Relationship Id="rId94" Type="http://schemas.openxmlformats.org/officeDocument/2006/relationships/image" Target="media/image49.png"/><Relationship Id="rId93" Type="http://schemas.openxmlformats.org/officeDocument/2006/relationships/image" Target="media/image48.png"/><Relationship Id="rId92" Type="http://schemas.openxmlformats.org/officeDocument/2006/relationships/image" Target="media/image47.png"/><Relationship Id="rId91" Type="http://schemas.openxmlformats.org/officeDocument/2006/relationships/image" Target="media/image46.png"/><Relationship Id="rId90" Type="http://schemas.openxmlformats.org/officeDocument/2006/relationships/image" Target="media/image45.png"/><Relationship Id="rId9" Type="http://schemas.openxmlformats.org/officeDocument/2006/relationships/header" Target="header2.xml"/><Relationship Id="rId89" Type="http://schemas.openxmlformats.org/officeDocument/2006/relationships/image" Target="media/image44.png"/><Relationship Id="rId88" Type="http://schemas.openxmlformats.org/officeDocument/2006/relationships/image" Target="media/image43.png"/><Relationship Id="rId87" Type="http://schemas.openxmlformats.org/officeDocument/2006/relationships/image" Target="media/image42.png"/><Relationship Id="rId86" Type="http://schemas.openxmlformats.org/officeDocument/2006/relationships/image" Target="media/image41.png"/><Relationship Id="rId85" Type="http://schemas.openxmlformats.org/officeDocument/2006/relationships/image" Target="media/image40.png"/><Relationship Id="rId84" Type="http://schemas.openxmlformats.org/officeDocument/2006/relationships/image" Target="media/image39.png"/><Relationship Id="rId83" Type="http://schemas.openxmlformats.org/officeDocument/2006/relationships/image" Target="media/image38.png"/><Relationship Id="rId82" Type="http://schemas.openxmlformats.org/officeDocument/2006/relationships/image" Target="media/image37.png"/><Relationship Id="rId81" Type="http://schemas.openxmlformats.org/officeDocument/2006/relationships/image" Target="media/image36.png"/><Relationship Id="rId80" Type="http://schemas.openxmlformats.org/officeDocument/2006/relationships/image" Target="media/image35.GIF"/><Relationship Id="rId8" Type="http://schemas.openxmlformats.org/officeDocument/2006/relationships/footer" Target="footer3.xml"/><Relationship Id="rId79" Type="http://schemas.openxmlformats.org/officeDocument/2006/relationships/image" Target="media/image34.png"/><Relationship Id="rId78" Type="http://schemas.openxmlformats.org/officeDocument/2006/relationships/image" Target="media/image33.png"/><Relationship Id="rId77" Type="http://schemas.openxmlformats.org/officeDocument/2006/relationships/image" Target="media/image32.png"/><Relationship Id="rId76" Type="http://schemas.openxmlformats.org/officeDocument/2006/relationships/image" Target="media/image31.jpeg"/><Relationship Id="rId75" Type="http://schemas.openxmlformats.org/officeDocument/2006/relationships/image" Target="media/image30.png"/><Relationship Id="rId74" Type="http://schemas.openxmlformats.org/officeDocument/2006/relationships/image" Target="media/image29.png"/><Relationship Id="rId73" Type="http://schemas.openxmlformats.org/officeDocument/2006/relationships/image" Target="media/image28.png"/><Relationship Id="rId72" Type="http://schemas.openxmlformats.org/officeDocument/2006/relationships/image" Target="media/image27.png"/><Relationship Id="rId71" Type="http://schemas.openxmlformats.org/officeDocument/2006/relationships/image" Target="media/image26.png"/><Relationship Id="rId70" Type="http://schemas.openxmlformats.org/officeDocument/2006/relationships/image" Target="media/image25.png"/><Relationship Id="rId7" Type="http://schemas.openxmlformats.org/officeDocument/2006/relationships/footer" Target="footer2.xml"/><Relationship Id="rId69" Type="http://schemas.openxmlformats.org/officeDocument/2006/relationships/image" Target="media/image24.png"/><Relationship Id="rId68" Type="http://schemas.openxmlformats.org/officeDocument/2006/relationships/image" Target="media/image23.png"/><Relationship Id="rId67" Type="http://schemas.openxmlformats.org/officeDocument/2006/relationships/image" Target="media/image22.png"/><Relationship Id="rId66" Type="http://schemas.openxmlformats.org/officeDocument/2006/relationships/image" Target="media/image21.png"/><Relationship Id="rId65" Type="http://schemas.openxmlformats.org/officeDocument/2006/relationships/image" Target="media/image20.png"/><Relationship Id="rId64" Type="http://schemas.openxmlformats.org/officeDocument/2006/relationships/image" Target="media/image19.png"/><Relationship Id="rId63" Type="http://schemas.openxmlformats.org/officeDocument/2006/relationships/image" Target="media/image18.png"/><Relationship Id="rId62" Type="http://schemas.openxmlformats.org/officeDocument/2006/relationships/image" Target="media/image17.png"/><Relationship Id="rId61" Type="http://schemas.openxmlformats.org/officeDocument/2006/relationships/image" Target="media/image16.png"/><Relationship Id="rId60" Type="http://schemas.openxmlformats.org/officeDocument/2006/relationships/image" Target="media/image15.png"/><Relationship Id="rId6" Type="http://schemas.openxmlformats.org/officeDocument/2006/relationships/header" Target="header1.xml"/><Relationship Id="rId59" Type="http://schemas.openxmlformats.org/officeDocument/2006/relationships/image" Target="media/image14.png"/><Relationship Id="rId58" Type="http://schemas.openxmlformats.org/officeDocument/2006/relationships/image" Target="media/image13.png"/><Relationship Id="rId57" Type="http://schemas.openxmlformats.org/officeDocument/2006/relationships/image" Target="media/image12.png"/><Relationship Id="rId56" Type="http://schemas.openxmlformats.org/officeDocument/2006/relationships/image" Target="media/image11.png"/><Relationship Id="rId55" Type="http://schemas.openxmlformats.org/officeDocument/2006/relationships/image" Target="media/image10.png"/><Relationship Id="rId54" Type="http://schemas.openxmlformats.org/officeDocument/2006/relationships/image" Target="media/image9.png"/><Relationship Id="rId53" Type="http://schemas.openxmlformats.org/officeDocument/2006/relationships/image" Target="media/image8.png"/><Relationship Id="rId52" Type="http://schemas.openxmlformats.org/officeDocument/2006/relationships/image" Target="media/image7.png"/><Relationship Id="rId51" Type="http://schemas.openxmlformats.org/officeDocument/2006/relationships/image" Target="media/image6.png"/><Relationship Id="rId50" Type="http://schemas.openxmlformats.org/officeDocument/2006/relationships/image" Target="media/image5.png"/><Relationship Id="rId5" Type="http://schemas.openxmlformats.org/officeDocument/2006/relationships/footer" Target="footer1.xml"/><Relationship Id="rId49" Type="http://schemas.openxmlformats.org/officeDocument/2006/relationships/image" Target="media/image4.png"/><Relationship Id="rId48" Type="http://schemas.openxmlformats.org/officeDocument/2006/relationships/image" Target="media/image3.jpeg"/><Relationship Id="rId47" Type="http://schemas.openxmlformats.org/officeDocument/2006/relationships/image" Target="media/image2.png"/><Relationship Id="rId46" Type="http://schemas.openxmlformats.org/officeDocument/2006/relationships/image" Target="media/image1.jpeg"/><Relationship Id="rId45" Type="http://schemas.openxmlformats.org/officeDocument/2006/relationships/theme" Target="theme/theme1.xml"/><Relationship Id="rId44" Type="http://schemas.openxmlformats.org/officeDocument/2006/relationships/footer" Target="footer21.xml"/><Relationship Id="rId43" Type="http://schemas.openxmlformats.org/officeDocument/2006/relationships/header" Target="header19.xml"/><Relationship Id="rId42" Type="http://schemas.openxmlformats.org/officeDocument/2006/relationships/footer" Target="footer20.xml"/><Relationship Id="rId41" Type="http://schemas.openxmlformats.org/officeDocument/2006/relationships/header" Target="header18.xml"/><Relationship Id="rId40" Type="http://schemas.openxmlformats.org/officeDocument/2006/relationships/footer" Target="footer19.xml"/><Relationship Id="rId4" Type="http://schemas.openxmlformats.org/officeDocument/2006/relationships/endnotes" Target="endnotes.xml"/><Relationship Id="rId39" Type="http://schemas.openxmlformats.org/officeDocument/2006/relationships/header" Target="header17.xml"/><Relationship Id="rId38" Type="http://schemas.openxmlformats.org/officeDocument/2006/relationships/footer" Target="footer18.xml"/><Relationship Id="rId37" Type="http://schemas.openxmlformats.org/officeDocument/2006/relationships/header" Target="header16.xml"/><Relationship Id="rId36" Type="http://schemas.openxmlformats.org/officeDocument/2006/relationships/footer" Target="footer17.xml"/><Relationship Id="rId35" Type="http://schemas.openxmlformats.org/officeDocument/2006/relationships/header" Target="header15.xml"/><Relationship Id="rId34" Type="http://schemas.openxmlformats.org/officeDocument/2006/relationships/footer" Target="footer16.xml"/><Relationship Id="rId33" Type="http://schemas.openxmlformats.org/officeDocument/2006/relationships/header" Target="header14.xml"/><Relationship Id="rId32" Type="http://schemas.openxmlformats.org/officeDocument/2006/relationships/footer" Target="footer15.xml"/><Relationship Id="rId31" Type="http://schemas.openxmlformats.org/officeDocument/2006/relationships/header" Target="header13.xml"/><Relationship Id="rId30" Type="http://schemas.openxmlformats.org/officeDocument/2006/relationships/footer" Target="footer14.xml"/><Relationship Id="rId3" Type="http://schemas.openxmlformats.org/officeDocument/2006/relationships/footnotes" Target="footnotes.xml"/><Relationship Id="rId29" Type="http://schemas.openxmlformats.org/officeDocument/2006/relationships/header" Target="header12.xml"/><Relationship Id="rId28" Type="http://schemas.openxmlformats.org/officeDocument/2006/relationships/footer" Target="footer13.xml"/><Relationship Id="rId27" Type="http://schemas.openxmlformats.org/officeDocument/2006/relationships/header" Target="header11.xml"/><Relationship Id="rId26" Type="http://schemas.openxmlformats.org/officeDocument/2006/relationships/footer" Target="footer12.xml"/><Relationship Id="rId25" Type="http://schemas.openxmlformats.org/officeDocument/2006/relationships/header" Target="header10.xml"/><Relationship Id="rId24" Type="http://schemas.openxmlformats.org/officeDocument/2006/relationships/footer" Target="footer11.xml"/><Relationship Id="rId23" Type="http://schemas.openxmlformats.org/officeDocument/2006/relationships/header" Target="header9.xml"/><Relationship Id="rId22" Type="http://schemas.openxmlformats.org/officeDocument/2006/relationships/footer" Target="footer10.xml"/><Relationship Id="rId21" Type="http://schemas.openxmlformats.org/officeDocument/2006/relationships/header" Target="header8.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8.xml"/><Relationship Id="rId17" Type="http://schemas.openxmlformats.org/officeDocument/2006/relationships/header" Target="header6.xml"/><Relationship Id="rId169" Type="http://schemas.openxmlformats.org/officeDocument/2006/relationships/fontTable" Target="fontTable.xml"/><Relationship Id="rId168" Type="http://schemas.openxmlformats.org/officeDocument/2006/relationships/numbering" Target="numbering.xml"/><Relationship Id="rId167" Type="http://schemas.openxmlformats.org/officeDocument/2006/relationships/customXml" Target="../customXml/item1.xml"/><Relationship Id="rId166" Type="http://schemas.openxmlformats.org/officeDocument/2006/relationships/image" Target="media/image121.png"/><Relationship Id="rId165" Type="http://schemas.openxmlformats.org/officeDocument/2006/relationships/image" Target="media/image120.png"/><Relationship Id="rId164" Type="http://schemas.openxmlformats.org/officeDocument/2006/relationships/image" Target="media/image119.png"/><Relationship Id="rId163" Type="http://schemas.openxmlformats.org/officeDocument/2006/relationships/image" Target="media/image118.png"/><Relationship Id="rId162" Type="http://schemas.openxmlformats.org/officeDocument/2006/relationships/image" Target="media/image117.png"/><Relationship Id="rId161" Type="http://schemas.openxmlformats.org/officeDocument/2006/relationships/image" Target="media/image116.jpeg"/><Relationship Id="rId160" Type="http://schemas.openxmlformats.org/officeDocument/2006/relationships/image" Target="media/image115.jpeg"/><Relationship Id="rId16" Type="http://schemas.openxmlformats.org/officeDocument/2006/relationships/footer" Target="footer7.xml"/><Relationship Id="rId159" Type="http://schemas.openxmlformats.org/officeDocument/2006/relationships/image" Target="media/image114.png"/><Relationship Id="rId158" Type="http://schemas.openxmlformats.org/officeDocument/2006/relationships/image" Target="media/image113.jpeg"/><Relationship Id="rId157" Type="http://schemas.openxmlformats.org/officeDocument/2006/relationships/image" Target="media/image112.png"/><Relationship Id="rId156" Type="http://schemas.openxmlformats.org/officeDocument/2006/relationships/image" Target="media/image111.png"/><Relationship Id="rId155" Type="http://schemas.openxmlformats.org/officeDocument/2006/relationships/image" Target="media/image110.png"/><Relationship Id="rId154" Type="http://schemas.openxmlformats.org/officeDocument/2006/relationships/image" Target="media/image109.png"/><Relationship Id="rId153" Type="http://schemas.openxmlformats.org/officeDocument/2006/relationships/image" Target="media/image108.png"/><Relationship Id="rId152" Type="http://schemas.openxmlformats.org/officeDocument/2006/relationships/image" Target="media/image107.png"/><Relationship Id="rId151" Type="http://schemas.openxmlformats.org/officeDocument/2006/relationships/image" Target="media/image106.png"/><Relationship Id="rId150" Type="http://schemas.openxmlformats.org/officeDocument/2006/relationships/image" Target="media/image105.png"/><Relationship Id="rId15" Type="http://schemas.openxmlformats.org/officeDocument/2006/relationships/header" Target="header5.xml"/><Relationship Id="rId149" Type="http://schemas.openxmlformats.org/officeDocument/2006/relationships/image" Target="media/image104.png"/><Relationship Id="rId148" Type="http://schemas.openxmlformats.org/officeDocument/2006/relationships/image" Target="media/image103.png"/><Relationship Id="rId147" Type="http://schemas.openxmlformats.org/officeDocument/2006/relationships/image" Target="media/image102.png"/><Relationship Id="rId146" Type="http://schemas.openxmlformats.org/officeDocument/2006/relationships/image" Target="media/image101.png"/><Relationship Id="rId145" Type="http://schemas.openxmlformats.org/officeDocument/2006/relationships/image" Target="media/image100.png"/><Relationship Id="rId144" Type="http://schemas.openxmlformats.org/officeDocument/2006/relationships/image" Target="media/image99.png"/><Relationship Id="rId143" Type="http://schemas.openxmlformats.org/officeDocument/2006/relationships/image" Target="media/image98.png"/><Relationship Id="rId142" Type="http://schemas.openxmlformats.org/officeDocument/2006/relationships/image" Target="media/image97.png"/><Relationship Id="rId141" Type="http://schemas.openxmlformats.org/officeDocument/2006/relationships/image" Target="media/image96.png"/><Relationship Id="rId140" Type="http://schemas.openxmlformats.org/officeDocument/2006/relationships/image" Target="media/image95.png"/><Relationship Id="rId14" Type="http://schemas.openxmlformats.org/officeDocument/2006/relationships/footer" Target="footer6.xml"/><Relationship Id="rId139" Type="http://schemas.openxmlformats.org/officeDocument/2006/relationships/image" Target="media/image94.png"/><Relationship Id="rId138" Type="http://schemas.openxmlformats.org/officeDocument/2006/relationships/image" Target="media/image93.png"/><Relationship Id="rId137" Type="http://schemas.openxmlformats.org/officeDocument/2006/relationships/image" Target="media/image92.png"/><Relationship Id="rId136" Type="http://schemas.openxmlformats.org/officeDocument/2006/relationships/image" Target="media/image91.png"/><Relationship Id="rId135" Type="http://schemas.openxmlformats.org/officeDocument/2006/relationships/image" Target="media/image90.png"/><Relationship Id="rId134" Type="http://schemas.openxmlformats.org/officeDocument/2006/relationships/image" Target="media/image89.png"/><Relationship Id="rId133" Type="http://schemas.openxmlformats.org/officeDocument/2006/relationships/image" Target="media/image88.png"/><Relationship Id="rId132" Type="http://schemas.openxmlformats.org/officeDocument/2006/relationships/image" Target="media/image87.png"/><Relationship Id="rId131" Type="http://schemas.openxmlformats.org/officeDocument/2006/relationships/image" Target="media/image86.png"/><Relationship Id="rId130" Type="http://schemas.openxmlformats.org/officeDocument/2006/relationships/image" Target="media/image85.png"/><Relationship Id="rId13" Type="http://schemas.openxmlformats.org/officeDocument/2006/relationships/header" Target="header4.xml"/><Relationship Id="rId129" Type="http://schemas.openxmlformats.org/officeDocument/2006/relationships/image" Target="media/image84.png"/><Relationship Id="rId128" Type="http://schemas.openxmlformats.org/officeDocument/2006/relationships/image" Target="media/image83.png"/><Relationship Id="rId127" Type="http://schemas.openxmlformats.org/officeDocument/2006/relationships/image" Target="media/image82.png"/><Relationship Id="rId126" Type="http://schemas.openxmlformats.org/officeDocument/2006/relationships/image" Target="media/image81.png"/><Relationship Id="rId125" Type="http://schemas.openxmlformats.org/officeDocument/2006/relationships/image" Target="media/image80.png"/><Relationship Id="rId124" Type="http://schemas.openxmlformats.org/officeDocument/2006/relationships/image" Target="media/image79.png"/><Relationship Id="rId123" Type="http://schemas.openxmlformats.org/officeDocument/2006/relationships/image" Target="media/image78.png"/><Relationship Id="rId122" Type="http://schemas.openxmlformats.org/officeDocument/2006/relationships/image" Target="media/image77.png"/><Relationship Id="rId121" Type="http://schemas.openxmlformats.org/officeDocument/2006/relationships/image" Target="media/image76.png"/><Relationship Id="rId120" Type="http://schemas.openxmlformats.org/officeDocument/2006/relationships/image" Target="media/image75.png"/><Relationship Id="rId12" Type="http://schemas.openxmlformats.org/officeDocument/2006/relationships/footer" Target="footer5.xml"/><Relationship Id="rId119" Type="http://schemas.openxmlformats.org/officeDocument/2006/relationships/image" Target="media/image74.png"/><Relationship Id="rId118" Type="http://schemas.openxmlformats.org/officeDocument/2006/relationships/image" Target="media/image73.png"/><Relationship Id="rId117" Type="http://schemas.openxmlformats.org/officeDocument/2006/relationships/image" Target="media/image72.png"/><Relationship Id="rId116" Type="http://schemas.openxmlformats.org/officeDocument/2006/relationships/image" Target="media/image71.png"/><Relationship Id="rId115" Type="http://schemas.openxmlformats.org/officeDocument/2006/relationships/image" Target="media/image70.png"/><Relationship Id="rId114" Type="http://schemas.openxmlformats.org/officeDocument/2006/relationships/image" Target="media/image69.png"/><Relationship Id="rId113" Type="http://schemas.openxmlformats.org/officeDocument/2006/relationships/image" Target="media/image68.png"/><Relationship Id="rId112" Type="http://schemas.openxmlformats.org/officeDocument/2006/relationships/image" Target="media/image67.png"/><Relationship Id="rId111" Type="http://schemas.openxmlformats.org/officeDocument/2006/relationships/image" Target="media/image66.png"/><Relationship Id="rId110" Type="http://schemas.openxmlformats.org/officeDocument/2006/relationships/image" Target="media/image65.png"/><Relationship Id="rId11" Type="http://schemas.openxmlformats.org/officeDocument/2006/relationships/header" Target="header3.xml"/><Relationship Id="rId109" Type="http://schemas.openxmlformats.org/officeDocument/2006/relationships/image" Target="media/image64.png"/><Relationship Id="rId108" Type="http://schemas.openxmlformats.org/officeDocument/2006/relationships/image" Target="media/image63.png"/><Relationship Id="rId107" Type="http://schemas.openxmlformats.org/officeDocument/2006/relationships/image" Target="media/image62.png"/><Relationship Id="rId106" Type="http://schemas.openxmlformats.org/officeDocument/2006/relationships/image" Target="media/image61.png"/><Relationship Id="rId105" Type="http://schemas.openxmlformats.org/officeDocument/2006/relationships/image" Target="media/image60.png"/><Relationship Id="rId104" Type="http://schemas.openxmlformats.org/officeDocument/2006/relationships/image" Target="media/image59.png"/><Relationship Id="rId103" Type="http://schemas.openxmlformats.org/officeDocument/2006/relationships/image" Target="media/image58.png"/><Relationship Id="rId102" Type="http://schemas.openxmlformats.org/officeDocument/2006/relationships/image" Target="media/image57.png"/><Relationship Id="rId101" Type="http://schemas.openxmlformats.org/officeDocument/2006/relationships/image" Target="media/image56.png"/><Relationship Id="rId100" Type="http://schemas.openxmlformats.org/officeDocument/2006/relationships/image" Target="media/image55.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TotalTime>
  <ScaleCrop>false</ScaleCrop>
  <LinksUpToDate>false</LinksUpToDate>
  <CharactersWithSpaces>0</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2023-03-11T08:29:00Z</dcterms:created>
  <dc:creator>leo guan</dc:creator>
  <cp:lastModifiedBy>leo guan</cp:lastModifiedBy>
  <dcterms:modified xsi:type="dcterms:W3CDTF">2023-03-11T08:36:35Z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243B5A50125743ED9E23E8A2D48C53AF</vt:lpwstr>
  </property>
</Properties>
</file>